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0D362" w14:textId="77777777" w:rsidR="00BB64A3" w:rsidRPr="00707E05" w:rsidRDefault="00BB64A3" w:rsidP="00403F14">
      <w:pPr>
        <w:ind w:firstLine="0"/>
        <w:rPr>
          <w:rFonts w:ascii="Times New Roman" w:hAnsi="Times New Roman"/>
        </w:rPr>
      </w:pPr>
    </w:p>
    <w:tbl>
      <w:tblPr>
        <w:tblW w:w="9000" w:type="dxa"/>
        <w:tblLayout w:type="fixed"/>
        <w:tblCellMar>
          <w:left w:w="0" w:type="dxa"/>
          <w:right w:w="0" w:type="dxa"/>
        </w:tblCellMar>
        <w:tblLook w:val="0600" w:firstRow="0" w:lastRow="0" w:firstColumn="0" w:lastColumn="0" w:noHBand="1" w:noVBand="1"/>
      </w:tblPr>
      <w:tblGrid>
        <w:gridCol w:w="2121"/>
        <w:gridCol w:w="6879"/>
      </w:tblGrid>
      <w:tr w:rsidR="00DF1F04" w:rsidRPr="00707E05" w14:paraId="20940EC7" w14:textId="77777777" w:rsidTr="00BB64A3">
        <w:trPr>
          <w:cantSplit/>
          <w:trHeight w:val="1073"/>
        </w:trPr>
        <w:tc>
          <w:tcPr>
            <w:tcW w:w="2121" w:type="dxa"/>
            <w:vMerge w:val="restart"/>
          </w:tcPr>
          <w:p w14:paraId="3AFA4DAA" w14:textId="77777777" w:rsidR="00DF1F04" w:rsidRPr="00707E05" w:rsidRDefault="000B1C5B" w:rsidP="00BB64A3">
            <w:pPr>
              <w:spacing w:after="0"/>
              <w:ind w:firstLine="0"/>
              <w:jc w:val="center"/>
              <w:rPr>
                <w:rFonts w:ascii="Times New Roman" w:hAnsi="Times New Roman"/>
                <w:noProof/>
                <w:lang w:val="sr-Cyrl-CS"/>
              </w:rPr>
            </w:pPr>
            <w:r w:rsidRPr="00707E05">
              <w:rPr>
                <w:rFonts w:ascii="Times New Roman" w:hAnsi="Times New Roman"/>
                <w:noProof/>
              </w:rPr>
              <w:drawing>
                <wp:inline distT="0" distB="0" distL="0" distR="0" wp14:anchorId="246DDDF6" wp14:editId="25E8DD71">
                  <wp:extent cx="952500" cy="123519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52500" cy="1235190"/>
                          </a:xfrm>
                          <a:prstGeom prst="rect">
                            <a:avLst/>
                          </a:prstGeom>
                          <a:noFill/>
                          <a:ln w="9525">
                            <a:noFill/>
                            <a:miter lim="800000"/>
                            <a:headEnd/>
                            <a:tailEnd/>
                          </a:ln>
                        </pic:spPr>
                      </pic:pic>
                    </a:graphicData>
                  </a:graphic>
                </wp:inline>
              </w:drawing>
            </w:r>
          </w:p>
        </w:tc>
        <w:tc>
          <w:tcPr>
            <w:tcW w:w="6879" w:type="dxa"/>
          </w:tcPr>
          <w:p w14:paraId="2F823E5D" w14:textId="77777777" w:rsidR="00DF1F04" w:rsidRPr="00707E05" w:rsidRDefault="00EE0259" w:rsidP="00BB64A3">
            <w:pPr>
              <w:spacing w:before="0" w:after="0"/>
              <w:ind w:firstLine="39"/>
              <w:jc w:val="center"/>
              <w:rPr>
                <w:rFonts w:ascii="Times New Roman" w:hAnsi="Times New Roman"/>
                <w:b/>
                <w:noProof/>
                <w:sz w:val="30"/>
                <w:szCs w:val="30"/>
                <w:lang w:val="sr-Cyrl-CS"/>
              </w:rPr>
            </w:pPr>
            <w:r w:rsidRPr="00707E05">
              <w:rPr>
                <w:rFonts w:ascii="Times New Roman" w:hAnsi="Times New Roman"/>
                <w:b/>
                <w:noProof/>
                <w:sz w:val="30"/>
                <w:szCs w:val="30"/>
                <w:lang w:val="sr-Cyrl-CS"/>
              </w:rPr>
              <w:t>ГРАД НИШ – СКУПШТИНА ГРАДА</w:t>
            </w:r>
          </w:p>
          <w:p w14:paraId="329F33D4" w14:textId="77777777" w:rsidR="00DF1F04" w:rsidRPr="00707E05" w:rsidRDefault="00BB64A3" w:rsidP="00DF1F04">
            <w:pPr>
              <w:spacing w:before="0" w:after="0"/>
              <w:rPr>
                <w:rFonts w:ascii="Times New Roman" w:hAnsi="Times New Roman"/>
                <w:b/>
                <w:noProof/>
                <w:sz w:val="30"/>
                <w:szCs w:val="30"/>
                <w:lang w:val="sr-Cyrl-CS"/>
              </w:rPr>
            </w:pPr>
            <w:r w:rsidRPr="00707E05">
              <w:rPr>
                <w:rFonts w:ascii="Times New Roman" w:hAnsi="Times New Roman"/>
                <w:b/>
                <w:noProof/>
                <w:sz w:val="30"/>
                <w:szCs w:val="30"/>
              </w:rPr>
              <w:drawing>
                <wp:anchor distT="0" distB="0" distL="114300" distR="114300" simplePos="0" relativeHeight="251657728" behindDoc="0" locked="0" layoutInCell="1" allowOverlap="1" wp14:anchorId="7183FEEE" wp14:editId="6FD7EA38">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1530A8">
              <w:rPr>
                <w:rFonts w:ascii="Times New Roman" w:hAnsi="Times New Roman"/>
                <w:b/>
                <w:noProof/>
                <w:sz w:val="30"/>
                <w:szCs w:val="30"/>
              </w:rPr>
              <mc:AlternateContent>
                <mc:Choice Requires="wps">
                  <w:drawing>
                    <wp:anchor distT="0" distB="0" distL="114300" distR="114300" simplePos="0" relativeHeight="251658752" behindDoc="0" locked="0" layoutInCell="1" allowOverlap="1" wp14:anchorId="494146A0" wp14:editId="683F51B2">
                      <wp:simplePos x="0" y="0"/>
                      <wp:positionH relativeFrom="column">
                        <wp:posOffset>97790</wp:posOffset>
                      </wp:positionH>
                      <wp:positionV relativeFrom="paragraph">
                        <wp:posOffset>92075</wp:posOffset>
                      </wp:positionV>
                      <wp:extent cx="4304665" cy="144145"/>
                      <wp:effectExtent l="635" t="0" r="0" b="3175"/>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C800B99" w14:textId="77777777" w:rsidR="002B7D51" w:rsidRDefault="002B7D51"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46A0" id="Rectangle 33" o:spid="_x0000_s1026" style="position:absolute;left:0;text-align:left;margin-left:7.7pt;margin-top:7.25pt;width:338.95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" fillcolor="black" stroked="f" strokecolor="#666" strokeweight="1pt">
                      <v:fill o:opacity2="28835f" focus="100%" type="gradient"/>
                      <v:shadow color="#7f7f7f" opacity=".5" offset="1pt"/>
                      <v:textbox>
                        <w:txbxContent>
                          <w:p w14:paraId="3C800B99" w14:textId="77777777" w:rsidR="002B7D51" w:rsidRDefault="002B7D51" w:rsidP="008407E0"/>
                        </w:txbxContent>
                      </v:textbox>
                    </v:rect>
                  </w:pict>
                </mc:Fallback>
              </mc:AlternateContent>
            </w:r>
          </w:p>
        </w:tc>
      </w:tr>
      <w:tr w:rsidR="00DF1F04" w:rsidRPr="00707E05" w14:paraId="36559280" w14:textId="77777777" w:rsidTr="00BB64A3">
        <w:trPr>
          <w:cantSplit/>
          <w:trHeight w:val="1255"/>
        </w:trPr>
        <w:tc>
          <w:tcPr>
            <w:tcW w:w="2121" w:type="dxa"/>
            <w:vMerge/>
          </w:tcPr>
          <w:p w14:paraId="6B07BC0F" w14:textId="77777777" w:rsidR="00DF1F04" w:rsidRPr="00707E05" w:rsidRDefault="00DF1F04" w:rsidP="0016006C">
            <w:pPr>
              <w:spacing w:after="0"/>
              <w:rPr>
                <w:rFonts w:ascii="Times New Roman" w:hAnsi="Times New Roman"/>
                <w:noProof/>
                <w:lang w:val="sr-Cyrl-CS"/>
              </w:rPr>
            </w:pPr>
          </w:p>
        </w:tc>
        <w:tc>
          <w:tcPr>
            <w:tcW w:w="6879" w:type="dxa"/>
          </w:tcPr>
          <w:p w14:paraId="22C68E80" w14:textId="77777777" w:rsidR="00DF1F04" w:rsidRPr="00707E05" w:rsidRDefault="00DF1F04" w:rsidP="00DF1F04">
            <w:pPr>
              <w:spacing w:before="0" w:after="0"/>
              <w:rPr>
                <w:rFonts w:ascii="Times New Roman" w:hAnsi="Times New Roman"/>
                <w:noProof/>
                <w:lang w:val="sr-Cyrl-CS"/>
              </w:rPr>
            </w:pPr>
          </w:p>
        </w:tc>
      </w:tr>
      <w:tr w:rsidR="00DF1F04" w:rsidRPr="00707E05" w14:paraId="1DE2BC78" w14:textId="77777777" w:rsidTr="00E00580">
        <w:trPr>
          <w:cantSplit/>
          <w:trHeight w:val="8190"/>
        </w:trPr>
        <w:tc>
          <w:tcPr>
            <w:tcW w:w="9000" w:type="dxa"/>
            <w:gridSpan w:val="2"/>
          </w:tcPr>
          <w:p w14:paraId="0BE215B7" w14:textId="77777777" w:rsidR="00DF1F04" w:rsidRPr="00707E05" w:rsidRDefault="00DF1F04" w:rsidP="00DF1F04">
            <w:pPr>
              <w:spacing w:before="0" w:after="0"/>
              <w:rPr>
                <w:rFonts w:ascii="Times New Roman" w:hAnsi="Times New Roman"/>
                <w:noProof/>
                <w:lang w:val="sr-Cyrl-CS"/>
              </w:rPr>
            </w:pPr>
          </w:p>
          <w:p w14:paraId="7B67BF74" w14:textId="77777777" w:rsidR="00DF1F04" w:rsidRPr="00707E05" w:rsidRDefault="00DF1F04" w:rsidP="00DF1F04">
            <w:pPr>
              <w:spacing w:before="0" w:after="0"/>
              <w:rPr>
                <w:rFonts w:ascii="Times New Roman" w:hAnsi="Times New Roman"/>
                <w:noProof/>
                <w:lang w:val="sr-Cyrl-CS"/>
              </w:rPr>
            </w:pPr>
          </w:p>
          <w:p w14:paraId="5628CB43" w14:textId="77777777" w:rsidR="00DF1F04" w:rsidRPr="00707E05" w:rsidRDefault="00DF1F04" w:rsidP="00DF1F04">
            <w:pPr>
              <w:spacing w:before="0" w:after="0"/>
              <w:rPr>
                <w:rFonts w:ascii="Times New Roman" w:hAnsi="Times New Roman"/>
                <w:noProof/>
                <w:lang w:val="sr-Cyrl-CS"/>
              </w:rPr>
            </w:pPr>
          </w:p>
          <w:p w14:paraId="760AA892" w14:textId="77777777" w:rsidR="00DF1F04" w:rsidRPr="00707E05" w:rsidRDefault="00DF1F04" w:rsidP="00DF1F04">
            <w:pPr>
              <w:spacing w:before="0" w:after="0"/>
              <w:rPr>
                <w:rFonts w:ascii="Times New Roman" w:hAnsi="Times New Roman"/>
                <w:noProof/>
                <w:lang w:val="sr-Cyrl-CS"/>
              </w:rPr>
            </w:pPr>
          </w:p>
          <w:p w14:paraId="11F1E413" w14:textId="77777777" w:rsidR="00DF1F04" w:rsidRPr="00707E05" w:rsidRDefault="00DF1F04" w:rsidP="00DF1F04">
            <w:pPr>
              <w:spacing w:before="0" w:after="0"/>
              <w:jc w:val="center"/>
              <w:rPr>
                <w:rFonts w:ascii="Times New Roman" w:hAnsi="Times New Roman"/>
                <w:b/>
                <w:noProof/>
                <w:sz w:val="36"/>
                <w:szCs w:val="36"/>
              </w:rPr>
            </w:pPr>
          </w:p>
          <w:p w14:paraId="07C76A46" w14:textId="77777777" w:rsidR="00DF1F04" w:rsidRPr="00707E05" w:rsidRDefault="00DF1F04" w:rsidP="00E00580">
            <w:pPr>
              <w:spacing w:before="0" w:after="0"/>
              <w:ind w:firstLine="0"/>
              <w:rPr>
                <w:rFonts w:ascii="Times New Roman" w:hAnsi="Times New Roman"/>
                <w:b/>
                <w:noProof/>
                <w:sz w:val="36"/>
                <w:szCs w:val="36"/>
                <w:lang w:val="sr-Cyrl-CS"/>
              </w:rPr>
            </w:pPr>
          </w:p>
          <w:p w14:paraId="402F7F17" w14:textId="77777777" w:rsidR="008A455E" w:rsidRDefault="008A455E" w:rsidP="008A455E">
            <w:pPr>
              <w:pStyle w:val="Naslovglavni"/>
              <w:spacing w:before="0" w:after="0"/>
              <w:outlineLvl w:val="0"/>
              <w:rPr>
                <w:rFonts w:ascii="Times New Roman" w:hAnsi="Times New Roman"/>
                <w:b/>
                <w:noProof/>
                <w:color w:val="000000"/>
                <w:sz w:val="32"/>
                <w:szCs w:val="32"/>
                <w:lang w:val="sr-Cyrl-CS"/>
              </w:rPr>
            </w:pPr>
          </w:p>
          <w:p w14:paraId="05231B4E" w14:textId="69320D27" w:rsidR="008A455E" w:rsidRPr="008A455E" w:rsidRDefault="008A455E" w:rsidP="008A455E">
            <w:pPr>
              <w:pStyle w:val="Naslovglavni"/>
              <w:spacing w:before="0" w:after="0"/>
              <w:outlineLvl w:val="0"/>
              <w:rPr>
                <w:rFonts w:ascii="Times New Roman" w:hAnsi="Times New Roman"/>
                <w:b/>
                <w:noProof/>
                <w:color w:val="000000"/>
                <w:sz w:val="32"/>
                <w:szCs w:val="32"/>
                <w:lang w:val="sr-Cyrl-CS"/>
              </w:rPr>
            </w:pPr>
            <w:r w:rsidRPr="008A455E">
              <w:rPr>
                <w:rFonts w:ascii="Times New Roman" w:hAnsi="Times New Roman" w:hint="eastAsia"/>
                <w:b/>
                <w:noProof/>
                <w:color w:val="000000"/>
                <w:sz w:val="32"/>
                <w:szCs w:val="32"/>
                <w:lang w:val="sr-Cyrl-CS"/>
              </w:rPr>
              <w:t>ПЛАН</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ДЕТАЉНЕ</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РЕГУЛАЦИЈЕ</w:t>
            </w:r>
            <w:r w:rsidRPr="008A455E">
              <w:rPr>
                <w:rFonts w:ascii="Times New Roman" w:hAnsi="Times New Roman"/>
                <w:b/>
                <w:noProof/>
                <w:color w:val="000000"/>
                <w:sz w:val="32"/>
                <w:szCs w:val="32"/>
                <w:lang w:val="sr-Cyrl-CS"/>
              </w:rPr>
              <w:t xml:space="preserve"> </w:t>
            </w:r>
          </w:p>
          <w:p w14:paraId="2EDB3151" w14:textId="1B5C581A" w:rsidR="008A455E" w:rsidRPr="008A455E" w:rsidRDefault="008A455E" w:rsidP="008A455E">
            <w:pPr>
              <w:pStyle w:val="Naslovglavni"/>
              <w:spacing w:before="0" w:after="0"/>
              <w:outlineLvl w:val="0"/>
              <w:rPr>
                <w:rFonts w:ascii="Times New Roman" w:hAnsi="Times New Roman"/>
                <w:b/>
                <w:noProof/>
                <w:color w:val="000000"/>
                <w:sz w:val="32"/>
                <w:szCs w:val="32"/>
                <w:lang w:val="sr-Cyrl-CS"/>
              </w:rPr>
            </w:pPr>
            <w:r w:rsidRPr="008A455E">
              <w:rPr>
                <w:rFonts w:ascii="Times New Roman" w:hAnsi="Times New Roman" w:hint="eastAsia"/>
                <w:b/>
                <w:noProof/>
                <w:color w:val="000000"/>
                <w:sz w:val="32"/>
                <w:szCs w:val="32"/>
                <w:lang w:val="sr-Cyrl-CS"/>
              </w:rPr>
              <w:t>ЗА</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ПОДРУЧЈЕ</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БАЊЕ</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ТОПИЛО</w:t>
            </w:r>
            <w:r w:rsidR="00CE5896">
              <w:rPr>
                <w:rFonts w:ascii="Times New Roman" w:hAnsi="Times New Roman"/>
                <w:b/>
                <w:noProof/>
                <w:color w:val="000000"/>
                <w:sz w:val="32"/>
                <w:szCs w:val="32"/>
                <w:lang w:val="sr-Cyrl-CS"/>
              </w:rPr>
              <w:t>,</w:t>
            </w:r>
            <w:r w:rsidRPr="008A455E">
              <w:rPr>
                <w:rFonts w:ascii="Times New Roman" w:hAnsi="Times New Roman"/>
                <w:b/>
                <w:noProof/>
                <w:color w:val="000000"/>
                <w:sz w:val="32"/>
                <w:szCs w:val="32"/>
                <w:lang w:val="sr-Cyrl-CS"/>
              </w:rPr>
              <w:t xml:space="preserve"> </w:t>
            </w:r>
          </w:p>
          <w:p w14:paraId="29FFA9D3" w14:textId="77777777" w:rsidR="008A455E" w:rsidRPr="008A455E" w:rsidRDefault="008A455E" w:rsidP="008A455E">
            <w:pPr>
              <w:pStyle w:val="Naslovglavni"/>
              <w:spacing w:before="0" w:after="0"/>
              <w:outlineLvl w:val="0"/>
              <w:rPr>
                <w:rFonts w:ascii="Times New Roman" w:hAnsi="Times New Roman"/>
                <w:b/>
                <w:noProof/>
                <w:sz w:val="32"/>
                <w:szCs w:val="32"/>
                <w:lang w:val="sr-Cyrl-CS" w:eastAsia="sr-Latn-CS"/>
              </w:rPr>
            </w:pPr>
            <w:r w:rsidRPr="008A455E">
              <w:rPr>
                <w:rFonts w:ascii="Times New Roman" w:hAnsi="Times New Roman" w:hint="eastAsia"/>
                <w:b/>
                <w:noProof/>
                <w:color w:val="000000"/>
                <w:sz w:val="32"/>
                <w:szCs w:val="32"/>
                <w:lang w:val="sr-Cyrl-CS"/>
              </w:rPr>
              <w:t>НА</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ПОДРУЧЈУ</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ГРАДСКЕ</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ОПШТИНЕ</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ЦРВЕНИ</w:t>
            </w:r>
            <w:r w:rsidRPr="008A455E">
              <w:rPr>
                <w:rFonts w:ascii="Times New Roman" w:hAnsi="Times New Roman"/>
                <w:b/>
                <w:noProof/>
                <w:color w:val="000000"/>
                <w:sz w:val="32"/>
                <w:szCs w:val="32"/>
                <w:lang w:val="sr-Cyrl-CS"/>
              </w:rPr>
              <w:t xml:space="preserve"> </w:t>
            </w:r>
            <w:r w:rsidRPr="008A455E">
              <w:rPr>
                <w:rFonts w:ascii="Times New Roman" w:hAnsi="Times New Roman" w:hint="eastAsia"/>
                <w:b/>
                <w:noProof/>
                <w:color w:val="000000"/>
                <w:sz w:val="32"/>
                <w:szCs w:val="32"/>
                <w:lang w:val="sr-Cyrl-CS"/>
              </w:rPr>
              <w:t>КРСТ</w:t>
            </w:r>
          </w:p>
          <w:p w14:paraId="71701198" w14:textId="421A4703" w:rsidR="00DF1F04" w:rsidRPr="00FC3C2A" w:rsidRDefault="00DF1F04" w:rsidP="00FC3C2A">
            <w:pPr>
              <w:pStyle w:val="Naslovglavni"/>
              <w:spacing w:before="0" w:after="0"/>
              <w:outlineLvl w:val="0"/>
              <w:rPr>
                <w:rFonts w:ascii="Times New Roman" w:hAnsi="Times New Roman"/>
                <w:b/>
                <w:noProof/>
                <w:sz w:val="36"/>
                <w:szCs w:val="36"/>
                <w:lang w:eastAsia="sr-Latn-CS"/>
              </w:rPr>
            </w:pPr>
          </w:p>
          <w:p w14:paraId="735FEA87" w14:textId="77777777" w:rsidR="00DF1F04" w:rsidRPr="00707E05" w:rsidRDefault="00DF1F04" w:rsidP="00BB64A3">
            <w:pPr>
              <w:pStyle w:val="Naslovglavni"/>
              <w:spacing w:before="0" w:after="0"/>
              <w:outlineLvl w:val="0"/>
              <w:rPr>
                <w:rFonts w:ascii="Times New Roman" w:hAnsi="Times New Roman"/>
                <w:b/>
                <w:noProof/>
                <w:sz w:val="36"/>
                <w:szCs w:val="36"/>
                <w:lang w:eastAsia="sr-Latn-CS"/>
              </w:rPr>
            </w:pPr>
          </w:p>
          <w:p w14:paraId="5FE7780C" w14:textId="77777777" w:rsidR="00E00580" w:rsidRDefault="00E00580" w:rsidP="006E2BA7">
            <w:pPr>
              <w:spacing w:before="0" w:after="0"/>
              <w:jc w:val="center"/>
              <w:rPr>
                <w:rFonts w:ascii="Times New Roman" w:hAnsi="Times New Roman"/>
                <w:noProof/>
                <w:lang w:val="sr-Cyrl-CS"/>
              </w:rPr>
            </w:pPr>
          </w:p>
          <w:p w14:paraId="4DF550B5" w14:textId="77777777" w:rsidR="00E00580" w:rsidRPr="00E00580" w:rsidRDefault="00E00580" w:rsidP="00E00580">
            <w:pPr>
              <w:rPr>
                <w:rFonts w:ascii="Times New Roman" w:hAnsi="Times New Roman"/>
                <w:lang w:val="sr-Cyrl-CS"/>
              </w:rPr>
            </w:pPr>
          </w:p>
          <w:p w14:paraId="5725FC41" w14:textId="77777777" w:rsidR="00E00580" w:rsidRPr="00E00580" w:rsidRDefault="00E00580" w:rsidP="00E00580">
            <w:pPr>
              <w:rPr>
                <w:rFonts w:ascii="Times New Roman" w:hAnsi="Times New Roman"/>
                <w:lang w:val="sr-Cyrl-CS"/>
              </w:rPr>
            </w:pPr>
          </w:p>
          <w:p w14:paraId="674B34E9" w14:textId="77777777" w:rsidR="00E00580" w:rsidRPr="00E00580" w:rsidRDefault="00E00580" w:rsidP="00E00580">
            <w:pPr>
              <w:rPr>
                <w:rFonts w:ascii="Times New Roman" w:hAnsi="Times New Roman"/>
                <w:lang w:val="sr-Cyrl-CS"/>
              </w:rPr>
            </w:pPr>
          </w:p>
          <w:p w14:paraId="4B39ACAE" w14:textId="77777777" w:rsidR="00E00580" w:rsidRPr="00E00580" w:rsidRDefault="00E00580" w:rsidP="00E00580">
            <w:pPr>
              <w:rPr>
                <w:rFonts w:ascii="Times New Roman" w:hAnsi="Times New Roman"/>
                <w:lang w:val="sr-Cyrl-CS"/>
              </w:rPr>
            </w:pPr>
          </w:p>
          <w:p w14:paraId="7EA26779" w14:textId="77777777" w:rsidR="00E00580" w:rsidRPr="00E00580" w:rsidRDefault="00E00580" w:rsidP="00E00580">
            <w:pPr>
              <w:rPr>
                <w:rFonts w:ascii="Times New Roman" w:hAnsi="Times New Roman"/>
                <w:lang w:val="sr-Cyrl-CS"/>
              </w:rPr>
            </w:pPr>
          </w:p>
          <w:p w14:paraId="37688C1C" w14:textId="77777777" w:rsidR="00E00580" w:rsidRPr="00E00580" w:rsidRDefault="00E00580" w:rsidP="00E00580">
            <w:pPr>
              <w:rPr>
                <w:rFonts w:ascii="Times New Roman" w:hAnsi="Times New Roman"/>
                <w:lang w:val="sr-Cyrl-CS"/>
              </w:rPr>
            </w:pPr>
          </w:p>
          <w:p w14:paraId="40D3F174" w14:textId="77777777" w:rsidR="00DF1F04" w:rsidRPr="00E00580" w:rsidRDefault="00DF1F04" w:rsidP="00E00580">
            <w:pPr>
              <w:tabs>
                <w:tab w:val="left" w:pos="3795"/>
              </w:tabs>
              <w:ind w:firstLine="0"/>
              <w:rPr>
                <w:rFonts w:ascii="Times New Roman" w:hAnsi="Times New Roman"/>
                <w:lang w:val="sr-Cyrl-CS"/>
              </w:rPr>
            </w:pPr>
          </w:p>
        </w:tc>
      </w:tr>
      <w:tr w:rsidR="008407E0" w:rsidRPr="00707E05" w14:paraId="2ECCB400" w14:textId="77777777" w:rsidTr="00BB64A3">
        <w:trPr>
          <w:cantSplit/>
          <w:trHeight w:val="1872"/>
        </w:trPr>
        <w:tc>
          <w:tcPr>
            <w:tcW w:w="9000" w:type="dxa"/>
            <w:gridSpan w:val="2"/>
          </w:tcPr>
          <w:p w14:paraId="1E650C75" w14:textId="77777777" w:rsidR="008407E0" w:rsidRPr="00707E05" w:rsidRDefault="008407E0" w:rsidP="00DF1F04">
            <w:pPr>
              <w:spacing w:before="0" w:after="0"/>
              <w:jc w:val="center"/>
              <w:rPr>
                <w:rFonts w:ascii="Times New Roman" w:hAnsi="Times New Roman"/>
                <w:noProof/>
                <w:sz w:val="36"/>
                <w:szCs w:val="36"/>
                <w:lang w:val="sr-Cyrl-CS"/>
              </w:rPr>
            </w:pPr>
          </w:p>
          <w:p w14:paraId="259B9536" w14:textId="77777777" w:rsidR="008407E0" w:rsidRPr="00707E05" w:rsidRDefault="008407E0" w:rsidP="00DF1F04">
            <w:pPr>
              <w:spacing w:before="0" w:after="0"/>
              <w:jc w:val="center"/>
              <w:rPr>
                <w:rFonts w:ascii="Times New Roman" w:hAnsi="Times New Roman"/>
                <w:noProof/>
                <w:sz w:val="36"/>
                <w:szCs w:val="36"/>
                <w:lang w:val="sr-Cyrl-CS"/>
              </w:rPr>
            </w:pPr>
          </w:p>
          <w:p w14:paraId="5CB7EEA4" w14:textId="77777777" w:rsidR="008407E0" w:rsidRPr="00707E05" w:rsidRDefault="001530A8" w:rsidP="00DF1F04">
            <w:pPr>
              <w:spacing w:before="0" w:after="0"/>
              <w:jc w:val="center"/>
              <w:rPr>
                <w:rFonts w:ascii="Times New Roman" w:hAnsi="Times New Roman"/>
                <w:noProof/>
                <w:sz w:val="36"/>
                <w:szCs w:val="36"/>
                <w:lang w:val="sr-Cyrl-CS"/>
              </w:rPr>
            </w:pPr>
            <w:r>
              <w:rPr>
                <w:rFonts w:ascii="Times New Roman" w:hAnsi="Times New Roman"/>
                <w:noProof/>
              </w:rPr>
              <mc:AlternateContent>
                <mc:Choice Requires="wps">
                  <w:drawing>
                    <wp:anchor distT="0" distB="0" distL="114300" distR="114300" simplePos="0" relativeHeight="251655680" behindDoc="0" locked="0" layoutInCell="1" allowOverlap="1" wp14:anchorId="602E173E" wp14:editId="633E8FD8">
                      <wp:simplePos x="0" y="0"/>
                      <wp:positionH relativeFrom="column">
                        <wp:posOffset>34925</wp:posOffset>
                      </wp:positionH>
                      <wp:positionV relativeFrom="paragraph">
                        <wp:posOffset>146685</wp:posOffset>
                      </wp:positionV>
                      <wp:extent cx="5714365" cy="113030"/>
                      <wp:effectExtent l="635" t="0" r="0" b="4445"/>
                      <wp:wrapNone/>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1303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395F730" w14:textId="77777777" w:rsidR="002B7D51" w:rsidRDefault="002B7D51"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173E" id="Rectangle 30" o:spid="_x0000_s1027" style="position:absolute;left:0;text-align:left;margin-left:2.75pt;margin-top:11.55pt;width:449.95pt;height: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" fillcolor="black" stroked="f" strokecolor="#666" strokeweight="1pt">
                      <v:fill o:opacity2="28835f" focus="100%" type="gradient"/>
                      <v:shadow color="#7f7f7f" opacity=".5" offset="1pt"/>
                      <v:textbox>
                        <w:txbxContent>
                          <w:p w14:paraId="0395F730" w14:textId="77777777" w:rsidR="002B7D51" w:rsidRDefault="002B7D51" w:rsidP="008407E0"/>
                        </w:txbxContent>
                      </v:textbox>
                    </v:rect>
                  </w:pict>
                </mc:Fallback>
              </mc:AlternateContent>
            </w:r>
          </w:p>
          <w:p w14:paraId="174AE1FF" w14:textId="649E9EB1" w:rsidR="008407E0" w:rsidRPr="00600B64" w:rsidRDefault="00AB2241" w:rsidP="00600B64">
            <w:pPr>
              <w:spacing w:before="0" w:after="0"/>
              <w:ind w:firstLine="0"/>
              <w:jc w:val="center"/>
              <w:rPr>
                <w:rFonts w:ascii="Times New Roman" w:hAnsi="Times New Roman"/>
                <w:noProof/>
                <w:sz w:val="24"/>
                <w:szCs w:val="24"/>
              </w:rPr>
            </w:pPr>
            <w:r>
              <w:rPr>
                <w:rFonts w:ascii="Times New Roman" w:hAnsi="Times New Roman"/>
                <w:noProof/>
                <w:sz w:val="24"/>
                <w:szCs w:val="24"/>
                <w:lang w:val="sr-Cyrl-CS"/>
              </w:rPr>
              <w:t>Ниш, 2022</w:t>
            </w:r>
            <w:r w:rsidR="008407E0" w:rsidRPr="00707E05">
              <w:rPr>
                <w:rFonts w:ascii="Times New Roman" w:hAnsi="Times New Roman"/>
                <w:noProof/>
                <w:sz w:val="24"/>
                <w:szCs w:val="24"/>
                <w:lang w:val="sr-Cyrl-CS"/>
              </w:rPr>
              <w:t>. годин</w:t>
            </w:r>
            <w:r w:rsidR="00600B64">
              <w:rPr>
                <w:rFonts w:ascii="Times New Roman" w:hAnsi="Times New Roman"/>
                <w:noProof/>
                <w:sz w:val="24"/>
                <w:szCs w:val="24"/>
              </w:rPr>
              <w:t>a</w:t>
            </w:r>
          </w:p>
        </w:tc>
      </w:tr>
    </w:tbl>
    <w:p w14:paraId="7E223EF6" w14:textId="77777777" w:rsidR="00DF1F04" w:rsidRPr="00707E05" w:rsidRDefault="000B1C5B"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rPr>
        <w:lastRenderedPageBreak/>
        <w:drawing>
          <wp:inline distT="0" distB="0" distL="0" distR="0" wp14:anchorId="72214801" wp14:editId="01D435D8">
            <wp:extent cx="1002030" cy="1235710"/>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030" cy="1235710"/>
                    </a:xfrm>
                    <a:prstGeom prst="rect">
                      <a:avLst/>
                    </a:prstGeom>
                    <a:noFill/>
                    <a:ln w="9525">
                      <a:noFill/>
                      <a:miter lim="800000"/>
                      <a:headEnd/>
                      <a:tailEnd/>
                    </a:ln>
                  </pic:spPr>
                </pic:pic>
              </a:graphicData>
            </a:graphic>
          </wp:inline>
        </w:drawing>
      </w:r>
    </w:p>
    <w:p w14:paraId="02D650D7" w14:textId="77777777"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ГРАД НИШ</w:t>
      </w:r>
    </w:p>
    <w:p w14:paraId="72E80A1D" w14:textId="77777777"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 xml:space="preserve">  СКУПШТИНА ГРАДА </w:t>
      </w:r>
    </w:p>
    <w:p w14:paraId="4AD8FBB7" w14:textId="77777777" w:rsidR="00DF1F04" w:rsidRPr="00707E05" w:rsidRDefault="00DF1F04" w:rsidP="00DF1F04">
      <w:pPr>
        <w:ind w:firstLine="0"/>
        <w:jc w:val="center"/>
        <w:rPr>
          <w:rFonts w:ascii="Times New Roman" w:hAnsi="Times New Roman"/>
          <w:noProof/>
          <w:spacing w:val="20"/>
          <w:sz w:val="20"/>
          <w:szCs w:val="28"/>
          <w:lang w:val="sr-Cyrl-CS" w:eastAsia="sr-Latn-CS"/>
        </w:rPr>
      </w:pPr>
    </w:p>
    <w:p w14:paraId="75ABCF04" w14:textId="77777777" w:rsidR="00B55D63" w:rsidRDefault="00B55D63" w:rsidP="00FC3C2A">
      <w:pPr>
        <w:pStyle w:val="Naslovglavni"/>
        <w:spacing w:before="0" w:after="0"/>
        <w:outlineLvl w:val="0"/>
        <w:rPr>
          <w:rFonts w:ascii="Times New Roman" w:hAnsi="Times New Roman"/>
          <w:b/>
          <w:noProof/>
          <w:color w:val="000000"/>
          <w:sz w:val="32"/>
          <w:szCs w:val="32"/>
          <w:lang w:val="sr-Cyrl-CS"/>
        </w:rPr>
      </w:pPr>
      <w:r w:rsidRPr="00B55D63">
        <w:rPr>
          <w:rFonts w:ascii="Times New Roman" w:hAnsi="Times New Roman" w:hint="eastAsia"/>
          <w:b/>
          <w:noProof/>
          <w:color w:val="000000"/>
          <w:sz w:val="32"/>
          <w:szCs w:val="32"/>
          <w:lang w:val="sr-Cyrl-CS"/>
        </w:rPr>
        <w:t>ПЛАН</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ДЕТАЉНЕ</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РЕГУЛАЦИЈЕ</w:t>
      </w:r>
      <w:r w:rsidRPr="00B55D63">
        <w:rPr>
          <w:rFonts w:ascii="Times New Roman" w:hAnsi="Times New Roman"/>
          <w:b/>
          <w:noProof/>
          <w:color w:val="000000"/>
          <w:sz w:val="32"/>
          <w:szCs w:val="32"/>
          <w:lang w:val="sr-Cyrl-CS"/>
        </w:rPr>
        <w:t xml:space="preserve"> </w:t>
      </w:r>
    </w:p>
    <w:p w14:paraId="13D16803" w14:textId="291A6360" w:rsidR="00B55D63" w:rsidRDefault="00B55D63" w:rsidP="00FC3C2A">
      <w:pPr>
        <w:pStyle w:val="Naslovglavni"/>
        <w:spacing w:before="0" w:after="0"/>
        <w:outlineLvl w:val="0"/>
        <w:rPr>
          <w:rFonts w:ascii="Times New Roman" w:hAnsi="Times New Roman"/>
          <w:b/>
          <w:noProof/>
          <w:color w:val="000000"/>
          <w:sz w:val="32"/>
          <w:szCs w:val="32"/>
          <w:lang w:val="sr-Cyrl-CS"/>
        </w:rPr>
      </w:pPr>
      <w:r w:rsidRPr="00B55D63">
        <w:rPr>
          <w:rFonts w:ascii="Times New Roman" w:hAnsi="Times New Roman" w:hint="eastAsia"/>
          <w:b/>
          <w:noProof/>
          <w:color w:val="000000"/>
          <w:sz w:val="32"/>
          <w:szCs w:val="32"/>
          <w:lang w:val="sr-Cyrl-CS"/>
        </w:rPr>
        <w:t>ЗА</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ПОДРУЧЈЕ</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БАЊЕ</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ТОПИЛО</w:t>
      </w:r>
      <w:r w:rsidR="00CE5896">
        <w:rPr>
          <w:rFonts w:ascii="Times New Roman" w:hAnsi="Times New Roman"/>
          <w:b/>
          <w:noProof/>
          <w:color w:val="000000"/>
          <w:sz w:val="32"/>
          <w:szCs w:val="32"/>
          <w:lang w:val="sr-Cyrl-CS"/>
        </w:rPr>
        <w:t>,</w:t>
      </w:r>
      <w:r w:rsidRPr="00B55D63">
        <w:rPr>
          <w:rFonts w:ascii="Times New Roman" w:hAnsi="Times New Roman"/>
          <w:b/>
          <w:noProof/>
          <w:color w:val="000000"/>
          <w:sz w:val="32"/>
          <w:szCs w:val="32"/>
          <w:lang w:val="sr-Cyrl-CS"/>
        </w:rPr>
        <w:t xml:space="preserve"> </w:t>
      </w:r>
    </w:p>
    <w:p w14:paraId="447687C0" w14:textId="02A8765C" w:rsidR="00DF1F04" w:rsidRPr="00707E05" w:rsidRDefault="00B55D63" w:rsidP="00FC3C2A">
      <w:pPr>
        <w:pStyle w:val="Naslovglavni"/>
        <w:spacing w:before="0" w:after="0"/>
        <w:outlineLvl w:val="0"/>
        <w:rPr>
          <w:rFonts w:ascii="Times New Roman" w:hAnsi="Times New Roman"/>
          <w:b/>
          <w:noProof/>
          <w:sz w:val="32"/>
          <w:szCs w:val="32"/>
          <w:lang w:val="sr-Cyrl-CS" w:eastAsia="sr-Latn-CS"/>
        </w:rPr>
      </w:pPr>
      <w:r w:rsidRPr="00B55D63">
        <w:rPr>
          <w:rFonts w:ascii="Times New Roman" w:hAnsi="Times New Roman" w:hint="eastAsia"/>
          <w:b/>
          <w:noProof/>
          <w:color w:val="000000"/>
          <w:sz w:val="32"/>
          <w:szCs w:val="32"/>
          <w:lang w:val="sr-Cyrl-CS"/>
        </w:rPr>
        <w:t>НА</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ПОДРУЧЈУ</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ГРАДСКЕ</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ОПШТИНЕ</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ЦРВЕНИ</w:t>
      </w:r>
      <w:r w:rsidRPr="00B55D63">
        <w:rPr>
          <w:rFonts w:ascii="Times New Roman" w:hAnsi="Times New Roman"/>
          <w:b/>
          <w:noProof/>
          <w:color w:val="000000"/>
          <w:sz w:val="32"/>
          <w:szCs w:val="32"/>
          <w:lang w:val="sr-Cyrl-CS"/>
        </w:rPr>
        <w:t xml:space="preserve"> </w:t>
      </w:r>
      <w:r w:rsidRPr="00B55D63">
        <w:rPr>
          <w:rFonts w:ascii="Times New Roman" w:hAnsi="Times New Roman" w:hint="eastAsia"/>
          <w:b/>
          <w:noProof/>
          <w:color w:val="000000"/>
          <w:sz w:val="32"/>
          <w:szCs w:val="32"/>
          <w:lang w:val="sr-Cyrl-CS"/>
        </w:rPr>
        <w:t>КРСТ</w:t>
      </w:r>
    </w:p>
    <w:p w14:paraId="1242A190" w14:textId="77777777" w:rsidR="00DF1F04" w:rsidRPr="00707E05" w:rsidRDefault="00DF1F04" w:rsidP="00DF1F04">
      <w:pPr>
        <w:pStyle w:val="Naslovglavni"/>
        <w:spacing w:before="0" w:after="0"/>
        <w:outlineLvl w:val="0"/>
        <w:rPr>
          <w:rFonts w:ascii="Times New Roman" w:hAnsi="Times New Roman"/>
          <w:b/>
          <w:noProof/>
          <w:sz w:val="32"/>
          <w:szCs w:val="32"/>
          <w:lang w:val="sr-Cyrl-CS" w:eastAsia="sr-Latn-CS"/>
        </w:rPr>
      </w:pPr>
    </w:p>
    <w:p w14:paraId="213CD427" w14:textId="1D3CCC27" w:rsidR="00DF1F04" w:rsidRPr="001530A8" w:rsidRDefault="00DF1F04" w:rsidP="00DF1F04">
      <w:pPr>
        <w:pStyle w:val="Naslovglavni"/>
        <w:spacing w:before="24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35A3908B" w14:textId="77777777" w:rsidR="00DF1F04" w:rsidRPr="00707E05" w:rsidRDefault="00DF1F04" w:rsidP="00DF1F04">
      <w:pPr>
        <w:spacing w:before="0" w:after="40"/>
        <w:ind w:firstLine="0"/>
        <w:rPr>
          <w:rFonts w:ascii="Times New Roman" w:hAnsi="Times New Roman"/>
          <w:noProof/>
          <w:szCs w:val="22"/>
          <w:lang w:val="sr-Cyrl-CS" w:eastAsia="sr-Latn-CS"/>
        </w:rPr>
      </w:pPr>
    </w:p>
    <w:p w14:paraId="5EECFD0F" w14:textId="77777777" w:rsidR="00DF1F04" w:rsidRPr="00707E05" w:rsidRDefault="00DF1F04" w:rsidP="00DF1F04">
      <w:pPr>
        <w:tabs>
          <w:tab w:val="left" w:pos="1309"/>
        </w:tabs>
        <w:spacing w:before="0" w:after="40"/>
        <w:ind w:firstLine="0"/>
        <w:jc w:val="center"/>
        <w:rPr>
          <w:rFonts w:ascii="Times New Roman" w:hAnsi="Times New Roman"/>
          <w:noProof/>
          <w:szCs w:val="22"/>
          <w:lang w:val="sr-Cyrl-CS" w:eastAsia="sr-Latn-CS"/>
        </w:rPr>
      </w:pPr>
    </w:p>
    <w:p w14:paraId="44B51D1D" w14:textId="77777777" w:rsidR="00DF1F04" w:rsidRPr="00E45A73" w:rsidRDefault="00FC3C2A" w:rsidP="00DF1F04">
      <w:pPr>
        <w:tabs>
          <w:tab w:val="left" w:pos="1309"/>
        </w:tabs>
        <w:spacing w:before="0" w:after="40"/>
        <w:ind w:firstLine="0"/>
        <w:jc w:val="center"/>
        <w:rPr>
          <w:rFonts w:ascii="Times New Roman" w:hAnsi="Times New Roman"/>
          <w:noProof/>
          <w:szCs w:val="22"/>
          <w:lang w:val="sr-Cyrl-CS" w:eastAsia="sr-Latn-CS"/>
        </w:rPr>
      </w:pPr>
      <w:r w:rsidRPr="00E45A73">
        <w:rPr>
          <w:rFonts w:ascii="Times New Roman" w:hAnsi="Times New Roman"/>
          <w:noProof/>
          <w:szCs w:val="22"/>
          <w:lang w:val="sr-Cyrl-CS" w:eastAsia="sr-Latn-CS"/>
        </w:rPr>
        <w:t xml:space="preserve">НАРУЧИЛАЦ </w:t>
      </w:r>
      <w:r w:rsidR="001A74C8" w:rsidRPr="00E45A73">
        <w:rPr>
          <w:rFonts w:ascii="Times New Roman" w:hAnsi="Times New Roman"/>
          <w:noProof/>
          <w:szCs w:val="22"/>
          <w:lang w:val="sr-Cyrl-CS" w:eastAsia="sr-Latn-CS"/>
        </w:rPr>
        <w:t>ПЛАНА</w:t>
      </w:r>
    </w:p>
    <w:p w14:paraId="732AB441" w14:textId="410B891A" w:rsidR="00FC3C2A" w:rsidRPr="00FC3C2A" w:rsidRDefault="00B12D9B" w:rsidP="00FC3C2A">
      <w:pPr>
        <w:tabs>
          <w:tab w:val="left" w:pos="1309"/>
        </w:tabs>
        <w:spacing w:before="0" w:after="40"/>
        <w:ind w:firstLine="0"/>
        <w:jc w:val="center"/>
        <w:rPr>
          <w:rFonts w:ascii="Times New Roman" w:hAnsi="Times New Roman"/>
          <w:b/>
          <w:szCs w:val="22"/>
          <w:lang w:val="sr-Cyrl-CS"/>
        </w:rPr>
      </w:pPr>
      <w:r>
        <w:rPr>
          <w:rFonts w:ascii="Times New Roman" w:hAnsi="Times New Roman"/>
          <w:b/>
          <w:szCs w:val="22"/>
          <w:lang w:val="sr-Cyrl-CS"/>
        </w:rPr>
        <w:t>ГРАД НИШ</w:t>
      </w:r>
    </w:p>
    <w:p w14:paraId="48520FD5" w14:textId="3A5A6353" w:rsidR="001A74C8" w:rsidRDefault="001A74C8" w:rsidP="00FC3C2A">
      <w:pPr>
        <w:tabs>
          <w:tab w:val="left" w:pos="1309"/>
        </w:tabs>
        <w:spacing w:before="0" w:after="40"/>
        <w:ind w:firstLine="0"/>
        <w:jc w:val="center"/>
        <w:rPr>
          <w:rFonts w:ascii="Times New Roman" w:hAnsi="Times New Roman"/>
          <w:b/>
          <w:szCs w:val="22"/>
          <w:lang w:val="sr-Cyrl-CS"/>
        </w:rPr>
      </w:pPr>
    </w:p>
    <w:p w14:paraId="0F363FB7" w14:textId="77777777" w:rsidR="00FC3C2A" w:rsidRPr="00707E05" w:rsidRDefault="00FC3C2A" w:rsidP="00FC3C2A">
      <w:pPr>
        <w:tabs>
          <w:tab w:val="left" w:pos="1309"/>
        </w:tabs>
        <w:spacing w:before="0" w:after="40"/>
        <w:ind w:firstLine="0"/>
        <w:jc w:val="center"/>
        <w:rPr>
          <w:rFonts w:ascii="Times New Roman" w:hAnsi="Times New Roman"/>
          <w:b/>
          <w:noProof/>
          <w:szCs w:val="22"/>
          <w:lang w:val="sr-Cyrl-CS" w:eastAsia="sr-Latn-CS"/>
        </w:rPr>
      </w:pPr>
    </w:p>
    <w:p w14:paraId="2F370116" w14:textId="77777777" w:rsidR="00DF1F04" w:rsidRPr="00E45A73" w:rsidRDefault="00DF1F04" w:rsidP="00DF1F04">
      <w:pPr>
        <w:tabs>
          <w:tab w:val="left" w:pos="1309"/>
        </w:tabs>
        <w:spacing w:before="0" w:after="40"/>
        <w:ind w:firstLine="0"/>
        <w:jc w:val="center"/>
        <w:rPr>
          <w:rFonts w:ascii="Times New Roman" w:hAnsi="Times New Roman"/>
          <w:noProof/>
          <w:szCs w:val="22"/>
          <w:lang w:val="sr-Cyrl-CS" w:eastAsia="sr-Latn-CS"/>
        </w:rPr>
      </w:pPr>
      <w:r w:rsidRPr="00E45A73">
        <w:rPr>
          <w:rFonts w:ascii="Times New Roman" w:hAnsi="Times New Roman"/>
          <w:noProof/>
          <w:szCs w:val="22"/>
          <w:lang w:val="sr-Cyrl-CS" w:eastAsia="sr-Latn-CS"/>
        </w:rPr>
        <w:t xml:space="preserve">НОСИЛАЦ ИЗРАДЕ ПЛАНА </w:t>
      </w:r>
    </w:p>
    <w:p w14:paraId="6C3165E8" w14:textId="77B9A393" w:rsidR="00B12D9B" w:rsidRPr="00707E05" w:rsidRDefault="00DF1F04" w:rsidP="00B12D9B">
      <w:pPr>
        <w:tabs>
          <w:tab w:val="left" w:pos="1309"/>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ГРАДСКА УПРАВА</w:t>
      </w:r>
      <w:r w:rsidR="001B012A" w:rsidRPr="00707E05">
        <w:rPr>
          <w:rFonts w:ascii="Times New Roman" w:hAnsi="Times New Roman"/>
          <w:b/>
          <w:noProof/>
          <w:szCs w:val="22"/>
          <w:lang w:val="sr-Cyrl-CS" w:eastAsia="sr-Latn-CS"/>
        </w:rPr>
        <w:t xml:space="preserve"> </w:t>
      </w:r>
    </w:p>
    <w:p w14:paraId="3E1F68F9" w14:textId="567AFB3A" w:rsidR="00DF1F04" w:rsidRPr="00707E05" w:rsidRDefault="00DF1F04" w:rsidP="00BB64A3">
      <w:pPr>
        <w:tabs>
          <w:tab w:val="left" w:pos="-16290"/>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ЗА</w:t>
      </w:r>
      <w:r w:rsidR="00BB64A3" w:rsidRPr="00707E05">
        <w:rPr>
          <w:rFonts w:ascii="Times New Roman" w:hAnsi="Times New Roman"/>
          <w:b/>
          <w:noProof/>
          <w:szCs w:val="22"/>
          <w:lang w:val="sr-Cyrl-CS" w:eastAsia="sr-Latn-CS"/>
        </w:rPr>
        <w:t xml:space="preserve"> </w:t>
      </w:r>
      <w:r w:rsidR="00B12D9B">
        <w:rPr>
          <w:rFonts w:ascii="Times New Roman" w:hAnsi="Times New Roman"/>
          <w:b/>
          <w:noProof/>
          <w:szCs w:val="22"/>
          <w:lang w:val="sr-Cyrl-CS" w:eastAsia="sr-Latn-CS"/>
        </w:rPr>
        <w:t>ГРАЂЕВИНАРСТВО</w:t>
      </w:r>
    </w:p>
    <w:p w14:paraId="560ADD51" w14:textId="77777777" w:rsidR="00DF1F04" w:rsidRPr="00707E05"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r w:rsidRPr="00707E05">
        <w:rPr>
          <w:rFonts w:ascii="Times New Roman" w:hAnsi="Times New Roman"/>
          <w:noProof/>
          <w:szCs w:val="22"/>
          <w:lang w:val="sr-Cyrl-CS" w:eastAsia="sr-Latn-CS"/>
        </w:rPr>
        <w:tab/>
      </w:r>
      <w:r w:rsidRPr="00707E05">
        <w:rPr>
          <w:rFonts w:ascii="Times New Roman" w:hAnsi="Times New Roman"/>
          <w:noProof/>
          <w:sz w:val="26"/>
          <w:szCs w:val="26"/>
          <w:lang w:val="sr-Cyrl-CS" w:eastAsia="sr-Latn-CS"/>
        </w:rPr>
        <w:tab/>
      </w:r>
    </w:p>
    <w:p w14:paraId="79D9437D" w14:textId="77777777" w:rsidR="00DF1F04" w:rsidRPr="00E45A73" w:rsidRDefault="000B1C5B" w:rsidP="00DF1F04">
      <w:pPr>
        <w:spacing w:before="0" w:after="40"/>
        <w:ind w:firstLine="0"/>
        <w:jc w:val="center"/>
        <w:rPr>
          <w:rFonts w:ascii="Times New Roman" w:hAnsi="Times New Roman"/>
          <w:noProof/>
          <w:szCs w:val="22"/>
          <w:lang w:val="sr-Cyrl-CS" w:eastAsia="sr-Latn-CS"/>
        </w:rPr>
      </w:pPr>
      <w:r w:rsidRPr="00E45A73">
        <w:rPr>
          <w:rFonts w:ascii="Times New Roman" w:hAnsi="Times New Roman"/>
          <w:noProof/>
        </w:rPr>
        <w:drawing>
          <wp:anchor distT="0" distB="0" distL="114300" distR="114300" simplePos="0" relativeHeight="251653632" behindDoc="0" locked="0" layoutInCell="1" allowOverlap="1" wp14:anchorId="45224D1A" wp14:editId="4FF4A9AD">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E45A73">
        <w:rPr>
          <w:rFonts w:ascii="Times New Roman" w:hAnsi="Times New Roman"/>
          <w:noProof/>
          <w:szCs w:val="22"/>
          <w:lang w:val="sr-Cyrl-CS" w:eastAsia="sr-Latn-CS"/>
        </w:rPr>
        <w:t xml:space="preserve">ОБРАЂИВАЧ </w:t>
      </w:r>
    </w:p>
    <w:p w14:paraId="1EFF152A" w14:textId="77777777" w:rsidR="00DF1F04" w:rsidRPr="00707E05" w:rsidRDefault="00DF1F04" w:rsidP="00DF1F04">
      <w:pPr>
        <w:spacing w:before="0" w:after="40"/>
        <w:ind w:firstLine="0"/>
        <w:jc w:val="center"/>
        <w:rPr>
          <w:rFonts w:ascii="Times New Roman" w:hAnsi="Times New Roman"/>
          <w:noProof/>
          <w:szCs w:val="22"/>
          <w:lang w:val="sr-Cyrl-CS" w:eastAsia="sr-Latn-CS"/>
        </w:rPr>
      </w:pPr>
    </w:p>
    <w:p w14:paraId="3ADB9E63" w14:textId="77777777" w:rsidR="00DF1F04" w:rsidRPr="00707E05" w:rsidRDefault="00DF1F04" w:rsidP="00DF1F04">
      <w:pPr>
        <w:spacing w:before="0" w:after="40"/>
        <w:ind w:firstLine="0"/>
        <w:jc w:val="center"/>
        <w:rPr>
          <w:rFonts w:ascii="Times New Roman" w:hAnsi="Times New Roman"/>
          <w:b/>
          <w:noProof/>
          <w:sz w:val="28"/>
          <w:szCs w:val="28"/>
          <w:lang w:val="sr-Cyrl-CS" w:eastAsia="sr-Latn-CS"/>
        </w:rPr>
      </w:pPr>
      <w:r w:rsidRPr="00707E05">
        <w:rPr>
          <w:rFonts w:ascii="Times New Roman" w:hAnsi="Times New Roman"/>
          <w:noProof/>
          <w:szCs w:val="22"/>
          <w:lang w:val="sr-Cyrl-CS" w:eastAsia="sr-Latn-CS"/>
        </w:rPr>
        <w:t xml:space="preserve"> </w:t>
      </w:r>
      <w:r w:rsidRPr="00707E05">
        <w:rPr>
          <w:rFonts w:ascii="Times New Roman" w:hAnsi="Times New Roman"/>
          <w:b/>
          <w:noProof/>
          <w:szCs w:val="22"/>
          <w:lang w:val="sr-Cyrl-CS" w:eastAsia="sr-Latn-CS"/>
        </w:rPr>
        <w:t>ЈАВНО ПРЕДУЗЕЋЕ ЗАВОД ЗА УРБАНИЗАМ НИШ</w:t>
      </w:r>
    </w:p>
    <w:p w14:paraId="1658034D" w14:textId="77777777" w:rsidR="00DF1F04" w:rsidRPr="00707E05" w:rsidRDefault="00DF1F04" w:rsidP="00DF1F04">
      <w:pPr>
        <w:tabs>
          <w:tab w:val="center" w:pos="1260"/>
          <w:tab w:val="center" w:pos="7200"/>
        </w:tabs>
        <w:spacing w:before="0" w:after="40"/>
        <w:ind w:firstLine="0"/>
        <w:rPr>
          <w:rFonts w:ascii="Times New Roman" w:hAnsi="Times New Roman"/>
          <w:b/>
          <w:noProof/>
          <w:sz w:val="6"/>
          <w:szCs w:val="6"/>
          <w:lang w:val="sr-Cyrl-CS" w:eastAsia="sr-Latn-CS"/>
        </w:rPr>
      </w:pPr>
    </w:p>
    <w:p w14:paraId="49835173" w14:textId="77777777" w:rsidR="00FC3C2A" w:rsidRPr="00707E05" w:rsidRDefault="00FC3C2A" w:rsidP="00DF1F04">
      <w:pPr>
        <w:tabs>
          <w:tab w:val="center" w:pos="1260"/>
          <w:tab w:val="center" w:pos="7200"/>
        </w:tabs>
        <w:spacing w:before="0" w:after="40"/>
        <w:ind w:firstLine="0"/>
        <w:jc w:val="center"/>
        <w:rPr>
          <w:rFonts w:ascii="Times New Roman" w:hAnsi="Times New Roman"/>
          <w:noProof/>
          <w:sz w:val="26"/>
          <w:szCs w:val="26"/>
          <w:lang w:val="sr-Cyrl-CS" w:eastAsia="sr-Latn-CS"/>
        </w:rPr>
      </w:pPr>
    </w:p>
    <w:p w14:paraId="4DD8969F" w14:textId="64DB684C" w:rsidR="00DF1F04" w:rsidRPr="00FC3C2A" w:rsidRDefault="004A2840" w:rsidP="00DF1F04">
      <w:pPr>
        <w:tabs>
          <w:tab w:val="center" w:pos="1260"/>
          <w:tab w:val="center" w:pos="7200"/>
        </w:tabs>
        <w:spacing w:before="120" w:after="40"/>
        <w:ind w:firstLine="0"/>
        <w:rPr>
          <w:rFonts w:ascii="Times New Roman" w:hAnsi="Times New Roman"/>
          <w:b/>
          <w:noProof/>
          <w:sz w:val="24"/>
          <w:szCs w:val="24"/>
          <w:lang w:val="sr-Cyrl-CS" w:eastAsia="sr-Latn-CS"/>
        </w:rPr>
      </w:pPr>
      <w:r w:rsidRPr="00FC3C2A">
        <w:rPr>
          <w:rFonts w:ascii="Times New Roman" w:hAnsi="Times New Roman"/>
          <w:noProof/>
          <w:sz w:val="24"/>
          <w:szCs w:val="24"/>
          <w:lang w:val="sr-Cyrl-CS" w:eastAsia="sr-Latn-CS"/>
        </w:rPr>
        <w:t xml:space="preserve">  </w:t>
      </w:r>
      <w:r w:rsidR="00DF1F04" w:rsidRPr="00FC3C2A">
        <w:rPr>
          <w:rFonts w:ascii="Times New Roman" w:hAnsi="Times New Roman"/>
          <w:noProof/>
          <w:sz w:val="24"/>
          <w:szCs w:val="24"/>
          <w:lang w:val="sr-Cyrl-CS" w:eastAsia="sr-Latn-CS"/>
        </w:rPr>
        <w:t>Руководилац израде плана,</w:t>
      </w:r>
      <w:r w:rsidR="00DF1F04" w:rsidRPr="00FC3C2A">
        <w:rPr>
          <w:rFonts w:ascii="Times New Roman" w:hAnsi="Times New Roman"/>
          <w:b/>
          <w:noProof/>
          <w:sz w:val="24"/>
          <w:szCs w:val="24"/>
          <w:lang w:val="sr-Cyrl-CS" w:eastAsia="sr-Latn-CS"/>
        </w:rPr>
        <w:t xml:space="preserve">                            </w:t>
      </w:r>
      <w:r w:rsidR="00C42488" w:rsidRPr="00FC3C2A">
        <w:rPr>
          <w:rFonts w:ascii="Times New Roman" w:hAnsi="Times New Roman"/>
          <w:b/>
          <w:noProof/>
          <w:sz w:val="24"/>
          <w:szCs w:val="24"/>
          <w:lang w:val="sr-Cyrl-CS" w:eastAsia="sr-Latn-CS"/>
        </w:rPr>
        <w:t xml:space="preserve">              </w:t>
      </w:r>
      <w:r w:rsidR="00BB64A3" w:rsidRPr="00FC3C2A">
        <w:rPr>
          <w:rFonts w:ascii="Times New Roman" w:hAnsi="Times New Roman"/>
          <w:b/>
          <w:noProof/>
          <w:sz w:val="24"/>
          <w:szCs w:val="24"/>
          <w:lang w:eastAsia="sr-Latn-CS"/>
        </w:rPr>
        <w:t xml:space="preserve">    </w:t>
      </w:r>
      <w:r w:rsidR="00FC3C2A" w:rsidRPr="00FC3C2A">
        <w:rPr>
          <w:rFonts w:ascii="Times New Roman" w:hAnsi="Times New Roman"/>
          <w:b/>
          <w:noProof/>
          <w:sz w:val="24"/>
          <w:szCs w:val="24"/>
          <w:lang w:eastAsia="sr-Latn-CS"/>
        </w:rPr>
        <w:t xml:space="preserve">           </w:t>
      </w:r>
      <w:r w:rsidR="00BB64A3" w:rsidRPr="00FC3C2A">
        <w:rPr>
          <w:rFonts w:ascii="Times New Roman" w:hAnsi="Times New Roman"/>
          <w:b/>
          <w:noProof/>
          <w:sz w:val="24"/>
          <w:szCs w:val="24"/>
          <w:lang w:eastAsia="sr-Latn-CS"/>
        </w:rPr>
        <w:t xml:space="preserve"> </w:t>
      </w:r>
      <w:r w:rsidR="00480837" w:rsidRPr="00480837">
        <w:rPr>
          <w:rFonts w:ascii="Times New Roman" w:hAnsi="Times New Roman"/>
          <w:noProof/>
          <w:sz w:val="24"/>
          <w:szCs w:val="24"/>
          <w:lang w:val="sr-Cyrl-RS" w:eastAsia="sr-Latn-CS"/>
        </w:rPr>
        <w:t xml:space="preserve">в.д. </w:t>
      </w:r>
      <w:r w:rsidR="00DF1F04" w:rsidRPr="00FC3C2A">
        <w:rPr>
          <w:rFonts w:ascii="Times New Roman" w:hAnsi="Times New Roman"/>
          <w:noProof/>
          <w:sz w:val="24"/>
          <w:szCs w:val="24"/>
          <w:lang w:val="sr-Cyrl-CS" w:eastAsia="sr-Latn-CS"/>
        </w:rPr>
        <w:t>Директор</w:t>
      </w:r>
      <w:r w:rsidR="00480837">
        <w:rPr>
          <w:rFonts w:ascii="Times New Roman" w:hAnsi="Times New Roman"/>
          <w:noProof/>
          <w:sz w:val="24"/>
          <w:szCs w:val="24"/>
          <w:lang w:val="sr-Cyrl-CS" w:eastAsia="sr-Latn-CS"/>
        </w:rPr>
        <w:t>а</w:t>
      </w:r>
      <w:r w:rsidR="00DF1F04" w:rsidRPr="00FC3C2A">
        <w:rPr>
          <w:rFonts w:ascii="Times New Roman" w:hAnsi="Times New Roman"/>
          <w:noProof/>
          <w:sz w:val="24"/>
          <w:szCs w:val="24"/>
          <w:lang w:val="sr-Cyrl-CS" w:eastAsia="sr-Latn-CS"/>
        </w:rPr>
        <w:t>,</w:t>
      </w:r>
    </w:p>
    <w:p w14:paraId="0917368B" w14:textId="77777777" w:rsidR="00DF1F04"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p>
    <w:p w14:paraId="5A9431BC" w14:textId="67999287" w:rsidR="00DF1F04" w:rsidRPr="00707E05" w:rsidRDefault="001A74C8" w:rsidP="00DF1F04">
      <w:pPr>
        <w:tabs>
          <w:tab w:val="center" w:pos="1260"/>
          <w:tab w:val="center" w:pos="7200"/>
        </w:tabs>
        <w:spacing w:before="120" w:after="40"/>
        <w:ind w:firstLine="0"/>
        <w:jc w:val="left"/>
        <w:rPr>
          <w:rFonts w:ascii="Times New Roman" w:hAnsi="Times New Roman"/>
          <w:b/>
          <w:noProof/>
          <w:szCs w:val="22"/>
          <w:lang w:val="sr-Cyrl-CS" w:eastAsia="sr-Latn-CS"/>
        </w:rPr>
      </w:pPr>
      <w:r w:rsidRPr="00707E05">
        <w:rPr>
          <w:rFonts w:ascii="Times New Roman" w:hAnsi="Times New Roman"/>
          <w:b/>
          <w:noProof/>
          <w:szCs w:val="22"/>
          <w:lang w:val="sr-Cyrl-CS" w:eastAsia="sr-Latn-CS"/>
        </w:rPr>
        <w:t>Тамара Јовановић</w:t>
      </w:r>
      <w:r w:rsidR="00DF1F04" w:rsidRPr="00707E05">
        <w:rPr>
          <w:rFonts w:ascii="Times New Roman" w:hAnsi="Times New Roman"/>
          <w:b/>
          <w:noProof/>
          <w:szCs w:val="22"/>
          <w:lang w:val="sr-Cyrl-CS" w:eastAsia="sr-Latn-CS"/>
        </w:rPr>
        <w:t xml:space="preserve">, дипл.инж.арх.                      </w:t>
      </w:r>
      <w:r w:rsidRPr="00707E05">
        <w:rPr>
          <w:rFonts w:ascii="Times New Roman" w:hAnsi="Times New Roman"/>
          <w:b/>
          <w:noProof/>
          <w:szCs w:val="22"/>
          <w:lang w:eastAsia="sr-Latn-CS"/>
        </w:rPr>
        <w:t xml:space="preserve">         </w:t>
      </w:r>
      <w:r w:rsidR="00AF75B0">
        <w:rPr>
          <w:rFonts w:ascii="Times New Roman" w:hAnsi="Times New Roman"/>
          <w:b/>
          <w:noProof/>
          <w:szCs w:val="22"/>
          <w:lang w:val="sr-Cyrl-RS" w:eastAsia="sr-Latn-CS"/>
        </w:rPr>
        <w:t xml:space="preserve">        Иван Грмуша</w:t>
      </w:r>
      <w:r w:rsidR="00AF75B0">
        <w:rPr>
          <w:rFonts w:ascii="Times New Roman" w:hAnsi="Times New Roman"/>
          <w:b/>
          <w:noProof/>
          <w:szCs w:val="22"/>
          <w:lang w:val="sr-Cyrl-CS" w:eastAsia="sr-Latn-CS"/>
        </w:rPr>
        <w:t>, дипл.инж.грађ</w:t>
      </w:r>
      <w:r w:rsidR="00DF1F04" w:rsidRPr="00707E05">
        <w:rPr>
          <w:rFonts w:ascii="Times New Roman" w:hAnsi="Times New Roman"/>
          <w:b/>
          <w:noProof/>
          <w:szCs w:val="22"/>
          <w:lang w:val="sr-Cyrl-CS" w:eastAsia="sr-Latn-CS"/>
        </w:rPr>
        <w:t>.</w:t>
      </w:r>
    </w:p>
    <w:p w14:paraId="0244DED4" w14:textId="77777777" w:rsidR="00DF1F04" w:rsidRPr="00707E05" w:rsidRDefault="00DF1F04" w:rsidP="00BB64A3">
      <w:pPr>
        <w:tabs>
          <w:tab w:val="center" w:pos="1260"/>
          <w:tab w:val="center" w:pos="7200"/>
        </w:tabs>
        <w:spacing w:before="0" w:after="40"/>
        <w:ind w:firstLine="0"/>
        <w:rPr>
          <w:rFonts w:ascii="Times New Roman" w:hAnsi="Times New Roman"/>
          <w:b/>
          <w:noProof/>
          <w:szCs w:val="22"/>
          <w:lang w:val="sr-Cyrl-CS" w:eastAsia="sr-Latn-CS"/>
        </w:rPr>
      </w:pPr>
      <w:r w:rsidRPr="00707E05">
        <w:rPr>
          <w:rFonts w:ascii="Times New Roman" w:hAnsi="Times New Roman"/>
          <w:b/>
          <w:noProof/>
          <w:szCs w:val="22"/>
          <w:lang w:val="sr-Cyrl-CS" w:eastAsia="sr-Latn-CS"/>
        </w:rPr>
        <w:t xml:space="preserve">   </w:t>
      </w:r>
      <w:r w:rsidR="00BB64A3" w:rsidRPr="00707E05">
        <w:rPr>
          <w:rFonts w:ascii="Times New Roman" w:hAnsi="Times New Roman"/>
          <w:b/>
          <w:noProof/>
          <w:szCs w:val="22"/>
          <w:lang w:eastAsia="sr-Latn-CS"/>
        </w:rPr>
        <w:t xml:space="preserve">  </w:t>
      </w:r>
      <w:r w:rsidRPr="00707E05">
        <w:rPr>
          <w:rFonts w:ascii="Times New Roman" w:hAnsi="Times New Roman"/>
          <w:b/>
          <w:noProof/>
          <w:szCs w:val="22"/>
          <w:lang w:val="sr-Cyrl-CS" w:eastAsia="sr-Latn-CS"/>
        </w:rPr>
        <w:t xml:space="preserve">  лиценца број 200 1</w:t>
      </w:r>
      <w:r w:rsidR="001A74C8" w:rsidRPr="00707E05">
        <w:rPr>
          <w:rFonts w:ascii="Times New Roman" w:hAnsi="Times New Roman"/>
          <w:b/>
          <w:noProof/>
          <w:szCs w:val="22"/>
          <w:lang w:val="sr-Cyrl-CS" w:eastAsia="sr-Latn-CS"/>
        </w:rPr>
        <w:t>282</w:t>
      </w:r>
      <w:r w:rsidRPr="00707E05">
        <w:rPr>
          <w:rFonts w:ascii="Times New Roman" w:hAnsi="Times New Roman"/>
          <w:b/>
          <w:noProof/>
          <w:szCs w:val="22"/>
          <w:lang w:val="sr-Cyrl-CS" w:eastAsia="sr-Latn-CS"/>
        </w:rPr>
        <w:t xml:space="preserve"> 1</w:t>
      </w:r>
      <w:r w:rsidR="001A74C8" w:rsidRPr="00707E05">
        <w:rPr>
          <w:rFonts w:ascii="Times New Roman" w:hAnsi="Times New Roman"/>
          <w:b/>
          <w:noProof/>
          <w:szCs w:val="22"/>
          <w:lang w:val="sr-Cyrl-CS" w:eastAsia="sr-Latn-CS"/>
        </w:rPr>
        <w:t>1</w:t>
      </w:r>
    </w:p>
    <w:p w14:paraId="27252337" w14:textId="09D66FC7" w:rsidR="008407E0" w:rsidRPr="00600B64" w:rsidRDefault="00B55D63" w:rsidP="00B55D63">
      <w:pPr>
        <w:tabs>
          <w:tab w:val="center" w:pos="4536"/>
          <w:tab w:val="left" w:pos="5787"/>
        </w:tabs>
        <w:spacing w:before="240" w:after="40"/>
        <w:ind w:firstLine="0"/>
        <w:jc w:val="left"/>
        <w:rPr>
          <w:rFonts w:ascii="Times New Roman" w:hAnsi="Times New Roman"/>
          <w:noProof/>
          <w:color w:val="000000"/>
          <w:sz w:val="20"/>
        </w:rPr>
      </w:pPr>
      <w:r>
        <w:rPr>
          <w:rFonts w:ascii="Times New Roman" w:hAnsi="Times New Roman"/>
          <w:noProof/>
          <w:color w:val="000000"/>
          <w:sz w:val="20"/>
          <w:lang w:val="sr-Cyrl-CS"/>
        </w:rPr>
        <w:tab/>
      </w:r>
      <w:r w:rsidR="001530A8">
        <w:rPr>
          <w:rFonts w:ascii="Times New Roman" w:hAnsi="Times New Roman"/>
          <w:noProof/>
          <w:spacing w:val="28"/>
          <w:sz w:val="20"/>
        </w:rPr>
        <mc:AlternateContent>
          <mc:Choice Requires="wps">
            <w:drawing>
              <wp:anchor distT="0" distB="0" distL="114300" distR="114300" simplePos="0" relativeHeight="251656704" behindDoc="0" locked="0" layoutInCell="1" allowOverlap="1" wp14:anchorId="781E2A69" wp14:editId="384DF2CF">
                <wp:simplePos x="0" y="0"/>
                <wp:positionH relativeFrom="column">
                  <wp:posOffset>43815</wp:posOffset>
                </wp:positionH>
                <wp:positionV relativeFrom="paragraph">
                  <wp:posOffset>-1905</wp:posOffset>
                </wp:positionV>
                <wp:extent cx="5806440" cy="83820"/>
                <wp:effectExtent l="0" t="635" r="3810" b="1270"/>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5926EBC" w14:textId="77777777" w:rsidR="002B7D51" w:rsidRDefault="002B7D51"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E2A69" id="Rectangle 31" o:spid="_x0000_s1028" style="position:absolute;margin-left:3.45pt;margin-top:-.15pt;width:457.2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" fillcolor="black" stroked="f" strokecolor="#666" strokeweight="1pt">
                <v:fill o:opacity2="28835f" focus="100%" type="gradient"/>
                <v:shadow color="#7f7f7f" opacity=".5" offset="1pt"/>
                <v:textbox>
                  <w:txbxContent>
                    <w:p w14:paraId="35926EBC" w14:textId="77777777" w:rsidR="002B7D51" w:rsidRDefault="002B7D51" w:rsidP="008407E0"/>
                  </w:txbxContent>
                </v:textbox>
              </v:rect>
            </w:pict>
          </mc:Fallback>
        </mc:AlternateContent>
      </w:r>
      <w:r w:rsidR="008407E0" w:rsidRPr="00707E05">
        <w:rPr>
          <w:rFonts w:ascii="Times New Roman" w:hAnsi="Times New Roman"/>
          <w:noProof/>
          <w:color w:val="000000"/>
          <w:sz w:val="20"/>
          <w:lang w:val="sr-Cyrl-CS"/>
        </w:rPr>
        <w:t>Ниш</w:t>
      </w:r>
      <w:r w:rsidR="008407E0" w:rsidRPr="00707E05">
        <w:rPr>
          <w:rFonts w:ascii="Times New Roman" w:hAnsi="Times New Roman"/>
          <w:noProof/>
          <w:color w:val="000000"/>
          <w:sz w:val="20"/>
        </w:rPr>
        <w:t>,</w:t>
      </w:r>
      <w:r w:rsidR="00AF75B0">
        <w:rPr>
          <w:rFonts w:ascii="Times New Roman" w:hAnsi="Times New Roman"/>
          <w:noProof/>
          <w:color w:val="000000"/>
          <w:sz w:val="20"/>
          <w:lang w:val="sr-Cyrl-CS"/>
        </w:rPr>
        <w:t xml:space="preserve"> 202</w:t>
      </w:r>
      <w:r w:rsidR="00AF75B0">
        <w:rPr>
          <w:rFonts w:ascii="Times New Roman" w:hAnsi="Times New Roman"/>
          <w:noProof/>
          <w:color w:val="000000"/>
          <w:sz w:val="20"/>
        </w:rPr>
        <w:t>2</w:t>
      </w:r>
      <w:r>
        <w:rPr>
          <w:rFonts w:ascii="Times New Roman" w:hAnsi="Times New Roman"/>
          <w:noProof/>
          <w:color w:val="000000"/>
          <w:sz w:val="20"/>
          <w:lang w:val="sr-Cyrl-CS"/>
        </w:rPr>
        <w:t>. годин</w:t>
      </w:r>
      <w:r w:rsidR="00600B64">
        <w:rPr>
          <w:rFonts w:ascii="Times New Roman" w:hAnsi="Times New Roman"/>
          <w:noProof/>
          <w:color w:val="000000"/>
          <w:sz w:val="20"/>
        </w:rPr>
        <w:t>a</w:t>
      </w:r>
    </w:p>
    <w:p w14:paraId="56C4B14D" w14:textId="77777777" w:rsidR="00C42488" w:rsidRPr="00707E05" w:rsidRDefault="00C42488" w:rsidP="00DF1F04">
      <w:pPr>
        <w:spacing w:before="0" w:after="40"/>
        <w:ind w:firstLine="0"/>
        <w:rPr>
          <w:rFonts w:ascii="Times New Roman" w:hAnsi="Times New Roman"/>
          <w:noProof/>
          <w:szCs w:val="22"/>
          <w:lang w:val="sr-Cyrl-CS" w:eastAsia="sr-Latn-CS"/>
        </w:rPr>
      </w:pPr>
    </w:p>
    <w:p w14:paraId="52D2A9EB" w14:textId="559CD119" w:rsidR="00DF1F04" w:rsidRPr="00707E05" w:rsidRDefault="00B55D63" w:rsidP="00DF1F04">
      <w:pPr>
        <w:spacing w:before="0" w:after="40"/>
        <w:ind w:firstLine="0"/>
        <w:rPr>
          <w:rFonts w:ascii="Times New Roman" w:hAnsi="Times New Roman"/>
          <w:noProof/>
          <w:szCs w:val="22"/>
          <w:lang w:val="sr-Cyrl-CS" w:eastAsia="sr-Latn-CS"/>
        </w:rPr>
      </w:pPr>
      <w:r w:rsidRPr="00707E05">
        <w:rPr>
          <w:rFonts w:ascii="Times New Roman" w:hAnsi="Times New Roman"/>
          <w:noProof/>
          <w:szCs w:val="22"/>
          <w:lang w:eastAsia="sr-Latn-CS"/>
        </w:rPr>
        <w:lastRenderedPageBreak/>
        <w:t>НА</w:t>
      </w:r>
      <w:r w:rsidRPr="00707E05">
        <w:rPr>
          <w:rFonts w:ascii="Times New Roman" w:hAnsi="Times New Roman"/>
          <w:noProof/>
          <w:szCs w:val="22"/>
          <w:lang w:val="sr-Cyrl-CS" w:eastAsia="sr-Latn-CS"/>
        </w:rPr>
        <w:t xml:space="preserve"> ИЗРАДИ ПЛАНА </w:t>
      </w:r>
      <w:r>
        <w:rPr>
          <w:rFonts w:ascii="Times New Roman" w:hAnsi="Times New Roman"/>
          <w:noProof/>
          <w:szCs w:val="22"/>
          <w:lang w:val="sr-Cyrl-CS" w:eastAsia="sr-Latn-CS"/>
        </w:rPr>
        <w:t>ДЕТАЉНЕ</w:t>
      </w:r>
      <w:r w:rsidRPr="00707E05">
        <w:rPr>
          <w:rFonts w:ascii="Times New Roman" w:hAnsi="Times New Roman"/>
          <w:noProof/>
          <w:szCs w:val="22"/>
          <w:lang w:val="sr-Cyrl-CS" w:eastAsia="sr-Latn-CS"/>
        </w:rPr>
        <w:t xml:space="preserve"> РЕГУЛАЦИЈЕ </w:t>
      </w:r>
      <w:r w:rsidRPr="003C3535">
        <w:rPr>
          <w:color w:val="000000" w:themeColor="text1"/>
          <w:w w:val="105"/>
        </w:rPr>
        <w:t>ЗА ПОДРУЧЈЕ БАЊЕ ТОПИЛО НА   ОДРУЧЈУ ГРАДСКЕ ОПШТИНЕ ЦРВЕНИ КРСТ</w:t>
      </w:r>
      <w:r w:rsidR="00DF1F04" w:rsidRPr="00707E05">
        <w:rPr>
          <w:rFonts w:ascii="Times New Roman" w:hAnsi="Times New Roman"/>
          <w:noProof/>
          <w:szCs w:val="22"/>
          <w:lang w:val="sr-Cyrl-CS" w:eastAsia="sr-Latn-CS"/>
        </w:rPr>
        <w:t>, УЧЕСТВОВАЛИ СУ:</w:t>
      </w:r>
    </w:p>
    <w:p w14:paraId="76CD7921" w14:textId="77777777" w:rsidR="00C42488" w:rsidRPr="00707E05" w:rsidRDefault="00C42488" w:rsidP="00A72C64">
      <w:pPr>
        <w:spacing w:before="480" w:after="40"/>
        <w:ind w:left="3600" w:hanging="3510"/>
        <w:rPr>
          <w:rFonts w:ascii="Times New Roman" w:hAnsi="Times New Roman"/>
          <w:b/>
          <w:bCs/>
          <w:i/>
          <w:noProof/>
          <w:spacing w:val="20"/>
          <w:sz w:val="20"/>
          <w:szCs w:val="22"/>
          <w:lang w:val="sr-Cyrl-CS" w:eastAsia="sr-Latn-CS"/>
        </w:rPr>
      </w:pPr>
    </w:p>
    <w:p w14:paraId="43ACE23F" w14:textId="4D578368" w:rsidR="00FC3C2A" w:rsidRPr="00707E05" w:rsidRDefault="00DF1F04" w:rsidP="00FC3C2A">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НАРУЧИЛАЦ</w:t>
      </w:r>
      <w:r w:rsidRPr="00707E05">
        <w:rPr>
          <w:rFonts w:ascii="Times New Roman" w:hAnsi="Times New Roman"/>
          <w:b/>
          <w:bCs/>
          <w:i/>
          <w:noProof/>
          <w:sz w:val="20"/>
          <w:szCs w:val="22"/>
          <w:lang w:val="sr-Cyrl-CS" w:eastAsia="sr-Latn-CS"/>
        </w:rPr>
        <w:t>:</w:t>
      </w:r>
      <w:r w:rsidRPr="00707E05">
        <w:rPr>
          <w:rFonts w:ascii="Times New Roman" w:hAnsi="Times New Roman"/>
          <w:bCs/>
          <w:i/>
          <w:noProof/>
          <w:sz w:val="20"/>
          <w:szCs w:val="22"/>
          <w:lang w:val="sr-Cyrl-CS" w:eastAsia="sr-Latn-CS"/>
        </w:rPr>
        <w:tab/>
      </w:r>
      <w:r w:rsidR="00B12D9B">
        <w:rPr>
          <w:rFonts w:ascii="Times New Roman" w:hAnsi="Times New Roman"/>
          <w:bCs/>
          <w:noProof/>
          <w:sz w:val="20"/>
          <w:szCs w:val="22"/>
          <w:lang w:val="sr-Cyrl-CS" w:eastAsia="sr-Latn-CS"/>
        </w:rPr>
        <w:t>ГРАД НИШ</w:t>
      </w:r>
    </w:p>
    <w:p w14:paraId="23AFD26F" w14:textId="77777777" w:rsidR="00AB0D60" w:rsidRPr="00707E05" w:rsidRDefault="00AB0D60" w:rsidP="00FC3C2A">
      <w:pPr>
        <w:spacing w:before="480" w:after="40"/>
        <w:ind w:left="3600" w:hanging="3510"/>
        <w:rPr>
          <w:rFonts w:ascii="Times New Roman" w:hAnsi="Times New Roman"/>
          <w:b/>
          <w:bCs/>
          <w:i/>
          <w:noProof/>
          <w:spacing w:val="20"/>
          <w:sz w:val="20"/>
          <w:szCs w:val="22"/>
          <w:lang w:val="sr-Cyrl-CS" w:eastAsia="sr-Latn-CS"/>
        </w:rPr>
      </w:pPr>
    </w:p>
    <w:p w14:paraId="2B28C411" w14:textId="1546B9B7" w:rsidR="00EE0259" w:rsidRPr="00707E05" w:rsidRDefault="00DF1F04"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НОСИЛАЦ ИЗРАДЕ:</w:t>
      </w:r>
      <w:r w:rsidRPr="00707E05">
        <w:rPr>
          <w:rFonts w:ascii="Times New Roman" w:hAnsi="Times New Roman"/>
          <w:bCs/>
          <w:i/>
          <w:noProof/>
          <w:sz w:val="20"/>
          <w:szCs w:val="22"/>
          <w:lang w:val="sr-Cyrl-CS" w:eastAsia="sr-Latn-CS"/>
        </w:rPr>
        <w:tab/>
      </w:r>
      <w:r w:rsidR="00730489" w:rsidRPr="001258A8">
        <w:rPr>
          <w:rFonts w:ascii="Times New Roman" w:hAnsi="Times New Roman"/>
          <w:bCs/>
          <w:sz w:val="20"/>
          <w:szCs w:val="22"/>
          <w:lang w:val="sr-Cyrl-CS" w:eastAsia="sr-Latn-CS"/>
        </w:rPr>
        <w:t xml:space="preserve">ГРАДСКА </w:t>
      </w:r>
      <w:r w:rsidR="00730489">
        <w:rPr>
          <w:rFonts w:ascii="Times New Roman" w:hAnsi="Times New Roman"/>
          <w:bCs/>
          <w:sz w:val="20"/>
          <w:szCs w:val="22"/>
          <w:lang w:val="sr-Cyrl-CS" w:eastAsia="sr-Latn-CS"/>
        </w:rPr>
        <w:t>УПРАВА ЗА ГРАЂЕВИНАРСТВО</w:t>
      </w:r>
    </w:p>
    <w:p w14:paraId="55F68E8D" w14:textId="20500C1E" w:rsidR="00DF1F04" w:rsidRPr="00707E05" w:rsidRDefault="00EE0259"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00DF1F04" w:rsidRPr="00707E05">
        <w:rPr>
          <w:rFonts w:ascii="Times New Roman" w:hAnsi="Times New Roman"/>
          <w:bCs/>
          <w:noProof/>
          <w:sz w:val="20"/>
          <w:szCs w:val="22"/>
          <w:lang w:val="sr-Cyrl-CS" w:eastAsia="sr-Latn-CS"/>
        </w:rPr>
        <w:t xml:space="preserve"> </w:t>
      </w:r>
    </w:p>
    <w:p w14:paraId="6EC790E9" w14:textId="77777777" w:rsidR="00AB0D60" w:rsidRPr="00707E05" w:rsidRDefault="00AB0D60" w:rsidP="00DF1F04">
      <w:pPr>
        <w:tabs>
          <w:tab w:val="left" w:pos="426"/>
          <w:tab w:val="left" w:pos="709"/>
          <w:tab w:val="left" w:pos="5387"/>
          <w:tab w:val="right" w:leader="dot" w:pos="8505"/>
        </w:tabs>
        <w:spacing w:before="240" w:after="40"/>
        <w:ind w:left="3510" w:hanging="3510"/>
        <w:jc w:val="left"/>
        <w:rPr>
          <w:rFonts w:ascii="Times New Roman" w:hAnsi="Times New Roman"/>
          <w:b/>
          <w:bCs/>
          <w:i/>
          <w:noProof/>
          <w:spacing w:val="20"/>
          <w:sz w:val="20"/>
          <w:szCs w:val="22"/>
          <w:lang w:val="sr-Cyrl-CS" w:eastAsia="sr-Latn-CS"/>
        </w:rPr>
      </w:pPr>
    </w:p>
    <w:p w14:paraId="790F24BD" w14:textId="77777777" w:rsidR="00DF1F04" w:rsidRPr="00707E05" w:rsidRDefault="00DF1F04" w:rsidP="00DF1F04">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ОБРАЂИВАЧ:</w:t>
      </w:r>
      <w:r w:rsidRPr="00707E05">
        <w:rPr>
          <w:rFonts w:ascii="Times New Roman" w:hAnsi="Times New Roman"/>
          <w:bCs/>
          <w:i/>
          <w:noProof/>
          <w:sz w:val="20"/>
          <w:szCs w:val="22"/>
          <w:lang w:val="sr-Cyrl-CS" w:eastAsia="sr-Latn-CS"/>
        </w:rPr>
        <w:tab/>
        <w:t xml:space="preserve">    </w:t>
      </w:r>
      <w:r w:rsidRPr="00707E05">
        <w:rPr>
          <w:rFonts w:ascii="Times New Roman" w:hAnsi="Times New Roman"/>
          <w:bCs/>
          <w:noProof/>
          <w:sz w:val="20"/>
          <w:szCs w:val="22"/>
          <w:lang w:val="sr-Cyrl-CS" w:eastAsia="sr-Latn-CS"/>
        </w:rPr>
        <w:t>ЈП ЗАВОД ЗА УРБАНИЗАМ НИШ</w:t>
      </w:r>
    </w:p>
    <w:p w14:paraId="55016EA7" w14:textId="77777777" w:rsidR="00DF1F04" w:rsidRPr="00707E05" w:rsidRDefault="00DF1F04" w:rsidP="00DF1F04">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СТРУЧНИ ТИМ</w:t>
      </w:r>
    </w:p>
    <w:p w14:paraId="32FEF095" w14:textId="77777777" w:rsidR="00DF1F04" w:rsidRPr="00707E05" w:rsidRDefault="00DF1F04" w:rsidP="00DF1F04">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707E05">
        <w:rPr>
          <w:rFonts w:ascii="Times New Roman" w:hAnsi="Times New Roman"/>
          <w:b/>
          <w:i/>
          <w:noProof/>
          <w:sz w:val="20"/>
          <w:szCs w:val="22"/>
          <w:lang w:val="sr-Cyrl-CS" w:eastAsia="sr-Latn-CS"/>
        </w:rPr>
        <w:t xml:space="preserve">РУКОВОДИЛАЦ ИЗРАДЕ ПЛАНА: </w:t>
      </w:r>
      <w:r w:rsidRPr="00707E05">
        <w:rPr>
          <w:rFonts w:ascii="Times New Roman" w:hAnsi="Times New Roman"/>
          <w:b/>
          <w:i/>
          <w:noProof/>
          <w:sz w:val="20"/>
          <w:szCs w:val="22"/>
          <w:lang w:val="sr-Cyrl-CS" w:eastAsia="sr-Latn-CS"/>
        </w:rPr>
        <w:tab/>
      </w:r>
      <w:r w:rsidR="002717BC" w:rsidRPr="00707E05">
        <w:rPr>
          <w:rFonts w:ascii="Times New Roman" w:hAnsi="Times New Roman"/>
          <w:noProof/>
          <w:sz w:val="20"/>
          <w:szCs w:val="22"/>
          <w:lang w:val="sr-Cyrl-CS" w:eastAsia="sr-Latn-CS"/>
        </w:rPr>
        <w:t>Тамара Јовановић</w:t>
      </w:r>
      <w:r w:rsidR="00396471">
        <w:rPr>
          <w:rFonts w:ascii="Times New Roman" w:hAnsi="Times New Roman"/>
          <w:noProof/>
          <w:sz w:val="20"/>
          <w:szCs w:val="22"/>
          <w:lang w:val="sr-Cyrl-CS" w:eastAsia="sr-Latn-CS"/>
        </w:rPr>
        <w:t>, дипл.инж.арх,</w:t>
      </w:r>
      <w:r w:rsidRPr="00707E05">
        <w:rPr>
          <w:rFonts w:ascii="Times New Roman" w:hAnsi="Times New Roman"/>
          <w:noProof/>
          <w:sz w:val="20"/>
          <w:szCs w:val="22"/>
          <w:lang w:val="sr-Cyrl-CS" w:eastAsia="sr-Latn-CS"/>
        </w:rPr>
        <w:t xml:space="preserve"> лиценца бр. 2001</w:t>
      </w:r>
      <w:r w:rsidR="002717BC" w:rsidRPr="00707E05">
        <w:rPr>
          <w:rFonts w:ascii="Times New Roman" w:hAnsi="Times New Roman"/>
          <w:noProof/>
          <w:sz w:val="20"/>
          <w:szCs w:val="22"/>
          <w:lang w:val="sr-Cyrl-CS" w:eastAsia="sr-Latn-CS"/>
        </w:rPr>
        <w:t>28211</w:t>
      </w:r>
    </w:p>
    <w:p w14:paraId="79605DE4" w14:textId="77777777" w:rsidR="008E1165" w:rsidRPr="00696F6B" w:rsidRDefault="00DF1F04" w:rsidP="00121F53">
      <w:pPr>
        <w:tabs>
          <w:tab w:val="left" w:pos="1080"/>
          <w:tab w:val="left" w:pos="3686"/>
          <w:tab w:val="left" w:pos="6600"/>
        </w:tabs>
        <w:spacing w:before="0" w:after="0"/>
        <w:ind w:firstLine="0"/>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t xml:space="preserve">                                                    </w:t>
      </w:r>
    </w:p>
    <w:p w14:paraId="00FEE4E6" w14:textId="671FB404" w:rsidR="008C58AE" w:rsidRDefault="004D0B0D" w:rsidP="00165C16">
      <w:pPr>
        <w:tabs>
          <w:tab w:val="left" w:pos="360"/>
          <w:tab w:val="left" w:pos="720"/>
          <w:tab w:val="left" w:pos="1080"/>
          <w:tab w:val="left" w:pos="3686"/>
        </w:tabs>
        <w:spacing w:before="0" w:after="0"/>
        <w:ind w:left="3686" w:hanging="3686"/>
        <w:jc w:val="left"/>
        <w:rPr>
          <w:rFonts w:ascii="Times New Roman" w:hAnsi="Times New Roman"/>
          <w:b/>
          <w:bCs/>
          <w:i/>
          <w:noProof/>
          <w:sz w:val="20"/>
          <w:szCs w:val="22"/>
          <w:lang w:val="sr-Cyrl-CS" w:eastAsia="sr-Latn-CS"/>
        </w:rPr>
      </w:pPr>
      <w:r>
        <w:rPr>
          <w:rFonts w:ascii="Times New Roman" w:hAnsi="Times New Roman"/>
          <w:b/>
          <w:bCs/>
          <w:i/>
          <w:noProof/>
          <w:sz w:val="20"/>
          <w:szCs w:val="22"/>
          <w:lang w:val="sr-Cyrl-CS" w:eastAsia="sr-Latn-CS"/>
        </w:rPr>
        <w:t>Саобраћај:</w:t>
      </w:r>
      <w:r>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r w:rsidR="002E64CD">
        <w:rPr>
          <w:rFonts w:ascii="Times New Roman" w:hAnsi="Times New Roman"/>
          <w:bCs/>
          <w:noProof/>
          <w:sz w:val="20"/>
          <w:szCs w:val="22"/>
          <w:lang w:val="sr-Cyrl-CS" w:eastAsia="sr-Latn-CS"/>
        </w:rPr>
        <w:t xml:space="preserve">Марија </w:t>
      </w:r>
      <w:r w:rsidR="00107BAA">
        <w:rPr>
          <w:rFonts w:ascii="Times New Roman" w:hAnsi="Times New Roman"/>
          <w:bCs/>
          <w:noProof/>
          <w:sz w:val="20"/>
          <w:szCs w:val="22"/>
          <w:lang w:val="sr-Cyrl-RS" w:eastAsia="sr-Latn-CS"/>
        </w:rPr>
        <w:t>Марковић</w:t>
      </w:r>
      <w:r>
        <w:rPr>
          <w:rFonts w:ascii="Times New Roman" w:hAnsi="Times New Roman"/>
          <w:bCs/>
          <w:noProof/>
          <w:sz w:val="20"/>
          <w:szCs w:val="22"/>
          <w:lang w:val="sr-Cyrl-CS" w:eastAsia="sr-Latn-CS"/>
        </w:rPr>
        <w:t xml:space="preserve"> дипл.инж.грађ.</w:t>
      </w:r>
      <w:r w:rsidR="008C58AE">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p>
    <w:p w14:paraId="42C3E821" w14:textId="77777777" w:rsidR="009A3F70" w:rsidRDefault="004D0B0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Мреже и објекти инфраструктуре:</w:t>
      </w:r>
      <w:r>
        <w:rPr>
          <w:rFonts w:ascii="Times New Roman" w:hAnsi="Times New Roman"/>
          <w:b/>
          <w:bCs/>
          <w:i/>
          <w:noProof/>
          <w:sz w:val="20"/>
          <w:szCs w:val="22"/>
          <w:lang w:val="sr-Cyrl-CS" w:eastAsia="sr-Latn-CS"/>
        </w:rPr>
        <w:tab/>
      </w:r>
      <w:r w:rsidR="009A3F70">
        <w:rPr>
          <w:rFonts w:ascii="Times New Roman" w:hAnsi="Times New Roman"/>
          <w:bCs/>
          <w:noProof/>
          <w:sz w:val="20"/>
          <w:szCs w:val="22"/>
          <w:lang w:val="sr-Cyrl-CS" w:eastAsia="sr-Latn-CS"/>
        </w:rPr>
        <w:t>Милан Милосављевић. дипл.инж.маш.</w:t>
      </w:r>
    </w:p>
    <w:p w14:paraId="4DA002C7" w14:textId="79201D73" w:rsidR="003F318D" w:rsidRDefault="009A3F70"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sidR="003F318D">
        <w:rPr>
          <w:rFonts w:ascii="Times New Roman" w:hAnsi="Times New Roman"/>
          <w:bCs/>
          <w:noProof/>
          <w:sz w:val="20"/>
          <w:szCs w:val="22"/>
          <w:lang w:val="sr-Cyrl-CS" w:eastAsia="sr-Latn-CS"/>
        </w:rPr>
        <w:t>Весна Стојановић. дипл.инж.грађ.</w:t>
      </w:r>
    </w:p>
    <w:p w14:paraId="60756C27" w14:textId="77777777" w:rsidR="003F318D" w:rsidRDefault="004D0B0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t xml:space="preserve">                                                                   </w:t>
      </w:r>
      <w:r w:rsidR="003F318D">
        <w:rPr>
          <w:rFonts w:ascii="Times New Roman" w:hAnsi="Times New Roman"/>
          <w:bCs/>
          <w:noProof/>
          <w:sz w:val="20"/>
          <w:szCs w:val="22"/>
          <w:lang w:val="sr-Cyrl-RS" w:eastAsia="sr-Latn-CS"/>
        </w:rPr>
        <w:t>Марија Јанковић</w:t>
      </w:r>
      <w:r>
        <w:rPr>
          <w:rFonts w:ascii="Times New Roman" w:hAnsi="Times New Roman"/>
          <w:bCs/>
          <w:noProof/>
          <w:sz w:val="20"/>
          <w:szCs w:val="22"/>
          <w:lang w:val="sr-Cyrl-CS" w:eastAsia="sr-Latn-CS"/>
        </w:rPr>
        <w:t xml:space="preserve"> дипл.инж.ел.</w:t>
      </w:r>
    </w:p>
    <w:p w14:paraId="13C2ED1C" w14:textId="77777777" w:rsidR="004D0B0D" w:rsidRPr="004D0B0D" w:rsidRDefault="003F318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t>Јелена Златковић, дипл.инж.грађ.</w:t>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p>
    <w:p w14:paraId="1D8C2852" w14:textId="764EE616" w:rsidR="009E1371" w:rsidRDefault="00357318" w:rsidP="009E1371">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RS" w:eastAsia="sr-Latn-CS"/>
        </w:rPr>
        <w:t>Зеленило</w:t>
      </w:r>
      <w:r w:rsidR="009E1371">
        <w:rPr>
          <w:rFonts w:ascii="Times New Roman" w:hAnsi="Times New Roman"/>
          <w:b/>
          <w:bCs/>
          <w:i/>
          <w:noProof/>
          <w:sz w:val="20"/>
          <w:szCs w:val="22"/>
          <w:lang w:val="sr-Cyrl-CS" w:eastAsia="sr-Latn-CS"/>
        </w:rPr>
        <w:t>:</w:t>
      </w:r>
      <w:r w:rsidR="009E1371">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sidR="009E1371">
        <w:rPr>
          <w:rFonts w:ascii="Times New Roman" w:hAnsi="Times New Roman"/>
          <w:bCs/>
          <w:noProof/>
          <w:sz w:val="20"/>
          <w:szCs w:val="22"/>
          <w:lang w:val="sr-Cyrl-CS" w:eastAsia="sr-Latn-CS"/>
        </w:rPr>
        <w:t>Мара Рашковић. дипл.инж.пејз.арх.</w:t>
      </w:r>
    </w:p>
    <w:p w14:paraId="5010E1EF" w14:textId="77777777" w:rsidR="00AE3E0B" w:rsidRDefault="00AE3E0B" w:rsidP="00AE3E0B">
      <w:pPr>
        <w:tabs>
          <w:tab w:val="left" w:pos="3686"/>
        </w:tabs>
        <w:spacing w:before="0" w:after="0"/>
        <w:ind w:left="3686" w:hanging="3686"/>
        <w:jc w:val="left"/>
        <w:rPr>
          <w:rFonts w:ascii="Times New Roman" w:hAnsi="Times New Roman"/>
          <w:b/>
          <w:bCs/>
          <w:i/>
          <w:noProof/>
          <w:sz w:val="20"/>
          <w:szCs w:val="22"/>
          <w:lang w:val="sr-Cyrl-CS" w:eastAsia="sr-Latn-CS"/>
        </w:rPr>
      </w:pPr>
      <w:r w:rsidRPr="00707E05">
        <w:rPr>
          <w:rFonts w:ascii="Times New Roman" w:hAnsi="Times New Roman"/>
          <w:b/>
          <w:bCs/>
          <w:i/>
          <w:noProof/>
          <w:sz w:val="20"/>
          <w:szCs w:val="22"/>
          <w:lang w:val="sr-Cyrl-CS" w:eastAsia="sr-Latn-CS"/>
        </w:rPr>
        <w:t>Геодезија</w:t>
      </w:r>
      <w:r>
        <w:rPr>
          <w:rFonts w:ascii="Times New Roman" w:hAnsi="Times New Roman"/>
          <w:b/>
          <w:bCs/>
          <w:i/>
          <w:noProof/>
          <w:sz w:val="20"/>
          <w:szCs w:val="22"/>
          <w:lang w:val="sr-Cyrl-CS" w:eastAsia="sr-Latn-CS"/>
        </w:rPr>
        <w:t>, аналитика</w:t>
      </w:r>
      <w:r>
        <w:rPr>
          <w:rFonts w:ascii="Times New Roman" w:hAnsi="Times New Roman"/>
          <w:b/>
          <w:bCs/>
          <w:i/>
          <w:noProof/>
          <w:sz w:val="20"/>
          <w:szCs w:val="22"/>
          <w:lang w:val="sr-Latn-RS" w:eastAsia="sr-Latn-CS"/>
        </w:rPr>
        <w:t xml:space="preserve"> </w:t>
      </w:r>
      <w:r>
        <w:rPr>
          <w:rFonts w:ascii="Times New Roman" w:hAnsi="Times New Roman"/>
          <w:b/>
          <w:bCs/>
          <w:i/>
          <w:noProof/>
          <w:sz w:val="20"/>
          <w:szCs w:val="22"/>
          <w:lang w:val="sr-Cyrl-RS" w:eastAsia="sr-Latn-CS"/>
        </w:rPr>
        <w:t>и документација</w:t>
      </w:r>
      <w:r w:rsidRPr="00707E05">
        <w:rPr>
          <w:rFonts w:ascii="Times New Roman" w:hAnsi="Times New Roman"/>
          <w:b/>
          <w:bCs/>
          <w:i/>
          <w:noProof/>
          <w:sz w:val="20"/>
          <w:szCs w:val="22"/>
          <w:lang w:val="sr-Cyrl-CS" w:eastAsia="sr-Latn-CS"/>
        </w:rPr>
        <w:t>:</w:t>
      </w:r>
      <w:r w:rsidRPr="00707E05">
        <w:rPr>
          <w:rFonts w:ascii="Times New Roman" w:hAnsi="Times New Roman"/>
          <w:b/>
          <w:bCs/>
          <w:i/>
          <w:noProof/>
          <w:sz w:val="20"/>
          <w:szCs w:val="22"/>
          <w:lang w:val="sr-Cyrl-CS" w:eastAsia="sr-Latn-CS"/>
        </w:rPr>
        <w:tab/>
      </w:r>
      <w:r w:rsidRPr="00F837E9">
        <w:rPr>
          <w:rFonts w:ascii="Times New Roman" w:hAnsi="Times New Roman"/>
          <w:bCs/>
          <w:noProof/>
          <w:sz w:val="20"/>
          <w:szCs w:val="22"/>
          <w:lang w:val="sr-Cyrl-CS" w:eastAsia="sr-Latn-CS"/>
        </w:rPr>
        <w:t>Зорица Голубовић, инж.геод.</w:t>
      </w:r>
    </w:p>
    <w:p w14:paraId="32B87CCB" w14:textId="77777777" w:rsidR="00AE3E0B" w:rsidRDefault="00AE3E0B" w:rsidP="00AE3E0B">
      <w:pPr>
        <w:tabs>
          <w:tab w:val="left" w:pos="3686"/>
        </w:tabs>
        <w:spacing w:before="0" w:after="0"/>
        <w:ind w:left="3686" w:hanging="3686"/>
        <w:jc w:val="left"/>
        <w:rPr>
          <w:rFonts w:ascii="Times New Roman" w:hAnsi="Times New Roman"/>
          <w:b/>
          <w:bCs/>
          <w:i/>
          <w:noProof/>
          <w:sz w:val="20"/>
          <w:szCs w:val="22"/>
          <w:lang w:val="sr-Cyrl-CS" w:eastAsia="sr-Latn-CS"/>
        </w:rPr>
      </w:pPr>
      <w:r>
        <w:rPr>
          <w:rFonts w:ascii="Times New Roman" w:hAnsi="Times New Roman"/>
          <w:b/>
          <w:bCs/>
          <w:i/>
          <w:noProof/>
          <w:sz w:val="20"/>
          <w:szCs w:val="22"/>
          <w:lang w:val="sr-Cyrl-CS" w:eastAsia="sr-Latn-CS"/>
        </w:rPr>
        <w:tab/>
      </w:r>
      <w:r>
        <w:rPr>
          <w:rFonts w:ascii="Times New Roman" w:hAnsi="Times New Roman"/>
          <w:bCs/>
          <w:noProof/>
          <w:sz w:val="20"/>
          <w:szCs w:val="22"/>
          <w:lang w:val="sr-Cyrl-CS" w:eastAsia="sr-Latn-CS"/>
        </w:rPr>
        <w:t>Вања</w:t>
      </w:r>
      <w:r w:rsidRPr="00707E05">
        <w:rPr>
          <w:rFonts w:ascii="Times New Roman" w:hAnsi="Times New Roman"/>
          <w:bCs/>
          <w:noProof/>
          <w:sz w:val="20"/>
          <w:szCs w:val="22"/>
          <w:lang w:val="sr-Cyrl-CS" w:eastAsia="sr-Latn-CS"/>
        </w:rPr>
        <w:t>.</w:t>
      </w:r>
      <w:r>
        <w:rPr>
          <w:rFonts w:ascii="Times New Roman" w:hAnsi="Times New Roman"/>
          <w:bCs/>
          <w:noProof/>
          <w:sz w:val="20"/>
          <w:szCs w:val="22"/>
          <w:lang w:val="sr-Cyrl-CS" w:eastAsia="sr-Latn-CS"/>
        </w:rPr>
        <w:t>Богдановић, грађ.техн.</w:t>
      </w:r>
      <w:r w:rsidRPr="00707E05">
        <w:rPr>
          <w:rFonts w:ascii="Times New Roman" w:hAnsi="Times New Roman"/>
          <w:b/>
          <w:bCs/>
          <w:i/>
          <w:noProof/>
          <w:sz w:val="20"/>
          <w:szCs w:val="22"/>
          <w:lang w:val="sr-Cyrl-CS" w:eastAsia="sr-Latn-CS"/>
        </w:rPr>
        <w:t xml:space="preserve"> </w:t>
      </w:r>
    </w:p>
    <w:p w14:paraId="6A9851F5" w14:textId="77777777" w:rsidR="00AE3E0B" w:rsidRPr="0069608E" w:rsidRDefault="00AE3E0B" w:rsidP="00AE3E0B">
      <w:pPr>
        <w:tabs>
          <w:tab w:val="left" w:pos="3686"/>
        </w:tabs>
        <w:spacing w:before="0" w:after="0"/>
        <w:ind w:left="3686" w:hanging="3686"/>
        <w:jc w:val="left"/>
        <w:rPr>
          <w:rFonts w:ascii="Times New Roman" w:hAnsi="Times New Roman"/>
          <w:bCs/>
          <w:noProof/>
          <w:sz w:val="20"/>
          <w:szCs w:val="22"/>
          <w:lang w:val="sr-Cyrl-RS" w:eastAsia="sr-Latn-CS"/>
        </w:rPr>
      </w:pPr>
      <w:r>
        <w:rPr>
          <w:rFonts w:ascii="Times New Roman" w:hAnsi="Times New Roman"/>
          <w:b/>
          <w:bCs/>
          <w:i/>
          <w:noProof/>
          <w:sz w:val="20"/>
          <w:szCs w:val="22"/>
          <w:lang w:eastAsia="sr-Latn-CS"/>
        </w:rPr>
        <w:tab/>
      </w:r>
      <w:r>
        <w:rPr>
          <w:rFonts w:ascii="Times New Roman" w:hAnsi="Times New Roman"/>
          <w:bCs/>
          <w:noProof/>
          <w:sz w:val="20"/>
          <w:szCs w:val="22"/>
          <w:lang w:val="sr-Cyrl-RS" w:eastAsia="sr-Latn-CS"/>
        </w:rPr>
        <w:t>Маја Рељић, техн.</w:t>
      </w:r>
    </w:p>
    <w:p w14:paraId="1B782122" w14:textId="612A6774" w:rsidR="003E163E" w:rsidRPr="00B073A4" w:rsidRDefault="00DF1F04" w:rsidP="003E163E">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RS" w:eastAsia="sr-Latn-CS"/>
        </w:rPr>
      </w:pPr>
      <w:r w:rsidRPr="00707E05">
        <w:rPr>
          <w:rFonts w:ascii="Times New Roman" w:hAnsi="Times New Roman"/>
          <w:b/>
          <w:bCs/>
          <w:i/>
          <w:noProof/>
          <w:sz w:val="20"/>
          <w:szCs w:val="22"/>
          <w:lang w:val="sr-Cyrl-CS" w:eastAsia="sr-Latn-CS"/>
        </w:rPr>
        <w:t xml:space="preserve">Техничка подршка: </w:t>
      </w:r>
      <w:r w:rsidRPr="00707E05">
        <w:rPr>
          <w:rFonts w:ascii="Times New Roman" w:hAnsi="Times New Roman"/>
          <w:b/>
          <w:bCs/>
          <w:i/>
          <w:noProof/>
          <w:sz w:val="20"/>
          <w:szCs w:val="22"/>
          <w:lang w:val="sr-Cyrl-CS" w:eastAsia="sr-Latn-CS"/>
        </w:rPr>
        <w:tab/>
      </w:r>
      <w:r w:rsidR="0035519B">
        <w:rPr>
          <w:rFonts w:ascii="Times New Roman" w:hAnsi="Times New Roman"/>
          <w:bCs/>
          <w:noProof/>
          <w:sz w:val="20"/>
          <w:szCs w:val="22"/>
          <w:lang w:val="sr-Cyrl-RS" w:eastAsia="sr-Latn-CS"/>
        </w:rPr>
        <w:t>Јасмина Рашић, грађ.техн.</w:t>
      </w:r>
    </w:p>
    <w:p w14:paraId="25EB3A96" w14:textId="0F2B49E5" w:rsidR="0035519B" w:rsidRPr="00B073A4" w:rsidRDefault="003E163E" w:rsidP="00AE3E0B">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RS" w:eastAsia="sr-Latn-CS"/>
        </w:rPr>
      </w:pP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sidR="008C14A9">
        <w:rPr>
          <w:rFonts w:ascii="Times New Roman" w:hAnsi="Times New Roman"/>
          <w:bCs/>
          <w:noProof/>
          <w:sz w:val="20"/>
          <w:szCs w:val="22"/>
          <w:lang w:val="sr-Cyrl-RS" w:eastAsia="sr-Latn-CS"/>
        </w:rPr>
        <w:t>Владимир Димитријевић, инж.грађ.</w:t>
      </w:r>
    </w:p>
    <w:p w14:paraId="51F153E7" w14:textId="0459BF95" w:rsidR="00165C16" w:rsidRPr="00707E05" w:rsidRDefault="00B073A4" w:rsidP="00165C16">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sidR="00165C16" w:rsidRPr="00707E05">
        <w:rPr>
          <w:rFonts w:ascii="Times New Roman" w:hAnsi="Times New Roman"/>
          <w:bCs/>
          <w:noProof/>
          <w:sz w:val="20"/>
          <w:szCs w:val="22"/>
          <w:lang w:val="sr-Cyrl-CS" w:eastAsia="sr-Latn-CS"/>
        </w:rPr>
        <w:t>Марко Томовић</w:t>
      </w:r>
      <w:r w:rsidR="003C77EF">
        <w:rPr>
          <w:rFonts w:ascii="Times New Roman" w:hAnsi="Times New Roman"/>
          <w:bCs/>
          <w:noProof/>
          <w:sz w:val="20"/>
          <w:szCs w:val="22"/>
          <w:lang w:val="sr-Cyrl-CS" w:eastAsia="sr-Latn-CS"/>
        </w:rPr>
        <w:t>, мат.гимн</w:t>
      </w:r>
      <w:r w:rsidR="00D75B7E">
        <w:rPr>
          <w:rFonts w:ascii="Times New Roman" w:hAnsi="Times New Roman"/>
          <w:bCs/>
          <w:noProof/>
          <w:sz w:val="20"/>
          <w:szCs w:val="22"/>
          <w:lang w:val="sr-Cyrl-CS" w:eastAsia="sr-Latn-CS"/>
        </w:rPr>
        <w:t>.</w:t>
      </w:r>
    </w:p>
    <w:p w14:paraId="322CA1FB" w14:textId="77777777" w:rsidR="002E1E77" w:rsidRPr="00707E05" w:rsidRDefault="00165C16" w:rsidP="002E1E77">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555CA1">
        <w:rPr>
          <w:rFonts w:ascii="Times New Roman" w:hAnsi="Times New Roman"/>
          <w:bCs/>
          <w:noProof/>
          <w:sz w:val="20"/>
          <w:szCs w:val="22"/>
          <w:lang w:val="sr-Cyrl-CS" w:eastAsia="sr-Latn-CS"/>
        </w:rPr>
        <w:t>Синиша Станковић, маш.техн.</w:t>
      </w:r>
    </w:p>
    <w:p w14:paraId="754EE496" w14:textId="77777777" w:rsidR="00DF1F04" w:rsidRPr="00707E05" w:rsidRDefault="00DF1F04" w:rsidP="00165C16">
      <w:pPr>
        <w:tabs>
          <w:tab w:val="left" w:pos="3686"/>
        </w:tabs>
        <w:spacing w:before="0" w:after="0"/>
        <w:ind w:left="3686" w:hanging="3686"/>
        <w:jc w:val="left"/>
        <w:rPr>
          <w:rFonts w:ascii="Times New Roman" w:hAnsi="Times New Roman"/>
          <w:i/>
          <w:noProof/>
          <w:sz w:val="20"/>
          <w:szCs w:val="22"/>
          <w:lang w:val="sr-Cyrl-CS" w:eastAsia="sr-Latn-CS"/>
        </w:rPr>
      </w:pPr>
    </w:p>
    <w:p w14:paraId="6EA4367D" w14:textId="77777777" w:rsidR="00DF1F04" w:rsidRPr="0084430C" w:rsidRDefault="00DF1F04" w:rsidP="0084430C">
      <w:pPr>
        <w:tabs>
          <w:tab w:val="left" w:pos="360"/>
          <w:tab w:val="left" w:pos="720"/>
          <w:tab w:val="left" w:pos="1080"/>
          <w:tab w:val="left" w:pos="3686"/>
        </w:tabs>
        <w:spacing w:before="0" w:after="0"/>
        <w:ind w:left="3686" w:hanging="3686"/>
        <w:jc w:val="left"/>
        <w:rPr>
          <w:rFonts w:ascii="Times New Roman" w:hAnsi="Times New Roman"/>
          <w:noProof/>
          <w:sz w:val="20"/>
          <w:szCs w:val="22"/>
          <w:lang w:val="sr-Cyrl-CS" w:eastAsia="sr-Latn-CS"/>
        </w:rPr>
      </w:pP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p>
    <w:p w14:paraId="2CCB5E1C" w14:textId="77777777" w:rsidR="00DF1F04" w:rsidRPr="00707E05" w:rsidRDefault="00DF1F04" w:rsidP="00DF1F04">
      <w:pPr>
        <w:rPr>
          <w:rFonts w:ascii="Times New Roman" w:hAnsi="Times New Roman"/>
          <w:noProof/>
          <w:szCs w:val="22"/>
        </w:rPr>
      </w:pPr>
    </w:p>
    <w:p w14:paraId="10E62607" w14:textId="77777777" w:rsidR="00DF1F04" w:rsidRPr="00707E05" w:rsidRDefault="00DF1F04" w:rsidP="00DF1F04">
      <w:pPr>
        <w:rPr>
          <w:rFonts w:ascii="Times New Roman" w:hAnsi="Times New Roman"/>
          <w:noProof/>
          <w:szCs w:val="22"/>
        </w:rPr>
      </w:pPr>
    </w:p>
    <w:p w14:paraId="684D8374" w14:textId="77777777" w:rsidR="00DF1F04" w:rsidRPr="00707E05" w:rsidRDefault="00DF1F04" w:rsidP="00DF1F04">
      <w:pPr>
        <w:rPr>
          <w:rFonts w:ascii="Times New Roman" w:hAnsi="Times New Roman"/>
          <w:noProof/>
          <w:szCs w:val="22"/>
        </w:rPr>
      </w:pPr>
    </w:p>
    <w:p w14:paraId="00B8D9BA" w14:textId="51BC15BD" w:rsidR="00DF1F04" w:rsidRPr="00707E05" w:rsidRDefault="00DF1F04" w:rsidP="00DF1F04">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r w:rsidR="0076730B">
        <w:rPr>
          <w:rFonts w:ascii="Times New Roman" w:hAnsi="Times New Roman"/>
          <w:b/>
          <w:bCs/>
          <w:noProof/>
          <w:szCs w:val="22"/>
          <w:lang w:val="sr-Cyrl-CS" w:eastAsia="sr-Latn-CS"/>
        </w:rPr>
        <w:t>в.д.</w:t>
      </w:r>
      <w:r w:rsidR="00480837">
        <w:rPr>
          <w:rFonts w:ascii="Times New Roman" w:hAnsi="Times New Roman"/>
          <w:b/>
          <w:bCs/>
          <w:noProof/>
          <w:szCs w:val="22"/>
          <w:lang w:val="sr-Cyrl-CS" w:eastAsia="sr-Latn-CS"/>
        </w:rPr>
        <w:t xml:space="preserve"> </w:t>
      </w:r>
      <w:r w:rsidRPr="00707E05">
        <w:rPr>
          <w:rFonts w:ascii="Times New Roman" w:hAnsi="Times New Roman"/>
          <w:b/>
          <w:bCs/>
          <w:noProof/>
          <w:szCs w:val="22"/>
          <w:lang w:val="sr-Cyrl-CS" w:eastAsia="sr-Latn-CS"/>
        </w:rPr>
        <w:t>Д и р е к т о р</w:t>
      </w:r>
      <w:r w:rsidR="00480837">
        <w:rPr>
          <w:rFonts w:ascii="Times New Roman" w:hAnsi="Times New Roman"/>
          <w:b/>
          <w:bCs/>
          <w:noProof/>
          <w:szCs w:val="22"/>
          <w:lang w:val="sr-Cyrl-CS" w:eastAsia="sr-Latn-CS"/>
        </w:rPr>
        <w:t xml:space="preserve"> а</w:t>
      </w:r>
      <w:r w:rsidRPr="00707E05">
        <w:rPr>
          <w:rFonts w:ascii="Times New Roman" w:hAnsi="Times New Roman"/>
          <w:b/>
          <w:bCs/>
          <w:noProof/>
          <w:szCs w:val="22"/>
          <w:lang w:val="sr-Cyrl-CS" w:eastAsia="sr-Latn-CS"/>
        </w:rPr>
        <w:t xml:space="preserve">, </w:t>
      </w:r>
    </w:p>
    <w:p w14:paraId="4E856D37" w14:textId="77777777"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p>
    <w:p w14:paraId="6FBBBD1B" w14:textId="77777777"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p>
    <w:p w14:paraId="1052B038" w14:textId="298C9435" w:rsidR="00DF1F04" w:rsidRPr="00707E05" w:rsidRDefault="00DF1F04" w:rsidP="00AF75B0">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r w:rsidR="00AF75B0">
        <w:rPr>
          <w:rFonts w:ascii="Times New Roman" w:hAnsi="Times New Roman"/>
          <w:b/>
          <w:noProof/>
          <w:szCs w:val="22"/>
          <w:lang w:val="sr-Cyrl-RS" w:eastAsia="sr-Latn-CS"/>
        </w:rPr>
        <w:t>Иван Грмуша</w:t>
      </w:r>
      <w:r w:rsidR="00AF75B0">
        <w:rPr>
          <w:rFonts w:ascii="Times New Roman" w:hAnsi="Times New Roman"/>
          <w:b/>
          <w:noProof/>
          <w:szCs w:val="22"/>
          <w:lang w:val="sr-Cyrl-CS" w:eastAsia="sr-Latn-CS"/>
        </w:rPr>
        <w:t>, дипл.инж.грађ</w:t>
      </w:r>
      <w:r w:rsidR="00AF75B0" w:rsidRPr="00707E05">
        <w:rPr>
          <w:rFonts w:ascii="Times New Roman" w:hAnsi="Times New Roman"/>
          <w:b/>
          <w:noProof/>
          <w:szCs w:val="22"/>
          <w:lang w:val="sr-Cyrl-CS" w:eastAsia="sr-Latn-CS"/>
        </w:rPr>
        <w:t>.</w:t>
      </w:r>
    </w:p>
    <w:p w14:paraId="4F3F0E1D" w14:textId="77777777" w:rsidR="009347C8" w:rsidRDefault="009347C8" w:rsidP="009438A3">
      <w:pPr>
        <w:spacing w:before="0" w:after="120"/>
        <w:ind w:firstLine="0"/>
        <w:jc w:val="center"/>
        <w:rPr>
          <w:rFonts w:ascii="Times New Roman" w:hAnsi="Times New Roman"/>
          <w:noProof/>
          <w:szCs w:val="22"/>
          <w:lang w:val="sr-Cyrl-CS"/>
        </w:rPr>
      </w:pPr>
    </w:p>
    <w:p w14:paraId="410D4A19" w14:textId="77777777" w:rsidR="009347C8" w:rsidRPr="009347C8" w:rsidRDefault="009347C8" w:rsidP="009347C8">
      <w:pPr>
        <w:rPr>
          <w:rFonts w:ascii="Times New Roman" w:hAnsi="Times New Roman"/>
          <w:szCs w:val="22"/>
          <w:lang w:val="sr-Cyrl-CS"/>
        </w:rPr>
      </w:pPr>
    </w:p>
    <w:p w14:paraId="1712E082" w14:textId="77777777" w:rsidR="009347C8" w:rsidRPr="009347C8" w:rsidRDefault="009347C8" w:rsidP="009347C8">
      <w:pPr>
        <w:ind w:firstLine="0"/>
        <w:jc w:val="center"/>
        <w:rPr>
          <w:rFonts w:ascii="Times New Roman" w:hAnsi="Times New Roman"/>
          <w:noProof/>
          <w:szCs w:val="24"/>
        </w:rPr>
      </w:pPr>
    </w:p>
    <w:p w14:paraId="6B17B2F7" w14:textId="77777777" w:rsidR="002A7527" w:rsidRDefault="002A7527" w:rsidP="00617248">
      <w:pPr>
        <w:spacing w:before="0" w:after="120"/>
        <w:ind w:firstLine="0"/>
        <w:rPr>
          <w:rFonts w:ascii="Times New Roman" w:hAnsi="Times New Roman"/>
          <w:noProof/>
          <w:color w:val="000000"/>
          <w:sz w:val="28"/>
          <w:szCs w:val="28"/>
          <w:lang w:val="sr-Cyrl-CS"/>
        </w:rPr>
      </w:pPr>
    </w:p>
    <w:p w14:paraId="0739924A" w14:textId="4409B3D2" w:rsidR="00DF1F04" w:rsidRDefault="00DF1F04" w:rsidP="009438A3">
      <w:pPr>
        <w:spacing w:before="0" w:after="120"/>
        <w:ind w:firstLine="0"/>
        <w:jc w:val="center"/>
        <w:rPr>
          <w:rFonts w:ascii="Times New Roman" w:hAnsi="Times New Roman"/>
          <w:noProof/>
          <w:color w:val="000000"/>
          <w:sz w:val="28"/>
          <w:szCs w:val="28"/>
          <w:lang w:val="sr-Cyrl-CS"/>
        </w:rPr>
      </w:pPr>
      <w:r w:rsidRPr="009347C8">
        <w:rPr>
          <w:rFonts w:ascii="Times New Roman" w:hAnsi="Times New Roman"/>
          <w:noProof/>
          <w:color w:val="000000"/>
          <w:sz w:val="28"/>
          <w:szCs w:val="28"/>
          <w:lang w:val="sr-Cyrl-CS"/>
        </w:rPr>
        <w:t>С а д р ж а ј</w:t>
      </w:r>
    </w:p>
    <w:p w14:paraId="43445754" w14:textId="77777777" w:rsidR="00617248" w:rsidRDefault="00617248" w:rsidP="009438A3">
      <w:pPr>
        <w:spacing w:before="0" w:after="120"/>
        <w:ind w:firstLine="0"/>
        <w:jc w:val="center"/>
        <w:rPr>
          <w:rFonts w:ascii="Times New Roman" w:hAnsi="Times New Roman"/>
          <w:noProof/>
          <w:color w:val="000000"/>
          <w:sz w:val="28"/>
          <w:szCs w:val="28"/>
          <w:lang w:val="sr-Cyrl-CS"/>
        </w:rPr>
      </w:pPr>
    </w:p>
    <w:p w14:paraId="7E1333F3" w14:textId="4252CF1D" w:rsidR="00617248" w:rsidRPr="00617248" w:rsidRDefault="00617248" w:rsidP="00617248">
      <w:pPr>
        <w:tabs>
          <w:tab w:val="right" w:leader="dot" w:pos="8789"/>
          <w:tab w:val="right" w:pos="8820"/>
        </w:tabs>
        <w:spacing w:after="0"/>
        <w:ind w:firstLine="0"/>
        <w:rPr>
          <w:rFonts w:ascii="Times New Roman" w:hAnsi="Times New Roman"/>
          <w:sz w:val="28"/>
          <w:szCs w:val="28"/>
          <w:lang w:val="sr-Cyrl-CS"/>
        </w:rPr>
      </w:pPr>
      <w:r w:rsidRPr="00617248">
        <w:rPr>
          <w:rFonts w:ascii="Times New Roman" w:hAnsi="Times New Roman"/>
          <w:sz w:val="28"/>
          <w:szCs w:val="28"/>
          <w:lang w:val="sr-Cyrl-CS"/>
        </w:rPr>
        <w:t>ОПШТА ДОКУМЕНТАЦИЈА</w:t>
      </w:r>
    </w:p>
    <w:p w14:paraId="41BCE112" w14:textId="77777777" w:rsidR="00617248" w:rsidRPr="00617248" w:rsidRDefault="00617248" w:rsidP="00B91D8F">
      <w:pPr>
        <w:numPr>
          <w:ilvl w:val="0"/>
          <w:numId w:val="11"/>
        </w:numPr>
        <w:tabs>
          <w:tab w:val="left" w:pos="0"/>
          <w:tab w:val="left" w:pos="720"/>
          <w:tab w:val="right" w:leader="dot" w:pos="8789"/>
          <w:tab w:val="right" w:pos="8820"/>
        </w:tabs>
        <w:spacing w:before="120" w:after="0"/>
        <w:jc w:val="left"/>
        <w:rPr>
          <w:rFonts w:ascii="Times New Roman" w:hAnsi="Times New Roman"/>
          <w:szCs w:val="22"/>
          <w:lang w:val="sr-Cyrl-CS"/>
        </w:rPr>
      </w:pPr>
      <w:r w:rsidRPr="00617248">
        <w:rPr>
          <w:rFonts w:ascii="Times New Roman" w:hAnsi="Times New Roman"/>
          <w:szCs w:val="22"/>
          <w:lang w:val="sr-Cyrl-CS"/>
        </w:rPr>
        <w:t>Решење о регистрацији предузећа</w:t>
      </w:r>
    </w:p>
    <w:p w14:paraId="4B899925" w14:textId="2C836E30" w:rsidR="00617248" w:rsidRDefault="00617248" w:rsidP="00B91D8F">
      <w:pPr>
        <w:numPr>
          <w:ilvl w:val="0"/>
          <w:numId w:val="11"/>
        </w:numPr>
        <w:tabs>
          <w:tab w:val="left" w:pos="0"/>
          <w:tab w:val="left" w:pos="720"/>
          <w:tab w:val="right" w:leader="dot" w:pos="8789"/>
          <w:tab w:val="right" w:pos="8820"/>
        </w:tabs>
        <w:spacing w:before="120" w:after="0"/>
        <w:jc w:val="left"/>
        <w:rPr>
          <w:rFonts w:ascii="Times New Roman" w:hAnsi="Times New Roman"/>
          <w:szCs w:val="22"/>
          <w:lang w:val="sr-Cyrl-CS"/>
        </w:rPr>
      </w:pPr>
      <w:r w:rsidRPr="00617248">
        <w:rPr>
          <w:rFonts w:ascii="Times New Roman" w:hAnsi="Times New Roman"/>
          <w:szCs w:val="22"/>
          <w:lang w:val="sr-Cyrl-CS"/>
        </w:rPr>
        <w:t>Лиценца одговорног урбанисте</w:t>
      </w:r>
    </w:p>
    <w:p w14:paraId="492700FA" w14:textId="28D559D9" w:rsidR="00617248" w:rsidRPr="00617248" w:rsidRDefault="00617248" w:rsidP="00B91D8F">
      <w:pPr>
        <w:numPr>
          <w:ilvl w:val="0"/>
          <w:numId w:val="11"/>
        </w:numPr>
        <w:tabs>
          <w:tab w:val="left" w:pos="0"/>
          <w:tab w:val="left" w:pos="720"/>
          <w:tab w:val="right" w:leader="dot" w:pos="8789"/>
          <w:tab w:val="right" w:pos="8820"/>
        </w:tabs>
        <w:spacing w:before="120" w:after="0"/>
        <w:jc w:val="left"/>
        <w:rPr>
          <w:rFonts w:ascii="Times New Roman" w:hAnsi="Times New Roman"/>
          <w:szCs w:val="22"/>
          <w:lang w:val="sr-Cyrl-CS"/>
        </w:rPr>
      </w:pPr>
      <w:r>
        <w:rPr>
          <w:rFonts w:ascii="Times New Roman" w:hAnsi="Times New Roman"/>
          <w:szCs w:val="22"/>
          <w:lang w:val="sr-Cyrl-CS"/>
        </w:rPr>
        <w:t>Изјава одговорног урбанисте</w:t>
      </w:r>
    </w:p>
    <w:p w14:paraId="65E6CF52" w14:textId="77777777" w:rsidR="00617248" w:rsidRPr="00617248" w:rsidRDefault="00617248" w:rsidP="009438A3">
      <w:pPr>
        <w:spacing w:before="0" w:after="120"/>
        <w:ind w:firstLine="0"/>
        <w:jc w:val="center"/>
        <w:rPr>
          <w:rFonts w:ascii="Times New Roman" w:hAnsi="Times New Roman"/>
          <w:noProof/>
          <w:color w:val="000000"/>
          <w:sz w:val="28"/>
          <w:szCs w:val="28"/>
          <w:lang w:val="sr-Cyrl-CS"/>
        </w:rPr>
      </w:pPr>
    </w:p>
    <w:p w14:paraId="145FAE9E" w14:textId="065FB158" w:rsidR="00C92F34" w:rsidRPr="00C92F34" w:rsidRDefault="00C92F34" w:rsidP="00C92F34">
      <w:pPr>
        <w:tabs>
          <w:tab w:val="left" w:pos="426"/>
          <w:tab w:val="right" w:leader="dot" w:pos="9090"/>
        </w:tabs>
        <w:spacing w:before="120" w:after="120"/>
        <w:ind w:right="-14" w:firstLine="0"/>
        <w:jc w:val="left"/>
        <w:rPr>
          <w:rFonts w:ascii="Times New Roman" w:hAnsi="Times New Roman"/>
          <w:noProof/>
          <w:sz w:val="32"/>
          <w:szCs w:val="32"/>
          <w:lang w:val="sr-Cyrl-CS"/>
        </w:rPr>
      </w:pPr>
      <w:r w:rsidRPr="00C92F34">
        <w:rPr>
          <w:rFonts w:ascii="Times New Roman" w:hAnsi="Times New Roman"/>
          <w:noProof/>
          <w:sz w:val="32"/>
          <w:szCs w:val="32"/>
          <w:lang w:val="sr-Cyrl-CS"/>
        </w:rPr>
        <w:t>ТЕКСТУАЛНИ ДЕО</w:t>
      </w:r>
    </w:p>
    <w:p w14:paraId="35BA923B" w14:textId="77777777" w:rsidR="00C92F34" w:rsidRPr="009347C8" w:rsidRDefault="00C92F34" w:rsidP="00C92F34">
      <w:pPr>
        <w:tabs>
          <w:tab w:val="right" w:leader="dot" w:pos="9090"/>
        </w:tabs>
        <w:spacing w:before="240" w:after="120"/>
        <w:ind w:right="-18" w:firstLine="0"/>
        <w:rPr>
          <w:rFonts w:ascii="Times New Roman" w:hAnsi="Times New Roman"/>
          <w:bCs/>
          <w:noProof/>
          <w:lang w:val="sr-Cyrl-CS"/>
        </w:rPr>
      </w:pPr>
      <w:r w:rsidRPr="009347C8">
        <w:rPr>
          <w:rFonts w:ascii="Times New Roman" w:hAnsi="Times New Roman"/>
          <w:bCs/>
          <w:noProof/>
          <w:lang w:val="sr-Cyrl-CS"/>
        </w:rPr>
        <w:t>УВОДНЕ НАПОМЕНЕ</w:t>
      </w:r>
      <w:r w:rsidRPr="009347C8">
        <w:rPr>
          <w:rFonts w:ascii="Times New Roman" w:hAnsi="Times New Roman"/>
          <w:bCs/>
          <w:noProof/>
          <w:lang w:val="sr-Cyrl-CS"/>
        </w:rPr>
        <w:tab/>
        <w:t>1</w:t>
      </w:r>
    </w:p>
    <w:p w14:paraId="5188A910" w14:textId="77777777" w:rsidR="00C92F34" w:rsidRPr="00C92F34" w:rsidRDefault="00C92F34" w:rsidP="00C92F34">
      <w:pPr>
        <w:shd w:val="clear" w:color="auto" w:fill="C0C0C0"/>
        <w:tabs>
          <w:tab w:val="right" w:leader="dot" w:pos="9090"/>
        </w:tabs>
        <w:spacing w:before="240" w:after="0"/>
        <w:ind w:right="-18" w:firstLine="0"/>
        <w:jc w:val="left"/>
        <w:rPr>
          <w:rFonts w:ascii="Times New Roman" w:hAnsi="Times New Roman"/>
          <w:noProof/>
          <w:sz w:val="28"/>
          <w:szCs w:val="24"/>
        </w:rPr>
      </w:pPr>
      <w:r w:rsidRPr="00C92F34">
        <w:rPr>
          <w:rFonts w:ascii="Times New Roman" w:hAnsi="Times New Roman"/>
          <w:noProof/>
          <w:sz w:val="28"/>
          <w:szCs w:val="24"/>
          <w:lang w:val="sr-Cyrl-CS"/>
        </w:rPr>
        <w:t>1.    ПОЛАЗНЕ ОСНОВЕ</w:t>
      </w:r>
    </w:p>
    <w:p w14:paraId="02CABD88" w14:textId="1745BACD" w:rsidR="00C92F34" w:rsidRPr="009347C8" w:rsidRDefault="00C92F34" w:rsidP="001D268E">
      <w:pPr>
        <w:tabs>
          <w:tab w:val="left" w:pos="720"/>
          <w:tab w:val="right" w:leader="dot" w:pos="9090"/>
        </w:tabs>
        <w:spacing w:before="120" w:after="0"/>
        <w:ind w:left="720" w:right="-14" w:hanging="720"/>
        <w:jc w:val="left"/>
        <w:rPr>
          <w:rFonts w:ascii="Times New Roman" w:hAnsi="Times New Roman"/>
          <w:noProof/>
          <w:szCs w:val="22"/>
        </w:rPr>
      </w:pPr>
      <w:r w:rsidRPr="009347C8">
        <w:rPr>
          <w:rFonts w:ascii="Times New Roman" w:hAnsi="Times New Roman"/>
          <w:noProof/>
          <w:szCs w:val="22"/>
          <w:lang w:val="sr-Cyrl-CS"/>
        </w:rPr>
        <w:t xml:space="preserve">1.1. </w:t>
      </w:r>
      <w:r w:rsidR="001D268E">
        <w:rPr>
          <w:rFonts w:ascii="Times New Roman" w:hAnsi="Times New Roman"/>
          <w:noProof/>
          <w:szCs w:val="22"/>
          <w:lang w:val="sr-Cyrl-CS"/>
        </w:rPr>
        <w:tab/>
      </w:r>
      <w:r w:rsidRPr="009347C8">
        <w:rPr>
          <w:rFonts w:ascii="Times New Roman" w:hAnsi="Times New Roman"/>
          <w:noProof/>
          <w:szCs w:val="22"/>
          <w:lang w:val="sr-Cyrl-CS"/>
        </w:rPr>
        <w:t>ПРАВНИ И ПЛАНСКИ ОСНОВ ЗА ИЗРАДУ ПЛАНА</w:t>
      </w:r>
      <w:r>
        <w:rPr>
          <w:rFonts w:ascii="Times New Roman" w:hAnsi="Times New Roman"/>
          <w:noProof/>
          <w:szCs w:val="22"/>
          <w:lang w:val="sr-Cyrl-CS"/>
        </w:rPr>
        <w:tab/>
      </w:r>
      <w:r w:rsidR="009B093C">
        <w:rPr>
          <w:rFonts w:ascii="Times New Roman" w:hAnsi="Times New Roman"/>
          <w:noProof/>
          <w:szCs w:val="22"/>
          <w:lang w:val="sr-Cyrl-CS"/>
        </w:rPr>
        <w:t>2</w:t>
      </w:r>
    </w:p>
    <w:p w14:paraId="36D5C168" w14:textId="36DDE295" w:rsidR="00C92F34" w:rsidRPr="009347C8" w:rsidRDefault="00C92F34" w:rsidP="001D268E">
      <w:pPr>
        <w:tabs>
          <w:tab w:val="left" w:pos="720"/>
          <w:tab w:val="right" w:leader="dot" w:pos="9090"/>
        </w:tabs>
        <w:spacing w:before="120" w:after="0"/>
        <w:ind w:left="720" w:right="-18" w:hanging="720"/>
        <w:rPr>
          <w:rFonts w:ascii="Times New Roman" w:hAnsi="Times New Roman"/>
          <w:noProof/>
          <w:szCs w:val="22"/>
        </w:rPr>
      </w:pPr>
      <w:r w:rsidRPr="009347C8">
        <w:rPr>
          <w:rFonts w:ascii="Times New Roman" w:hAnsi="Times New Roman"/>
          <w:noProof/>
          <w:szCs w:val="22"/>
          <w:lang w:val="sr-Cyrl-CS"/>
        </w:rPr>
        <w:t xml:space="preserve">1.2. </w:t>
      </w:r>
      <w:r w:rsidR="001D268E">
        <w:rPr>
          <w:rFonts w:ascii="Times New Roman" w:hAnsi="Times New Roman"/>
          <w:noProof/>
          <w:szCs w:val="22"/>
          <w:lang w:val="sr-Cyrl-CS"/>
        </w:rPr>
        <w:tab/>
      </w:r>
      <w:r w:rsidRPr="009347C8">
        <w:rPr>
          <w:rFonts w:ascii="Times New Roman" w:hAnsi="Times New Roman"/>
          <w:noProof/>
          <w:szCs w:val="22"/>
          <w:lang w:val="sr-Cyrl-CS"/>
        </w:rPr>
        <w:t xml:space="preserve">ОБУХВАТ И </w:t>
      </w:r>
      <w:r w:rsidRPr="009347C8">
        <w:rPr>
          <w:rFonts w:ascii="Times New Roman" w:hAnsi="Times New Roman"/>
          <w:noProof/>
          <w:szCs w:val="22"/>
        </w:rPr>
        <w:t xml:space="preserve">ОПИС </w:t>
      </w:r>
      <w:r w:rsidRPr="009347C8">
        <w:rPr>
          <w:rFonts w:ascii="Times New Roman" w:hAnsi="Times New Roman"/>
          <w:bCs/>
          <w:noProof/>
          <w:szCs w:val="22"/>
          <w:lang w:val="sr-Cyrl-CS"/>
        </w:rPr>
        <w:t>ГРАНИЦЕ П</w:t>
      </w:r>
      <w:r w:rsidR="0051148E">
        <w:rPr>
          <w:rFonts w:ascii="Times New Roman" w:hAnsi="Times New Roman"/>
          <w:bCs/>
          <w:noProof/>
          <w:szCs w:val="22"/>
          <w:lang w:val="sr-Cyrl-RS"/>
        </w:rPr>
        <w:t>Л</w:t>
      </w:r>
      <w:r w:rsidRPr="009347C8">
        <w:rPr>
          <w:rFonts w:ascii="Times New Roman" w:hAnsi="Times New Roman"/>
          <w:bCs/>
          <w:noProof/>
          <w:szCs w:val="22"/>
          <w:lang w:val="sr-Cyrl-CS"/>
        </w:rPr>
        <w:t>АНА</w:t>
      </w:r>
      <w:r w:rsidR="00B54B95">
        <w:rPr>
          <w:rFonts w:ascii="Times New Roman" w:hAnsi="Times New Roman"/>
          <w:bCs/>
          <w:noProof/>
          <w:szCs w:val="22"/>
          <w:lang w:val="sr-Cyrl-CS"/>
        </w:rPr>
        <w:t xml:space="preserve"> И ГРАЂЕВИНСКОГ ПОДРУЧЈА</w:t>
      </w:r>
      <w:r w:rsidRPr="009347C8">
        <w:rPr>
          <w:rFonts w:ascii="Times New Roman" w:hAnsi="Times New Roman"/>
          <w:noProof/>
          <w:szCs w:val="22"/>
        </w:rPr>
        <w:tab/>
        <w:t>2</w:t>
      </w:r>
    </w:p>
    <w:p w14:paraId="416972B3" w14:textId="78BA21B5" w:rsidR="00C92F34" w:rsidRPr="00DE5BD2" w:rsidRDefault="00C92F34" w:rsidP="001D268E">
      <w:pPr>
        <w:tabs>
          <w:tab w:val="left" w:pos="720"/>
          <w:tab w:val="right" w:leader="dot" w:pos="9090"/>
        </w:tabs>
        <w:spacing w:before="120" w:after="0"/>
        <w:ind w:left="720" w:right="-18" w:hanging="720"/>
        <w:rPr>
          <w:rFonts w:ascii="Times New Roman" w:hAnsi="Times New Roman"/>
          <w:noProof/>
          <w:szCs w:val="22"/>
          <w:lang w:val="sr-Cyrl-RS"/>
        </w:rPr>
      </w:pPr>
      <w:r w:rsidRPr="009347C8">
        <w:rPr>
          <w:rFonts w:ascii="Times New Roman" w:hAnsi="Times New Roman"/>
          <w:noProof/>
          <w:szCs w:val="22"/>
          <w:lang w:val="sr-Cyrl-CS"/>
        </w:rPr>
        <w:t>1.</w:t>
      </w:r>
      <w:r w:rsidRPr="009347C8">
        <w:rPr>
          <w:rFonts w:ascii="Times New Roman" w:hAnsi="Times New Roman"/>
          <w:noProof/>
          <w:szCs w:val="22"/>
        </w:rPr>
        <w:t>3</w:t>
      </w:r>
      <w:r w:rsidRPr="009347C8">
        <w:rPr>
          <w:rFonts w:ascii="Times New Roman" w:hAnsi="Times New Roman"/>
          <w:noProof/>
          <w:szCs w:val="22"/>
          <w:lang w:val="sr-Cyrl-CS"/>
        </w:rPr>
        <w:t xml:space="preserve">. </w:t>
      </w:r>
      <w:r w:rsidR="001D268E">
        <w:rPr>
          <w:rFonts w:ascii="Times New Roman" w:hAnsi="Times New Roman"/>
          <w:noProof/>
          <w:szCs w:val="22"/>
          <w:lang w:val="sr-Cyrl-CS"/>
        </w:rPr>
        <w:tab/>
      </w:r>
      <w:r>
        <w:rPr>
          <w:rFonts w:ascii="Times New Roman" w:hAnsi="Times New Roman"/>
          <w:noProof/>
          <w:szCs w:val="22"/>
        </w:rPr>
        <w:t>ПРИКУПЉЕНИ УСЛОВИ И ПОДАЦИ ЗА ИЗРАДУ ПЛАНА</w:t>
      </w:r>
      <w:r>
        <w:rPr>
          <w:rFonts w:ascii="Times New Roman" w:hAnsi="Times New Roman"/>
          <w:noProof/>
          <w:szCs w:val="22"/>
        </w:rPr>
        <w:tab/>
      </w:r>
      <w:r w:rsidR="008A2344">
        <w:rPr>
          <w:rFonts w:ascii="Times New Roman" w:hAnsi="Times New Roman"/>
          <w:noProof/>
          <w:szCs w:val="22"/>
          <w:lang w:val="sr-Cyrl-RS"/>
        </w:rPr>
        <w:t>5</w:t>
      </w:r>
    </w:p>
    <w:p w14:paraId="05620530" w14:textId="77777777" w:rsidR="00C92F34" w:rsidRPr="00AF68B7" w:rsidRDefault="00C92F34" w:rsidP="00C92F34">
      <w:pPr>
        <w:shd w:val="clear" w:color="auto" w:fill="C0C0C0"/>
        <w:tabs>
          <w:tab w:val="left" w:pos="426"/>
          <w:tab w:val="right" w:leader="dot" w:pos="9090"/>
        </w:tabs>
        <w:spacing w:before="240" w:after="0"/>
        <w:ind w:left="426" w:right="-18" w:hanging="426"/>
        <w:jc w:val="left"/>
        <w:rPr>
          <w:rFonts w:ascii="Times New Roman" w:hAnsi="Times New Roman"/>
          <w:noProof/>
          <w:sz w:val="28"/>
          <w:szCs w:val="28"/>
          <w:lang w:val="sr-Cyrl-CS"/>
        </w:rPr>
      </w:pPr>
      <w:r w:rsidRPr="00AF68B7">
        <w:rPr>
          <w:rFonts w:ascii="Times New Roman" w:hAnsi="Times New Roman"/>
          <w:noProof/>
          <w:sz w:val="28"/>
          <w:szCs w:val="28"/>
          <w:lang w:val="sr-Cyrl-CS"/>
        </w:rPr>
        <w:t>2.    ПРАВИЛА УРЕЂЕЊА</w:t>
      </w:r>
    </w:p>
    <w:p w14:paraId="1C6DB2D8" w14:textId="1740E5B7" w:rsidR="00C92F34" w:rsidRPr="00DE5BD2" w:rsidRDefault="00C92F34" w:rsidP="00013B50">
      <w:pPr>
        <w:tabs>
          <w:tab w:val="right" w:leader="dot" w:pos="-2790"/>
          <w:tab w:val="left" w:pos="720"/>
          <w:tab w:val="right" w:leader="dot" w:pos="9090"/>
          <w:tab w:val="left" w:pos="9214"/>
          <w:tab w:val="right" w:pos="9355"/>
        </w:tabs>
        <w:spacing w:before="120"/>
        <w:ind w:left="720" w:right="-14" w:hanging="720"/>
        <w:jc w:val="left"/>
        <w:rPr>
          <w:rFonts w:ascii="Times New Roman" w:hAnsi="Times New Roman"/>
          <w:noProof/>
          <w:szCs w:val="22"/>
          <w:lang w:val="sr-Cyrl-RS"/>
        </w:rPr>
      </w:pPr>
      <w:r w:rsidRPr="009347C8">
        <w:rPr>
          <w:rFonts w:ascii="Times New Roman" w:hAnsi="Times New Roman"/>
          <w:noProof/>
          <w:szCs w:val="22"/>
          <w:lang w:val="sr-Cyrl-CS"/>
        </w:rPr>
        <w:t xml:space="preserve">2.1. </w:t>
      </w:r>
      <w:r w:rsidR="00013B50">
        <w:rPr>
          <w:rFonts w:ascii="Times New Roman" w:hAnsi="Times New Roman"/>
          <w:noProof/>
          <w:szCs w:val="22"/>
          <w:lang w:val="sr-Cyrl-CS"/>
        </w:rPr>
        <w:tab/>
      </w:r>
      <w:r>
        <w:rPr>
          <w:rFonts w:ascii="Times New Roman" w:hAnsi="Times New Roman"/>
          <w:noProof/>
          <w:szCs w:val="22"/>
        </w:rPr>
        <w:t>ПОДЕЛА НА КАРАКТЕРИСТИЧНЕ ЦЕЛИНЕ И КОНЦЕПЦИЈА УРЕЂЕЊА</w:t>
      </w:r>
      <w:r w:rsidRPr="009347C8">
        <w:rPr>
          <w:rFonts w:ascii="Times New Roman" w:hAnsi="Times New Roman"/>
          <w:noProof/>
          <w:szCs w:val="22"/>
        </w:rPr>
        <w:tab/>
      </w:r>
      <w:r w:rsidR="008A2344">
        <w:rPr>
          <w:rFonts w:ascii="Times New Roman" w:hAnsi="Times New Roman"/>
          <w:noProof/>
          <w:szCs w:val="22"/>
          <w:lang w:val="sr-Cyrl-RS"/>
        </w:rPr>
        <w:t>7</w:t>
      </w:r>
    </w:p>
    <w:p w14:paraId="3772C8FC" w14:textId="0E41542F" w:rsidR="00C92F34" w:rsidRPr="00F001C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ОПИС ДЕТАЉНЕ НАМЕНЕ ПОВРШИНА И ОБЈЕКАТА И МОГУЋИХ КОМПАТИБИЛНИХ НАМЕНА, СА БИЛАНСОМ ПОВРШИНА</w:t>
      </w:r>
      <w:r w:rsidRPr="009347C8">
        <w:rPr>
          <w:rFonts w:ascii="Times New Roman" w:hAnsi="Times New Roman"/>
          <w:noProof/>
          <w:szCs w:val="22"/>
          <w:lang w:val="sr-Cyrl-CS"/>
        </w:rPr>
        <w:tab/>
      </w:r>
      <w:r w:rsidR="008A2344">
        <w:rPr>
          <w:rFonts w:ascii="Times New Roman" w:hAnsi="Times New Roman"/>
          <w:noProof/>
          <w:szCs w:val="22"/>
          <w:lang w:val="sr-Cyrl-CS"/>
        </w:rPr>
        <w:t>7</w:t>
      </w:r>
    </w:p>
    <w:p w14:paraId="49952E15" w14:textId="52C50A97"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1.</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Површине јавне намене</w:t>
      </w:r>
      <w:r w:rsidRPr="009347C8">
        <w:rPr>
          <w:rFonts w:ascii="Times New Roman" w:hAnsi="Times New Roman"/>
          <w:noProof/>
          <w:szCs w:val="22"/>
          <w:lang w:val="sr-Cyrl-CS"/>
        </w:rPr>
        <w:tab/>
      </w:r>
      <w:r w:rsidR="008A2344">
        <w:rPr>
          <w:rFonts w:ascii="Times New Roman" w:hAnsi="Times New Roman"/>
          <w:noProof/>
          <w:szCs w:val="22"/>
          <w:lang w:val="sr-Cyrl-CS"/>
        </w:rPr>
        <w:t>8</w:t>
      </w:r>
    </w:p>
    <w:p w14:paraId="7B15C0DB" w14:textId="20118346"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2.</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Остале намене</w:t>
      </w:r>
      <w:r w:rsidRPr="009347C8">
        <w:rPr>
          <w:rFonts w:ascii="Times New Roman" w:hAnsi="Times New Roman"/>
          <w:noProof/>
          <w:szCs w:val="22"/>
          <w:lang w:val="sr-Cyrl-CS"/>
        </w:rPr>
        <w:tab/>
      </w:r>
      <w:r w:rsidR="008A2344">
        <w:rPr>
          <w:rFonts w:ascii="Times New Roman" w:hAnsi="Times New Roman"/>
          <w:noProof/>
          <w:szCs w:val="22"/>
          <w:lang w:val="sr-Cyrl-CS"/>
        </w:rPr>
        <w:t>10</w:t>
      </w:r>
    </w:p>
    <w:p w14:paraId="0C947A9D" w14:textId="71615FA4"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3.</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Биланс површина</w:t>
      </w:r>
      <w:r w:rsidRPr="009347C8">
        <w:rPr>
          <w:rFonts w:ascii="Times New Roman" w:hAnsi="Times New Roman"/>
          <w:noProof/>
          <w:szCs w:val="22"/>
          <w:lang w:val="sr-Cyrl-CS"/>
        </w:rPr>
        <w:tab/>
      </w:r>
      <w:r w:rsidR="009B093C">
        <w:rPr>
          <w:rFonts w:ascii="Times New Roman" w:hAnsi="Times New Roman"/>
          <w:noProof/>
          <w:szCs w:val="22"/>
          <w:lang w:val="sr-Cyrl-CS"/>
        </w:rPr>
        <w:t>1</w:t>
      </w:r>
      <w:r w:rsidR="008A2344">
        <w:rPr>
          <w:rFonts w:ascii="Times New Roman" w:hAnsi="Times New Roman"/>
          <w:noProof/>
          <w:szCs w:val="22"/>
          <w:lang w:val="sr-Cyrl-CS"/>
        </w:rPr>
        <w:t>2</w:t>
      </w:r>
    </w:p>
    <w:p w14:paraId="37307FA0" w14:textId="13383A26"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sidRPr="009347C8">
        <w:rPr>
          <w:rFonts w:ascii="Times New Roman" w:hAnsi="Times New Roman"/>
          <w:noProof/>
          <w:szCs w:val="22"/>
          <w:lang w:val="sr-Cyrl-CS"/>
        </w:rPr>
        <w:t>2.</w:t>
      </w:r>
      <w:r>
        <w:rPr>
          <w:rFonts w:ascii="Times New Roman" w:hAnsi="Times New Roman"/>
          <w:noProof/>
          <w:szCs w:val="22"/>
          <w:lang w:val="sr-Cyrl-CS"/>
        </w:rPr>
        <w:t>3</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УРБАНИСТИЧКИ И ДРУГИ УСЛОВИ ЗА УРЕЂЕЊЕ И ИЗГРАДЊУ ПОВРШИНА И ОБЈЕКАТА ЈАВНЕ НАМЕНЕ</w:t>
      </w:r>
      <w:r w:rsidRPr="009347C8">
        <w:rPr>
          <w:rFonts w:ascii="Times New Roman" w:hAnsi="Times New Roman"/>
          <w:noProof/>
          <w:szCs w:val="22"/>
          <w:lang w:val="sr-Cyrl-CS"/>
        </w:rPr>
        <w:tab/>
      </w:r>
      <w:r w:rsidR="009B093C">
        <w:rPr>
          <w:rFonts w:ascii="Times New Roman" w:hAnsi="Times New Roman"/>
          <w:noProof/>
          <w:szCs w:val="22"/>
          <w:lang w:val="sr-Cyrl-CS"/>
        </w:rPr>
        <w:t>1</w:t>
      </w:r>
      <w:r w:rsidR="008A2344">
        <w:rPr>
          <w:rFonts w:ascii="Times New Roman" w:hAnsi="Times New Roman"/>
          <w:noProof/>
          <w:szCs w:val="22"/>
          <w:lang w:val="sr-Cyrl-CS"/>
        </w:rPr>
        <w:t>3</w:t>
      </w:r>
    </w:p>
    <w:p w14:paraId="5A9CE581" w14:textId="1ADEA115" w:rsidR="003F1D6C" w:rsidRPr="002A0FFD" w:rsidRDefault="003F1D6C" w:rsidP="003F1D6C">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2.3.1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F1250">
        <w:rPr>
          <w:rFonts w:ascii="Times New Roman" w:hAnsi="Times New Roman" w:hint="eastAsia"/>
          <w:color w:val="000000"/>
          <w:szCs w:val="22"/>
          <w:lang w:val="sr-Cyrl-CS"/>
        </w:rPr>
        <w:t>Регулационо-нивелационо решење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површин</w:t>
      </w:r>
      <w:r w:rsidR="00E45A73">
        <w:rPr>
          <w:rFonts w:ascii="Times New Roman" w:hAnsi="Times New Roman" w:hint="eastAsia"/>
          <w:color w:val="000000"/>
          <w:szCs w:val="22"/>
        </w:rPr>
        <w:t>а</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јавне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намене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и</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грађевинске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линије</w:t>
      </w:r>
      <w:r w:rsidRPr="0015589A">
        <w:rPr>
          <w:rFonts w:ascii="Times New Roman" w:hAnsi="Times New Roman"/>
          <w:color w:val="000000"/>
          <w:szCs w:val="22"/>
        </w:rPr>
        <w:tab/>
      </w:r>
      <w:r w:rsidR="00D87D7F">
        <w:rPr>
          <w:rFonts w:ascii="Times New Roman" w:hAnsi="Times New Roman"/>
          <w:color w:val="000000"/>
          <w:szCs w:val="22"/>
          <w:lang w:val="sr-Cyrl-CS"/>
        </w:rPr>
        <w:t>1</w:t>
      </w:r>
      <w:r w:rsidR="008A2344">
        <w:rPr>
          <w:rFonts w:ascii="Times New Roman" w:hAnsi="Times New Roman"/>
          <w:color w:val="000000"/>
          <w:szCs w:val="22"/>
          <w:lang w:val="sr-Cyrl-CS"/>
        </w:rPr>
        <w:t>3</w:t>
      </w:r>
    </w:p>
    <w:p w14:paraId="501D7189" w14:textId="584ACD2F" w:rsidR="00C92F34" w:rsidRPr="00F001C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2.4</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ПОСЕБНИ</w:t>
      </w:r>
      <w:r w:rsidR="000E52BB">
        <w:rPr>
          <w:rFonts w:ascii="Times New Roman" w:hAnsi="Times New Roman"/>
          <w:noProof/>
          <w:szCs w:val="22"/>
          <w:lang w:val="sr-Cyrl-CS"/>
        </w:rPr>
        <w:t xml:space="preserve"> УСЛОВИ ПРИСТУПАЧНОСТИ ПОВРШИНА И ОБЈЕКАТ</w:t>
      </w:r>
      <w:r>
        <w:rPr>
          <w:rFonts w:ascii="Times New Roman" w:hAnsi="Times New Roman"/>
          <w:noProof/>
          <w:szCs w:val="22"/>
          <w:lang w:val="sr-Cyrl-CS"/>
        </w:rPr>
        <w:t>А ЈАВНЕ НАМЕНЕ</w:t>
      </w:r>
      <w:r w:rsidRPr="009347C8">
        <w:rPr>
          <w:rFonts w:ascii="Times New Roman" w:hAnsi="Times New Roman"/>
          <w:noProof/>
          <w:szCs w:val="22"/>
          <w:lang w:val="sr-Cyrl-CS"/>
        </w:rPr>
        <w:tab/>
      </w:r>
      <w:r w:rsidR="00D87D7F">
        <w:rPr>
          <w:rFonts w:ascii="Times New Roman" w:hAnsi="Times New Roman"/>
          <w:noProof/>
          <w:szCs w:val="22"/>
          <w:lang w:val="sr-Cyrl-CS"/>
        </w:rPr>
        <w:t>1</w:t>
      </w:r>
      <w:r w:rsidR="008A2344">
        <w:rPr>
          <w:rFonts w:ascii="Times New Roman" w:hAnsi="Times New Roman"/>
          <w:noProof/>
          <w:szCs w:val="22"/>
          <w:lang w:val="sr-Cyrl-CS"/>
        </w:rPr>
        <w:t>4</w:t>
      </w:r>
    </w:p>
    <w:p w14:paraId="14996F49" w14:textId="0FA11D61" w:rsidR="003F1D6C" w:rsidRPr="002A0FFD" w:rsidRDefault="003F1D6C" w:rsidP="003F1D6C">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color w:val="000000"/>
          <w:szCs w:val="22"/>
          <w:lang w:val="sr-Cyrl-CS"/>
        </w:rPr>
        <w:t>Елементи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приступачности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за</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савладавање</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висинских</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разлика</w:t>
      </w:r>
      <w:r w:rsidRPr="0015589A">
        <w:rPr>
          <w:rFonts w:ascii="Times New Roman" w:hAnsi="Times New Roman"/>
          <w:color w:val="000000"/>
          <w:szCs w:val="22"/>
        </w:rPr>
        <w:tab/>
      </w:r>
      <w:r w:rsidR="00D87D7F">
        <w:rPr>
          <w:rFonts w:ascii="Times New Roman" w:hAnsi="Times New Roman"/>
          <w:color w:val="000000"/>
          <w:szCs w:val="22"/>
          <w:lang w:val="sr-Cyrl-CS"/>
        </w:rPr>
        <w:t>1</w:t>
      </w:r>
      <w:r w:rsidR="008A2344">
        <w:rPr>
          <w:rFonts w:ascii="Times New Roman" w:hAnsi="Times New Roman"/>
          <w:color w:val="000000"/>
          <w:szCs w:val="22"/>
          <w:lang w:val="sr-Cyrl-CS"/>
        </w:rPr>
        <w:t>4</w:t>
      </w:r>
    </w:p>
    <w:p w14:paraId="5D4F072E" w14:textId="4564C9D4" w:rsidR="003F1D6C" w:rsidRPr="002A0FFD" w:rsidRDefault="003F1D6C" w:rsidP="003F1D6C">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noProof/>
          <w:szCs w:val="22"/>
          <w:lang w:val="sr-Cyrl-CS"/>
        </w:rPr>
        <w:t>Елементи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приступачности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кретања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боравка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простору</w:t>
      </w:r>
      <w:r w:rsidRPr="0015589A">
        <w:rPr>
          <w:rFonts w:ascii="Times New Roman" w:hAnsi="Times New Roman"/>
          <w:color w:val="000000"/>
          <w:szCs w:val="22"/>
        </w:rPr>
        <w:tab/>
      </w:r>
      <w:r w:rsidR="005F32E8">
        <w:rPr>
          <w:rFonts w:ascii="Times New Roman" w:hAnsi="Times New Roman"/>
          <w:color w:val="000000"/>
          <w:szCs w:val="22"/>
          <w:lang w:val="sr-Cyrl-CS"/>
        </w:rPr>
        <w:t>1</w:t>
      </w:r>
      <w:r w:rsidR="008A2344">
        <w:rPr>
          <w:rFonts w:ascii="Times New Roman" w:hAnsi="Times New Roman"/>
          <w:color w:val="000000"/>
          <w:szCs w:val="22"/>
          <w:lang w:val="sr-Cyrl-CS"/>
        </w:rPr>
        <w:t>4</w:t>
      </w:r>
    </w:p>
    <w:p w14:paraId="3BD34A60" w14:textId="49F408F6" w:rsidR="003F1D6C" w:rsidRPr="002A0FFD" w:rsidRDefault="003F1D6C" w:rsidP="003F1D6C">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color w:val="000000"/>
          <w:szCs w:val="22"/>
          <w:lang w:val="sr-Cyrl-CS"/>
        </w:rPr>
        <w:t>Елементи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приступачности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јавног</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саобраћа</w:t>
      </w:r>
      <w:r w:rsidR="000E52BB">
        <w:rPr>
          <w:rFonts w:ascii="Times New Roman" w:hAnsi="Times New Roman" w:hint="eastAsia"/>
          <w:color w:val="000000"/>
          <w:szCs w:val="22"/>
        </w:rPr>
        <w:t>ја</w:t>
      </w:r>
      <w:r w:rsidRPr="0015589A">
        <w:rPr>
          <w:rFonts w:ascii="Times New Roman" w:hAnsi="Times New Roman"/>
          <w:color w:val="000000"/>
          <w:szCs w:val="22"/>
        </w:rPr>
        <w:tab/>
      </w:r>
      <w:r w:rsidR="00D87D7F">
        <w:rPr>
          <w:rFonts w:ascii="Times New Roman" w:hAnsi="Times New Roman"/>
          <w:color w:val="000000"/>
          <w:szCs w:val="22"/>
          <w:lang w:val="sr-Cyrl-CS"/>
        </w:rPr>
        <w:t>1</w:t>
      </w:r>
      <w:r w:rsidR="008A2344">
        <w:rPr>
          <w:rFonts w:ascii="Times New Roman" w:hAnsi="Times New Roman"/>
          <w:color w:val="000000"/>
          <w:szCs w:val="22"/>
          <w:lang w:val="sr-Cyrl-CS"/>
        </w:rPr>
        <w:t>5</w:t>
      </w:r>
    </w:p>
    <w:p w14:paraId="33D91679" w14:textId="05AF3116"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2.5</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КОРИДОРИ И КАПАЦИТЕТИ ЗА САОБРАЋАЈНУ И ДРУГУ ИНФРАСТРУКТУРУ, СА УСЛОВИМА ЗА ПРИКЉУЧЕЊЕ</w:t>
      </w:r>
    </w:p>
    <w:p w14:paraId="2A3FF261" w14:textId="5E3AB169" w:rsidR="00DF5722" w:rsidRPr="002A0FFD" w:rsidRDefault="00C0082E" w:rsidP="00013B50">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sidRPr="00EC3927">
        <w:rPr>
          <w:rFonts w:ascii="Times New Roman" w:hAnsi="Times New Roman"/>
          <w:color w:val="000000"/>
          <w:szCs w:val="22"/>
          <w:lang w:val="sr-Cyrl-CS"/>
        </w:rPr>
        <w:t>2.5</w:t>
      </w:r>
      <w:r w:rsidR="00DF5722" w:rsidRPr="00EC3927">
        <w:rPr>
          <w:rFonts w:ascii="Times New Roman" w:hAnsi="Times New Roman"/>
          <w:color w:val="000000"/>
          <w:szCs w:val="22"/>
          <w:lang w:val="sr-Cyrl-CS"/>
        </w:rPr>
        <w:t xml:space="preserve">.1. </w:t>
      </w:r>
      <w:r w:rsidR="00DF5722" w:rsidRPr="00EC3927">
        <w:rPr>
          <w:rFonts w:ascii="Times New Roman" w:hAnsi="Times New Roman"/>
          <w:color w:val="000000"/>
          <w:szCs w:val="22"/>
          <w:lang w:val="sr-Cyrl-CS"/>
        </w:rPr>
        <w:tab/>
        <w:t>Саобраћај</w:t>
      </w:r>
      <w:r w:rsidR="00013B50" w:rsidRPr="00EC3927">
        <w:rPr>
          <w:rFonts w:ascii="Times New Roman" w:hAnsi="Times New Roman"/>
          <w:color w:val="000000"/>
          <w:szCs w:val="22"/>
        </w:rPr>
        <w:t xml:space="preserve"> и саобраћај</w:t>
      </w:r>
      <w:r w:rsidR="00DF5722" w:rsidRPr="00EC3927">
        <w:rPr>
          <w:rFonts w:ascii="Times New Roman" w:hAnsi="Times New Roman"/>
          <w:color w:val="000000"/>
          <w:szCs w:val="22"/>
          <w:lang w:val="sr-Cyrl-CS"/>
        </w:rPr>
        <w:t>на инфраструктура</w:t>
      </w:r>
      <w:r w:rsidR="00DF5722" w:rsidRPr="00EC3927">
        <w:rPr>
          <w:rFonts w:ascii="Times New Roman" w:hAnsi="Times New Roman"/>
          <w:color w:val="000000"/>
          <w:szCs w:val="22"/>
        </w:rPr>
        <w:tab/>
      </w:r>
      <w:r w:rsidR="005F32E8">
        <w:rPr>
          <w:rFonts w:ascii="Times New Roman" w:hAnsi="Times New Roman"/>
          <w:color w:val="000000"/>
          <w:szCs w:val="22"/>
          <w:lang w:val="sr-Cyrl-CS"/>
        </w:rPr>
        <w:t>1</w:t>
      </w:r>
      <w:r w:rsidR="008A2344">
        <w:rPr>
          <w:rFonts w:ascii="Times New Roman" w:hAnsi="Times New Roman"/>
          <w:color w:val="000000"/>
          <w:szCs w:val="22"/>
          <w:lang w:val="sr-Cyrl-CS"/>
        </w:rPr>
        <w:t>6</w:t>
      </w:r>
    </w:p>
    <w:p w14:paraId="72424595" w14:textId="143C7467"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2</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Електроенергетска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w:t>
      </w:r>
      <w:r w:rsidR="008A2344">
        <w:rPr>
          <w:rFonts w:ascii="Times New Roman" w:hAnsi="Times New Roman"/>
          <w:color w:val="000000"/>
          <w:szCs w:val="22"/>
          <w:lang w:val="sr-Cyrl-CS"/>
        </w:rPr>
        <w:t>7</w:t>
      </w:r>
    </w:p>
    <w:p w14:paraId="737456DE" w14:textId="74775C6A"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3</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Телекомуникациона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w:t>
      </w:r>
      <w:r w:rsidR="008A2344">
        <w:rPr>
          <w:rFonts w:ascii="Times New Roman" w:hAnsi="Times New Roman"/>
          <w:color w:val="000000"/>
          <w:szCs w:val="22"/>
          <w:lang w:val="sr-Cyrl-CS"/>
        </w:rPr>
        <w:t>8</w:t>
      </w:r>
    </w:p>
    <w:p w14:paraId="513578A9" w14:textId="01C0596F"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4</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Водоводна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w:t>
      </w:r>
      <w:r w:rsidR="008A2344">
        <w:rPr>
          <w:rFonts w:ascii="Times New Roman" w:hAnsi="Times New Roman"/>
          <w:color w:val="000000"/>
          <w:szCs w:val="22"/>
          <w:lang w:val="sr-Cyrl-CS"/>
        </w:rPr>
        <w:t>9</w:t>
      </w:r>
    </w:p>
    <w:p w14:paraId="0B62C889" w14:textId="7D759CFC"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5</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Канализациона инфраструктура</w:t>
      </w:r>
      <w:r w:rsidR="00DF5722" w:rsidRPr="0015589A">
        <w:rPr>
          <w:rFonts w:ascii="Times New Roman" w:hAnsi="Times New Roman"/>
          <w:color w:val="000000"/>
          <w:szCs w:val="22"/>
        </w:rPr>
        <w:tab/>
      </w:r>
      <w:r w:rsidR="002A562B">
        <w:rPr>
          <w:rFonts w:ascii="Times New Roman" w:hAnsi="Times New Roman"/>
          <w:color w:val="000000"/>
          <w:szCs w:val="22"/>
          <w:lang w:val="sr-Cyrl-CS"/>
        </w:rPr>
        <w:t>2</w:t>
      </w:r>
      <w:r w:rsidR="008A2344">
        <w:rPr>
          <w:rFonts w:ascii="Times New Roman" w:hAnsi="Times New Roman"/>
          <w:color w:val="000000"/>
          <w:szCs w:val="22"/>
          <w:lang w:val="sr-Cyrl-CS"/>
        </w:rPr>
        <w:t>2</w:t>
      </w:r>
    </w:p>
    <w:p w14:paraId="67B3DAC7" w14:textId="408E095C"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lastRenderedPageBreak/>
        <w:t>2.5.</w:t>
      </w:r>
      <w:r w:rsidR="00DF5722">
        <w:rPr>
          <w:rFonts w:ascii="Times New Roman" w:hAnsi="Times New Roman"/>
          <w:color w:val="000000"/>
          <w:szCs w:val="22"/>
          <w:lang w:val="sr-Cyrl-CS"/>
        </w:rPr>
        <w:t>6</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r>
      <w:r w:rsidR="00AE06FF">
        <w:rPr>
          <w:rFonts w:ascii="Times New Roman" w:hAnsi="Times New Roman"/>
          <w:color w:val="000000"/>
          <w:szCs w:val="22"/>
          <w:lang w:val="sr-Cyrl-CS"/>
        </w:rPr>
        <w:t>Гасификација и топлификација</w:t>
      </w:r>
      <w:r w:rsidR="00DF5722" w:rsidRPr="0015589A">
        <w:rPr>
          <w:rFonts w:ascii="Times New Roman" w:hAnsi="Times New Roman"/>
          <w:color w:val="000000"/>
          <w:szCs w:val="22"/>
        </w:rPr>
        <w:tab/>
      </w:r>
      <w:r w:rsidR="002A562B">
        <w:rPr>
          <w:rFonts w:ascii="Times New Roman" w:hAnsi="Times New Roman"/>
          <w:color w:val="000000"/>
          <w:szCs w:val="22"/>
          <w:lang w:val="sr-Cyrl-CS"/>
        </w:rPr>
        <w:t>2</w:t>
      </w:r>
      <w:r w:rsidR="005E0328">
        <w:rPr>
          <w:rFonts w:ascii="Times New Roman" w:hAnsi="Times New Roman"/>
          <w:color w:val="000000"/>
          <w:szCs w:val="22"/>
          <w:lang w:val="sr-Cyrl-CS"/>
        </w:rPr>
        <w:t>4</w:t>
      </w:r>
    </w:p>
    <w:p w14:paraId="79DCE82B" w14:textId="59209DD0" w:rsidR="00DF5722"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7</w:t>
      </w:r>
      <w:r w:rsidR="00DF5722" w:rsidRPr="0015589A">
        <w:rPr>
          <w:rFonts w:ascii="Times New Roman" w:hAnsi="Times New Roman"/>
          <w:color w:val="000000"/>
          <w:szCs w:val="22"/>
          <w:lang w:val="sr-Cyrl-CS"/>
        </w:rPr>
        <w:t xml:space="preserve">. </w:t>
      </w:r>
      <w:r w:rsidR="00AE06FF">
        <w:rPr>
          <w:rFonts w:ascii="Times New Roman" w:hAnsi="Times New Roman"/>
          <w:color w:val="000000"/>
          <w:szCs w:val="22"/>
          <w:lang w:val="sr-Cyrl-CS"/>
        </w:rPr>
        <w:tab/>
        <w:t>Уређење водотокова</w:t>
      </w:r>
      <w:r w:rsidR="00DF5722" w:rsidRPr="0015589A">
        <w:rPr>
          <w:rFonts w:ascii="Times New Roman" w:hAnsi="Times New Roman"/>
          <w:color w:val="000000"/>
          <w:szCs w:val="22"/>
        </w:rPr>
        <w:tab/>
      </w:r>
      <w:r w:rsidR="002A562B">
        <w:rPr>
          <w:rFonts w:ascii="Times New Roman" w:hAnsi="Times New Roman"/>
          <w:color w:val="000000"/>
          <w:szCs w:val="22"/>
          <w:lang w:val="sr-Cyrl-CS"/>
        </w:rPr>
        <w:t>2</w:t>
      </w:r>
      <w:r w:rsidR="008A2344">
        <w:rPr>
          <w:rFonts w:ascii="Times New Roman" w:hAnsi="Times New Roman"/>
          <w:color w:val="000000"/>
          <w:szCs w:val="22"/>
          <w:lang w:val="sr-Cyrl-CS"/>
        </w:rPr>
        <w:t>4</w:t>
      </w:r>
    </w:p>
    <w:p w14:paraId="2AC3BEB2" w14:textId="79D173A6" w:rsidR="00C92F34" w:rsidRPr="00F001C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2.6</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ПОПИС ПАРЦЕЛА И ОПИС ЛОКАЦИЈА ЗА ЈАВНЕ ПОВРШИНЕ, САДРЖАЈЕ И ОБЈЕКТЕ</w:t>
      </w:r>
      <w:r w:rsidRPr="009347C8">
        <w:rPr>
          <w:rFonts w:ascii="Times New Roman" w:hAnsi="Times New Roman"/>
          <w:noProof/>
          <w:szCs w:val="22"/>
          <w:lang w:val="sr-Cyrl-CS"/>
        </w:rPr>
        <w:tab/>
      </w:r>
      <w:r w:rsidR="002A562B">
        <w:rPr>
          <w:rFonts w:ascii="Times New Roman" w:hAnsi="Times New Roman"/>
          <w:noProof/>
          <w:szCs w:val="22"/>
          <w:lang w:val="sr-Cyrl-CS"/>
        </w:rPr>
        <w:t>2</w:t>
      </w:r>
      <w:r w:rsidR="008A2344">
        <w:rPr>
          <w:rFonts w:ascii="Times New Roman" w:hAnsi="Times New Roman"/>
          <w:noProof/>
          <w:szCs w:val="22"/>
          <w:lang w:val="sr-Cyrl-CS"/>
        </w:rPr>
        <w:t>5</w:t>
      </w:r>
    </w:p>
    <w:p w14:paraId="32777CEB" w14:textId="30BF6333" w:rsidR="00C92F34"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Cyrl-CS"/>
        </w:rPr>
      </w:pPr>
      <w:r>
        <w:rPr>
          <w:rFonts w:ascii="Times New Roman" w:hAnsi="Times New Roman"/>
          <w:noProof/>
          <w:szCs w:val="22"/>
          <w:lang w:val="sr-Cyrl-CS"/>
        </w:rPr>
        <w:t>2.7</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СТЕПЕН КОМУНАЛНЕ ОПРЕМЉЕНОСТИ ГРАЂЕВИНСКОГ ЗЕМЉИШТА, ПОТРЕБАН ЗА ИЗДАВАЊЕ ЛОКАЦИЈСКИХ УСЛОВА</w:t>
      </w:r>
      <w:r w:rsidRPr="009347C8">
        <w:rPr>
          <w:rFonts w:ascii="Times New Roman" w:hAnsi="Times New Roman"/>
          <w:noProof/>
          <w:szCs w:val="22"/>
          <w:lang w:val="sr-Cyrl-CS"/>
        </w:rPr>
        <w:tab/>
      </w:r>
      <w:r w:rsidR="005F32E8">
        <w:rPr>
          <w:rFonts w:ascii="Times New Roman" w:hAnsi="Times New Roman"/>
          <w:noProof/>
          <w:szCs w:val="22"/>
          <w:lang w:val="sr-Cyrl-CS"/>
        </w:rPr>
        <w:t>2</w:t>
      </w:r>
      <w:r w:rsidR="008A2344">
        <w:rPr>
          <w:rFonts w:ascii="Times New Roman" w:hAnsi="Times New Roman"/>
          <w:noProof/>
          <w:szCs w:val="22"/>
          <w:lang w:val="sr-Cyrl-CS"/>
        </w:rPr>
        <w:t>7</w:t>
      </w:r>
    </w:p>
    <w:p w14:paraId="2D001D70" w14:textId="7975C3FD" w:rsidR="00C92F34" w:rsidRPr="009347C8" w:rsidRDefault="00C92F34" w:rsidP="00013B50">
      <w:pPr>
        <w:tabs>
          <w:tab w:val="right" w:leader="dot" w:pos="-2790"/>
          <w:tab w:val="left" w:pos="720"/>
          <w:tab w:val="right" w:leader="dot" w:pos="9090"/>
          <w:tab w:val="left" w:pos="9214"/>
        </w:tabs>
        <w:ind w:left="720" w:right="-18" w:hanging="720"/>
        <w:jc w:val="left"/>
        <w:rPr>
          <w:rFonts w:ascii="Times New Roman" w:hAnsi="Times New Roman"/>
          <w:noProof/>
          <w:szCs w:val="22"/>
        </w:rPr>
      </w:pPr>
      <w:r>
        <w:rPr>
          <w:rFonts w:ascii="Times New Roman" w:hAnsi="Times New Roman"/>
          <w:noProof/>
          <w:szCs w:val="22"/>
          <w:lang w:val="sr-Cyrl-CS"/>
        </w:rPr>
        <w:t>2.8</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ЗАШТИТА ПРИРОДНИХ ДОБАРА И НЕПОКРЕТНИХ КУЛТУРНИХ ДОБАРА, ПРИРОДНОГ И КУЛТУРНОГ НАСЛЕЂА</w:t>
      </w:r>
      <w:r>
        <w:rPr>
          <w:rFonts w:ascii="Times New Roman" w:hAnsi="Times New Roman"/>
          <w:noProof/>
          <w:szCs w:val="22"/>
          <w:lang w:val="sr-Cyrl-CS"/>
        </w:rPr>
        <w:tab/>
      </w:r>
      <w:r w:rsidR="005F32E8">
        <w:rPr>
          <w:rFonts w:ascii="Times New Roman" w:hAnsi="Times New Roman"/>
          <w:noProof/>
          <w:szCs w:val="22"/>
          <w:lang w:val="sr-Cyrl-CS"/>
        </w:rPr>
        <w:t>2</w:t>
      </w:r>
      <w:r w:rsidR="008A2344">
        <w:rPr>
          <w:rFonts w:ascii="Times New Roman" w:hAnsi="Times New Roman"/>
          <w:noProof/>
          <w:szCs w:val="22"/>
          <w:lang w:val="sr-Cyrl-CS"/>
        </w:rPr>
        <w:t>7</w:t>
      </w:r>
    </w:p>
    <w:p w14:paraId="787611E6" w14:textId="385D31E8"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2.9</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ЗАШТИТА ЖИВОТНЕ СРЕДИНЕ, ЖИВОТА И ЗДРАВЉА ЉУДИ</w:t>
      </w:r>
      <w:r w:rsidRPr="009347C8">
        <w:rPr>
          <w:rFonts w:ascii="Times New Roman" w:hAnsi="Times New Roman"/>
          <w:noProof/>
          <w:szCs w:val="22"/>
          <w:lang w:val="sr-Cyrl-CS"/>
        </w:rPr>
        <w:tab/>
      </w:r>
      <w:r w:rsidR="005E0328">
        <w:rPr>
          <w:rFonts w:ascii="Times New Roman" w:hAnsi="Times New Roman"/>
          <w:noProof/>
          <w:szCs w:val="22"/>
          <w:lang w:val="sr-Cyrl-CS"/>
        </w:rPr>
        <w:t>30</w:t>
      </w:r>
    </w:p>
    <w:p w14:paraId="44119EFB" w14:textId="11EFF086" w:rsidR="009B093C" w:rsidRPr="005F32E8" w:rsidRDefault="009B093C" w:rsidP="009B093C">
      <w:pPr>
        <w:tabs>
          <w:tab w:val="left" w:pos="72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2.9.1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Визуелно загађење</w:t>
      </w:r>
      <w:r w:rsidRPr="0015589A">
        <w:rPr>
          <w:rFonts w:ascii="Times New Roman" w:hAnsi="Times New Roman"/>
          <w:color w:val="000000"/>
          <w:szCs w:val="22"/>
        </w:rPr>
        <w:tab/>
      </w:r>
      <w:r>
        <w:rPr>
          <w:rFonts w:ascii="Times New Roman" w:hAnsi="Times New Roman"/>
          <w:color w:val="000000"/>
          <w:szCs w:val="22"/>
          <w:lang w:val="sr-Cyrl-RS"/>
        </w:rPr>
        <w:t>3</w:t>
      </w:r>
      <w:r w:rsidR="005E0328">
        <w:rPr>
          <w:rFonts w:ascii="Times New Roman" w:hAnsi="Times New Roman"/>
          <w:color w:val="000000"/>
          <w:szCs w:val="22"/>
          <w:lang w:val="sr-Cyrl-RS"/>
        </w:rPr>
        <w:t>5</w:t>
      </w:r>
    </w:p>
    <w:p w14:paraId="649997F1" w14:textId="42B6A4AF"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2.10</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УРЕЂЕЊЕ ЗЕЛЕНИХ И СЛОБОДНИХ ПОВРШИНА</w:t>
      </w:r>
      <w:r w:rsidRPr="009347C8">
        <w:rPr>
          <w:rFonts w:ascii="Times New Roman" w:hAnsi="Times New Roman"/>
          <w:noProof/>
          <w:szCs w:val="22"/>
          <w:lang w:val="sr-Cyrl-CS"/>
        </w:rPr>
        <w:tab/>
      </w:r>
      <w:r w:rsidR="003D2020">
        <w:rPr>
          <w:rFonts w:ascii="Times New Roman" w:hAnsi="Times New Roman"/>
          <w:noProof/>
          <w:szCs w:val="22"/>
          <w:lang w:val="sr-Cyrl-CS"/>
        </w:rPr>
        <w:t>3</w:t>
      </w:r>
      <w:r w:rsidR="005E0328">
        <w:rPr>
          <w:rFonts w:ascii="Times New Roman" w:hAnsi="Times New Roman"/>
          <w:noProof/>
          <w:szCs w:val="22"/>
          <w:lang w:val="sr-Cyrl-CS"/>
        </w:rPr>
        <w:t>6</w:t>
      </w:r>
    </w:p>
    <w:p w14:paraId="7366EE43" w14:textId="6FCB288E" w:rsidR="00C92F34"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Cyrl-CS"/>
        </w:rPr>
      </w:pPr>
      <w:r>
        <w:rPr>
          <w:rFonts w:ascii="Times New Roman" w:hAnsi="Times New Roman"/>
          <w:noProof/>
          <w:szCs w:val="22"/>
          <w:lang w:val="sr-Cyrl-CS"/>
        </w:rPr>
        <w:t xml:space="preserve">2.11. </w:t>
      </w:r>
      <w:r w:rsidR="00013B50">
        <w:rPr>
          <w:rFonts w:ascii="Times New Roman" w:hAnsi="Times New Roman"/>
          <w:noProof/>
          <w:szCs w:val="22"/>
          <w:lang w:val="sr-Cyrl-CS"/>
        </w:rPr>
        <w:tab/>
      </w:r>
      <w:r w:rsidR="00DA6516">
        <w:rPr>
          <w:rFonts w:ascii="Times New Roman" w:hAnsi="Times New Roman"/>
          <w:noProof/>
          <w:szCs w:val="22"/>
          <w:lang w:val="sr-Cyrl-CS"/>
        </w:rPr>
        <w:t xml:space="preserve">МЕРЕ ЕНЕРГЕТСКЕ ЕФИКАСНОСТИ </w:t>
      </w:r>
      <w:r>
        <w:rPr>
          <w:rFonts w:ascii="Times New Roman" w:hAnsi="Times New Roman"/>
          <w:noProof/>
          <w:szCs w:val="22"/>
          <w:lang w:val="sr-Cyrl-CS"/>
        </w:rPr>
        <w:t>ГРАДЊЕ</w:t>
      </w:r>
      <w:r w:rsidRPr="009347C8">
        <w:rPr>
          <w:rFonts w:ascii="Times New Roman" w:hAnsi="Times New Roman"/>
          <w:noProof/>
          <w:szCs w:val="22"/>
          <w:lang w:val="sr-Cyrl-CS"/>
        </w:rPr>
        <w:tab/>
      </w:r>
      <w:r w:rsidR="00E42A5E">
        <w:rPr>
          <w:rFonts w:ascii="Times New Roman" w:hAnsi="Times New Roman"/>
          <w:noProof/>
          <w:szCs w:val="22"/>
          <w:lang w:val="sr-Cyrl-CS"/>
        </w:rPr>
        <w:t>41</w:t>
      </w:r>
    </w:p>
    <w:p w14:paraId="4ECF67E4" w14:textId="77777777" w:rsidR="00C92F34" w:rsidRPr="00AF68B7" w:rsidRDefault="00C92F34" w:rsidP="00C92F34">
      <w:pPr>
        <w:shd w:val="clear" w:color="auto" w:fill="C0C0C0"/>
        <w:tabs>
          <w:tab w:val="left" w:pos="426"/>
          <w:tab w:val="right" w:leader="dot" w:pos="9090"/>
        </w:tabs>
        <w:spacing w:before="240" w:after="0"/>
        <w:ind w:right="-18" w:firstLine="0"/>
        <w:jc w:val="left"/>
        <w:rPr>
          <w:rFonts w:ascii="Times New Roman" w:hAnsi="Times New Roman"/>
          <w:noProof/>
          <w:sz w:val="28"/>
          <w:szCs w:val="28"/>
          <w:lang w:val="sr-Cyrl-CS"/>
        </w:rPr>
      </w:pPr>
      <w:r w:rsidRPr="00AF68B7">
        <w:rPr>
          <w:rFonts w:ascii="Times New Roman" w:hAnsi="Times New Roman"/>
          <w:noProof/>
          <w:sz w:val="28"/>
          <w:szCs w:val="28"/>
          <w:lang w:val="sr-Cyrl-CS"/>
        </w:rPr>
        <w:t>3.    ПРАВИЛА ГРАЂЕЊА</w:t>
      </w:r>
    </w:p>
    <w:p w14:paraId="05D170DF" w14:textId="5127D38B" w:rsidR="00C92F34" w:rsidRPr="005F32E8" w:rsidRDefault="00C92F34" w:rsidP="005F32E8">
      <w:pPr>
        <w:tabs>
          <w:tab w:val="left" w:pos="-2790"/>
          <w:tab w:val="left" w:pos="0"/>
          <w:tab w:val="left" w:pos="426"/>
          <w:tab w:val="left" w:pos="810"/>
          <w:tab w:val="right" w:leader="dot" w:pos="9090"/>
        </w:tabs>
        <w:spacing w:before="120"/>
        <w:ind w:right="-14" w:firstLine="0"/>
        <w:jc w:val="left"/>
        <w:rPr>
          <w:rFonts w:ascii="Times New Roman" w:hAnsi="Times New Roman"/>
          <w:noProof/>
          <w:szCs w:val="22"/>
          <w:lang w:val="sr-Cyrl-RS"/>
        </w:rPr>
      </w:pPr>
      <w:r w:rsidRPr="009347C8">
        <w:rPr>
          <w:rFonts w:ascii="Times New Roman" w:hAnsi="Times New Roman"/>
          <w:bCs/>
          <w:noProof/>
          <w:szCs w:val="22"/>
          <w:lang w:val="sr-Cyrl-CS"/>
        </w:rPr>
        <w:t xml:space="preserve">3.1. </w:t>
      </w:r>
      <w:r w:rsidR="00013B50">
        <w:rPr>
          <w:rFonts w:ascii="Times New Roman" w:hAnsi="Times New Roman"/>
          <w:bCs/>
          <w:noProof/>
          <w:szCs w:val="22"/>
          <w:lang w:val="sr-Cyrl-CS"/>
        </w:rPr>
        <w:tab/>
      </w:r>
      <w:r w:rsidR="00013B50">
        <w:rPr>
          <w:rFonts w:ascii="Times New Roman" w:hAnsi="Times New Roman"/>
          <w:bCs/>
          <w:noProof/>
          <w:szCs w:val="22"/>
          <w:lang w:val="sr-Cyrl-CS"/>
        </w:rPr>
        <w:tab/>
      </w:r>
      <w:r>
        <w:rPr>
          <w:rFonts w:ascii="Times New Roman" w:hAnsi="Times New Roman"/>
          <w:noProof/>
          <w:szCs w:val="22"/>
        </w:rPr>
        <w:t>OПШТА ПРАВИЛА ГРАЂЕЊА</w:t>
      </w:r>
      <w:r w:rsidRPr="009347C8">
        <w:rPr>
          <w:rFonts w:ascii="Times New Roman" w:hAnsi="Times New Roman"/>
          <w:noProof/>
          <w:szCs w:val="22"/>
          <w:lang w:val="sr-Cyrl-CS"/>
        </w:rPr>
        <w:tab/>
      </w:r>
      <w:r w:rsidR="00D4255D">
        <w:rPr>
          <w:rFonts w:ascii="Times New Roman" w:hAnsi="Times New Roman"/>
          <w:noProof/>
          <w:szCs w:val="22"/>
          <w:lang w:val="sr-Cyrl-RS"/>
        </w:rPr>
        <w:t>4</w:t>
      </w:r>
      <w:r w:rsidR="008A2344">
        <w:rPr>
          <w:rFonts w:ascii="Times New Roman" w:hAnsi="Times New Roman"/>
          <w:noProof/>
          <w:szCs w:val="22"/>
          <w:lang w:val="sr-Cyrl-RS"/>
        </w:rPr>
        <w:t>3</w:t>
      </w:r>
    </w:p>
    <w:p w14:paraId="4EE3C2B9" w14:textId="11287DBC"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.1.1. </w:t>
      </w:r>
      <w:r w:rsidRPr="0015589A">
        <w:rPr>
          <w:rFonts w:ascii="Times New Roman" w:hAnsi="Times New Roman"/>
          <w:color w:val="000000"/>
          <w:szCs w:val="22"/>
        </w:rPr>
        <w:tab/>
      </w:r>
      <w:r w:rsidRPr="0015589A">
        <w:rPr>
          <w:rFonts w:ascii="Times New Roman" w:hAnsi="Times New Roman"/>
          <w:color w:val="000000"/>
          <w:szCs w:val="22"/>
          <w:lang w:val="sr-Cyrl-CS"/>
        </w:rPr>
        <w:t xml:space="preserve">Врста и намена објеката који се могу градити, односно </w:t>
      </w:r>
      <w:r>
        <w:rPr>
          <w:rFonts w:ascii="Times New Roman" w:hAnsi="Times New Roman"/>
          <w:color w:val="000000"/>
          <w:szCs w:val="22"/>
          <w:lang w:val="sr-Cyrl-CS"/>
        </w:rPr>
        <w:t>класа</w:t>
      </w:r>
      <w:r w:rsidRPr="0015589A">
        <w:rPr>
          <w:rFonts w:ascii="Times New Roman" w:hAnsi="Times New Roman"/>
          <w:color w:val="000000"/>
          <w:szCs w:val="22"/>
          <w:lang w:val="sr-Cyrl-CS"/>
        </w:rPr>
        <w:t xml:space="preserve"> и намена објеката чија је изградња забрањена </w:t>
      </w:r>
      <w:r w:rsidRPr="0015589A">
        <w:rPr>
          <w:rFonts w:ascii="Times New Roman" w:hAnsi="Times New Roman"/>
          <w:color w:val="000000"/>
          <w:szCs w:val="22"/>
        </w:rPr>
        <w:tab/>
      </w:r>
      <w:r w:rsidR="00D4255D">
        <w:rPr>
          <w:rFonts w:ascii="Times New Roman" w:hAnsi="Times New Roman"/>
          <w:color w:val="000000"/>
          <w:szCs w:val="22"/>
          <w:lang w:val="sr-Cyrl-RS"/>
        </w:rPr>
        <w:t>4</w:t>
      </w:r>
      <w:r w:rsidR="008A2344">
        <w:rPr>
          <w:rFonts w:ascii="Times New Roman" w:hAnsi="Times New Roman"/>
          <w:color w:val="000000"/>
          <w:szCs w:val="22"/>
          <w:lang w:val="sr-Cyrl-RS"/>
        </w:rPr>
        <w:t>3</w:t>
      </w:r>
    </w:p>
    <w:p w14:paraId="12B21764" w14:textId="68E71380" w:rsidR="00340D6D" w:rsidRPr="005F32E8" w:rsidRDefault="00340D6D" w:rsidP="005F32E8">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.1.2. </w:t>
      </w:r>
      <w:r w:rsidRPr="0015589A">
        <w:rPr>
          <w:rFonts w:ascii="Times New Roman" w:hAnsi="Times New Roman"/>
          <w:color w:val="000000"/>
          <w:szCs w:val="22"/>
        </w:rPr>
        <w:tab/>
      </w:r>
      <w:r w:rsidRPr="0015589A">
        <w:rPr>
          <w:rFonts w:ascii="Times New Roman" w:hAnsi="Times New Roman"/>
          <w:color w:val="000000"/>
          <w:szCs w:val="22"/>
          <w:lang w:val="sr-Cyrl-CS"/>
        </w:rPr>
        <w:t>Услови и начин обезбеђивањ</w:t>
      </w:r>
      <w:r w:rsidR="009B093C">
        <w:rPr>
          <w:rFonts w:ascii="Times New Roman" w:hAnsi="Times New Roman"/>
          <w:color w:val="000000"/>
          <w:szCs w:val="22"/>
          <w:lang w:val="sr-Cyrl-CS"/>
        </w:rPr>
        <w:t>а приступа грађевинској парцели</w:t>
      </w:r>
      <w:r w:rsidRPr="0015589A">
        <w:rPr>
          <w:rFonts w:ascii="Times New Roman" w:hAnsi="Times New Roman"/>
          <w:color w:val="000000"/>
          <w:szCs w:val="22"/>
          <w:lang w:val="sr-Cyrl-CS"/>
        </w:rPr>
        <w:t xml:space="preserve"> и простору за паркирање</w:t>
      </w:r>
      <w:r w:rsidRPr="0015589A">
        <w:rPr>
          <w:rFonts w:ascii="Times New Roman" w:hAnsi="Times New Roman"/>
          <w:color w:val="000000"/>
          <w:szCs w:val="22"/>
        </w:rPr>
        <w:tab/>
      </w:r>
      <w:r w:rsidR="00D4255D">
        <w:rPr>
          <w:rFonts w:ascii="Times New Roman" w:hAnsi="Times New Roman"/>
          <w:color w:val="000000"/>
          <w:szCs w:val="22"/>
          <w:lang w:val="sr-Cyrl-RS"/>
        </w:rPr>
        <w:t>4</w:t>
      </w:r>
      <w:r w:rsidR="008A2344">
        <w:rPr>
          <w:rFonts w:ascii="Times New Roman" w:hAnsi="Times New Roman"/>
          <w:color w:val="000000"/>
          <w:szCs w:val="22"/>
          <w:lang w:val="sr-Cyrl-RS"/>
        </w:rPr>
        <w:t>3</w:t>
      </w:r>
    </w:p>
    <w:p w14:paraId="7FA82664" w14:textId="77777777" w:rsidR="009A5F7C" w:rsidRDefault="00340D6D" w:rsidP="005F32E8">
      <w:pPr>
        <w:tabs>
          <w:tab w:val="left" w:pos="810"/>
          <w:tab w:val="right" w:leader="dot" w:pos="9072"/>
        </w:tabs>
        <w:spacing w:before="0" w:after="0"/>
        <w:ind w:left="810" w:hanging="810"/>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.1.3 </w:t>
      </w:r>
      <w:r w:rsidR="00013B50">
        <w:rPr>
          <w:rFonts w:ascii="Times New Roman" w:hAnsi="Times New Roman"/>
          <w:color w:val="000000"/>
          <w:szCs w:val="22"/>
        </w:rPr>
        <w:tab/>
      </w:r>
      <w:r>
        <w:rPr>
          <w:rFonts w:ascii="Times New Roman" w:hAnsi="Times New Roman"/>
          <w:color w:val="000000"/>
          <w:szCs w:val="22"/>
          <w:lang w:val="sr-Cyrl-CS"/>
        </w:rPr>
        <w:t xml:space="preserve">Услови за парцелацију, препарцелацију и формирање грађевинске парцеле, </w:t>
      </w:r>
    </w:p>
    <w:p w14:paraId="5538052F" w14:textId="2E6D7A94" w:rsidR="00340D6D" w:rsidRPr="005F32E8" w:rsidRDefault="009A5F7C" w:rsidP="005F32E8">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ab/>
      </w:r>
      <w:r w:rsidR="00340D6D">
        <w:rPr>
          <w:rFonts w:ascii="Times New Roman" w:hAnsi="Times New Roman"/>
          <w:color w:val="000000"/>
          <w:szCs w:val="22"/>
          <w:lang w:val="sr-Cyrl-CS"/>
        </w:rPr>
        <w:t>и површина грађевинске парцеле</w:t>
      </w:r>
      <w:r w:rsidR="00340D6D" w:rsidRPr="0015589A">
        <w:rPr>
          <w:rFonts w:ascii="Times New Roman" w:hAnsi="Times New Roman"/>
          <w:color w:val="000000"/>
          <w:szCs w:val="22"/>
        </w:rPr>
        <w:tab/>
      </w:r>
      <w:r w:rsidR="00D4255D">
        <w:rPr>
          <w:rFonts w:ascii="Times New Roman" w:hAnsi="Times New Roman"/>
          <w:color w:val="000000"/>
          <w:szCs w:val="22"/>
          <w:lang w:val="sr-Cyrl-RS"/>
        </w:rPr>
        <w:t>4</w:t>
      </w:r>
      <w:r w:rsidR="008A2344">
        <w:rPr>
          <w:rFonts w:ascii="Times New Roman" w:hAnsi="Times New Roman"/>
          <w:color w:val="000000"/>
          <w:szCs w:val="22"/>
          <w:lang w:val="sr-Cyrl-RS"/>
        </w:rPr>
        <w:t>4</w:t>
      </w:r>
    </w:p>
    <w:p w14:paraId="612BBC35" w14:textId="273404DD"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3.1.4</w:t>
      </w:r>
      <w:r w:rsidRPr="0015589A">
        <w:rPr>
          <w:rFonts w:ascii="Times New Roman" w:hAnsi="Times New Roman"/>
          <w:color w:val="000000"/>
          <w:szCs w:val="22"/>
          <w:lang w:val="sr-Cyrl-CS"/>
        </w:rPr>
        <w:t xml:space="preserve"> </w:t>
      </w:r>
      <w:r>
        <w:rPr>
          <w:rFonts w:ascii="Times New Roman" w:hAnsi="Times New Roman"/>
          <w:color w:val="000000"/>
          <w:szCs w:val="22"/>
        </w:rPr>
        <w:tab/>
      </w:r>
      <w:r w:rsidRPr="0015589A">
        <w:rPr>
          <w:rFonts w:ascii="Times New Roman" w:hAnsi="Times New Roman"/>
          <w:color w:val="000000"/>
          <w:szCs w:val="22"/>
          <w:lang w:val="sr-Cyrl-CS"/>
        </w:rPr>
        <w:t>Положај о</w:t>
      </w:r>
      <w:r>
        <w:rPr>
          <w:rFonts w:ascii="Times New Roman" w:hAnsi="Times New Roman"/>
          <w:color w:val="000000"/>
          <w:szCs w:val="22"/>
          <w:lang w:val="sr-Cyrl-CS"/>
        </w:rPr>
        <w:t xml:space="preserve">бјекта у односу на регулацију, </w:t>
      </w:r>
      <w:r w:rsidRPr="0015589A">
        <w:rPr>
          <w:rFonts w:ascii="Times New Roman" w:hAnsi="Times New Roman"/>
          <w:color w:val="000000"/>
          <w:szCs w:val="22"/>
          <w:lang w:val="sr-Cyrl-CS"/>
        </w:rPr>
        <w:t>гран</w:t>
      </w:r>
      <w:r>
        <w:rPr>
          <w:rFonts w:ascii="Times New Roman" w:hAnsi="Times New Roman"/>
          <w:color w:val="000000"/>
          <w:szCs w:val="22"/>
          <w:lang w:val="sr-Cyrl-CS"/>
        </w:rPr>
        <w:t>ице грађевинске парцеле и грађевинск</w:t>
      </w:r>
      <w:r w:rsidR="00C0082E">
        <w:rPr>
          <w:rFonts w:ascii="Times New Roman" w:hAnsi="Times New Roman"/>
          <w:color w:val="000000"/>
          <w:szCs w:val="22"/>
          <w:lang w:val="sr-Cyrl-CS"/>
        </w:rPr>
        <w:t>е</w:t>
      </w:r>
      <w:r>
        <w:rPr>
          <w:rFonts w:ascii="Times New Roman" w:hAnsi="Times New Roman"/>
          <w:color w:val="000000"/>
          <w:szCs w:val="22"/>
          <w:lang w:val="sr-Cyrl-CS"/>
        </w:rPr>
        <w:t xml:space="preserve"> линиј</w:t>
      </w:r>
      <w:r w:rsidR="00C0082E">
        <w:rPr>
          <w:rFonts w:ascii="Times New Roman" w:hAnsi="Times New Roman"/>
          <w:color w:val="000000"/>
          <w:szCs w:val="22"/>
          <w:lang w:val="sr-Cyrl-CS"/>
        </w:rPr>
        <w:t>е</w:t>
      </w:r>
      <w:r w:rsidRPr="0015589A">
        <w:rPr>
          <w:rFonts w:ascii="Times New Roman" w:hAnsi="Times New Roman"/>
          <w:color w:val="000000"/>
          <w:szCs w:val="22"/>
        </w:rPr>
        <w:tab/>
      </w:r>
      <w:r w:rsidR="00BF606A">
        <w:rPr>
          <w:rFonts w:ascii="Times New Roman" w:hAnsi="Times New Roman"/>
          <w:color w:val="000000"/>
          <w:szCs w:val="22"/>
          <w:lang w:val="sr-Cyrl-RS"/>
        </w:rPr>
        <w:t>4</w:t>
      </w:r>
      <w:r w:rsidR="008A2344">
        <w:rPr>
          <w:rFonts w:ascii="Times New Roman" w:hAnsi="Times New Roman"/>
          <w:color w:val="000000"/>
          <w:szCs w:val="22"/>
          <w:lang w:val="sr-Cyrl-RS"/>
        </w:rPr>
        <w:t>5</w:t>
      </w:r>
    </w:p>
    <w:p w14:paraId="65E018D0" w14:textId="6622EFEE"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Услови изградње </w:t>
      </w:r>
      <w:r>
        <w:rPr>
          <w:rFonts w:ascii="Times New Roman" w:hAnsi="Times New Roman"/>
          <w:color w:val="000000"/>
          <w:szCs w:val="22"/>
          <w:lang w:val="sr-Cyrl-CS"/>
        </w:rPr>
        <w:t>других</w:t>
      </w:r>
      <w:r w:rsidRPr="0015589A">
        <w:rPr>
          <w:rFonts w:ascii="Times New Roman" w:hAnsi="Times New Roman"/>
          <w:color w:val="000000"/>
          <w:szCs w:val="22"/>
          <w:lang w:val="sr-Cyrl-CS"/>
        </w:rPr>
        <w:t xml:space="preserve"> објеката</w:t>
      </w:r>
      <w:r>
        <w:rPr>
          <w:rFonts w:ascii="Times New Roman" w:hAnsi="Times New Roman"/>
          <w:color w:val="000000"/>
          <w:szCs w:val="22"/>
          <w:lang w:val="sr-Cyrl-CS"/>
        </w:rPr>
        <w:t xml:space="preserve"> на истој грађевинској парцели</w:t>
      </w:r>
      <w:r w:rsidRPr="0015589A">
        <w:rPr>
          <w:rFonts w:ascii="Times New Roman" w:hAnsi="Times New Roman"/>
          <w:color w:val="000000"/>
          <w:szCs w:val="22"/>
        </w:rPr>
        <w:tab/>
      </w:r>
      <w:r w:rsidR="00BF606A">
        <w:rPr>
          <w:rFonts w:ascii="Times New Roman" w:hAnsi="Times New Roman"/>
          <w:color w:val="000000"/>
          <w:szCs w:val="22"/>
          <w:lang w:val="sr-Cyrl-RS"/>
        </w:rPr>
        <w:t>4</w:t>
      </w:r>
      <w:r w:rsidR="008A2344">
        <w:rPr>
          <w:rFonts w:ascii="Times New Roman" w:hAnsi="Times New Roman"/>
          <w:color w:val="000000"/>
          <w:szCs w:val="22"/>
          <w:lang w:val="sr-Cyrl-RS"/>
        </w:rPr>
        <w:t>5</w:t>
      </w:r>
    </w:p>
    <w:p w14:paraId="6124E26A" w14:textId="63462B99"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AE06FF">
        <w:rPr>
          <w:rFonts w:ascii="Times New Roman" w:hAnsi="Times New Roman" w:hint="eastAsia"/>
          <w:color w:val="000000"/>
          <w:szCs w:val="22"/>
          <w:lang w:val="sr-Cyrl-CS"/>
        </w:rPr>
        <w:t>В</w:t>
      </w:r>
      <w:r w:rsidRPr="00C94371">
        <w:rPr>
          <w:rFonts w:ascii="Times New Roman" w:hAnsi="Times New Roman" w:hint="eastAsia"/>
          <w:color w:val="000000"/>
          <w:szCs w:val="22"/>
          <w:lang w:val="sr-Cyrl-CS"/>
        </w:rPr>
        <w:t>исина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објекта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у</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односу</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нагиб</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терена</w:t>
      </w:r>
      <w:r w:rsidR="00AE06FF">
        <w:rPr>
          <w:rFonts w:ascii="Times New Roman" w:hAnsi="Times New Roman"/>
          <w:color w:val="000000"/>
          <w:szCs w:val="22"/>
          <w:lang w:val="sr-Cyrl-CS"/>
        </w:rPr>
        <w:t>, подрумске просторије</w:t>
      </w:r>
      <w:r w:rsidRPr="0015589A">
        <w:rPr>
          <w:rFonts w:ascii="Times New Roman" w:hAnsi="Times New Roman"/>
          <w:color w:val="000000"/>
          <w:szCs w:val="22"/>
        </w:rPr>
        <w:tab/>
      </w:r>
      <w:r w:rsidR="00567E05">
        <w:rPr>
          <w:rFonts w:ascii="Times New Roman" w:hAnsi="Times New Roman"/>
          <w:color w:val="000000"/>
          <w:szCs w:val="22"/>
          <w:lang w:val="sr-Cyrl-RS"/>
        </w:rPr>
        <w:t>4</w:t>
      </w:r>
      <w:r w:rsidR="008A2344">
        <w:rPr>
          <w:rFonts w:ascii="Times New Roman" w:hAnsi="Times New Roman"/>
          <w:color w:val="000000"/>
          <w:szCs w:val="22"/>
          <w:lang w:val="sr-Cyrl-RS"/>
        </w:rPr>
        <w:t>6</w:t>
      </w:r>
    </w:p>
    <w:p w14:paraId="5F0EEA34" w14:textId="74DBCD47"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Кота приземља</w:t>
      </w:r>
      <w:r w:rsidRPr="0015589A">
        <w:rPr>
          <w:rFonts w:ascii="Times New Roman" w:hAnsi="Times New Roman"/>
          <w:color w:val="000000"/>
          <w:szCs w:val="22"/>
        </w:rPr>
        <w:tab/>
      </w:r>
      <w:r w:rsidR="00567E05">
        <w:rPr>
          <w:rFonts w:ascii="Times New Roman" w:hAnsi="Times New Roman"/>
          <w:color w:val="000000"/>
          <w:szCs w:val="22"/>
          <w:lang w:val="sr-Cyrl-RS"/>
        </w:rPr>
        <w:t>4</w:t>
      </w:r>
      <w:r w:rsidR="008A2344">
        <w:rPr>
          <w:rFonts w:ascii="Times New Roman" w:hAnsi="Times New Roman"/>
          <w:color w:val="000000"/>
          <w:szCs w:val="22"/>
          <w:lang w:val="sr-Cyrl-RS"/>
        </w:rPr>
        <w:t>6</w:t>
      </w:r>
    </w:p>
    <w:p w14:paraId="5A3BA3BB" w14:textId="5488CEE5" w:rsidR="00340D6D" w:rsidRPr="005F32E8" w:rsidRDefault="00340D6D" w:rsidP="00013B50">
      <w:pPr>
        <w:tabs>
          <w:tab w:val="left" w:pos="810"/>
          <w:tab w:val="left" w:pos="1274"/>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Поткровна етажа </w:t>
      </w:r>
      <w:r w:rsidRPr="0015589A">
        <w:rPr>
          <w:rFonts w:ascii="Times New Roman" w:hAnsi="Times New Roman"/>
          <w:color w:val="000000"/>
          <w:szCs w:val="22"/>
        </w:rPr>
        <w:tab/>
      </w:r>
      <w:r w:rsidR="00567E05">
        <w:rPr>
          <w:rFonts w:ascii="Times New Roman" w:hAnsi="Times New Roman"/>
          <w:color w:val="000000"/>
          <w:szCs w:val="22"/>
          <w:lang w:val="sr-Cyrl-RS"/>
        </w:rPr>
        <w:t>4</w:t>
      </w:r>
      <w:r w:rsidR="008A2344">
        <w:rPr>
          <w:rFonts w:ascii="Times New Roman" w:hAnsi="Times New Roman"/>
          <w:color w:val="000000"/>
          <w:szCs w:val="22"/>
          <w:lang w:val="sr-Cyrl-RS"/>
        </w:rPr>
        <w:t>6</w:t>
      </w:r>
    </w:p>
    <w:p w14:paraId="3D052AC7" w14:textId="0BF00452"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Ограђивање парцела</w:t>
      </w:r>
      <w:r w:rsidRPr="0015589A">
        <w:rPr>
          <w:rFonts w:ascii="Times New Roman" w:hAnsi="Times New Roman"/>
          <w:color w:val="000000"/>
          <w:szCs w:val="22"/>
        </w:rPr>
        <w:tab/>
      </w:r>
      <w:r w:rsidR="00567E05">
        <w:rPr>
          <w:rFonts w:ascii="Times New Roman" w:hAnsi="Times New Roman"/>
          <w:color w:val="000000"/>
          <w:szCs w:val="22"/>
          <w:lang w:val="sr-Cyrl-RS"/>
        </w:rPr>
        <w:t>4</w:t>
      </w:r>
      <w:r w:rsidR="008A2344">
        <w:rPr>
          <w:rFonts w:ascii="Times New Roman" w:hAnsi="Times New Roman"/>
          <w:color w:val="000000"/>
          <w:szCs w:val="22"/>
          <w:lang w:val="sr-Cyrl-RS"/>
        </w:rPr>
        <w:t>7</w:t>
      </w:r>
    </w:p>
    <w:p w14:paraId="0A46F913" w14:textId="46C8E5F9"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3.1.10</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Постављање спољњих степеница</w:t>
      </w:r>
      <w:r w:rsidRPr="0015589A">
        <w:rPr>
          <w:rFonts w:ascii="Times New Roman" w:hAnsi="Times New Roman"/>
          <w:color w:val="000000"/>
          <w:szCs w:val="22"/>
        </w:rPr>
        <w:tab/>
      </w:r>
      <w:r w:rsidR="00567E05">
        <w:rPr>
          <w:rFonts w:ascii="Times New Roman" w:hAnsi="Times New Roman"/>
          <w:color w:val="000000"/>
          <w:szCs w:val="22"/>
          <w:lang w:val="sr-Cyrl-RS"/>
        </w:rPr>
        <w:t>4</w:t>
      </w:r>
      <w:r w:rsidR="008A2344">
        <w:rPr>
          <w:rFonts w:ascii="Times New Roman" w:hAnsi="Times New Roman"/>
          <w:color w:val="000000"/>
          <w:szCs w:val="22"/>
          <w:lang w:val="sr-Cyrl-RS"/>
        </w:rPr>
        <w:t>7</w:t>
      </w:r>
    </w:p>
    <w:p w14:paraId="5FCE0D24" w14:textId="36269032" w:rsidR="00340D6D" w:rsidRPr="005F32E8" w:rsidRDefault="00340D6D" w:rsidP="00013B50">
      <w:pPr>
        <w:tabs>
          <w:tab w:val="left" w:pos="540"/>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Одводњавање површинске воде</w:t>
      </w:r>
      <w:r w:rsidRPr="0015589A">
        <w:rPr>
          <w:rFonts w:ascii="Times New Roman" w:hAnsi="Times New Roman"/>
          <w:color w:val="000000"/>
          <w:szCs w:val="22"/>
        </w:rPr>
        <w:tab/>
      </w:r>
      <w:r w:rsidR="00567E05">
        <w:rPr>
          <w:rFonts w:ascii="Times New Roman" w:hAnsi="Times New Roman"/>
          <w:color w:val="000000"/>
          <w:szCs w:val="22"/>
          <w:lang w:val="sr-Cyrl-RS"/>
        </w:rPr>
        <w:t>4</w:t>
      </w:r>
      <w:r w:rsidR="008A2344">
        <w:rPr>
          <w:rFonts w:ascii="Times New Roman" w:hAnsi="Times New Roman"/>
          <w:color w:val="000000"/>
          <w:szCs w:val="22"/>
          <w:lang w:val="sr-Cyrl-RS"/>
        </w:rPr>
        <w:t>7</w:t>
      </w:r>
    </w:p>
    <w:p w14:paraId="7EDB039A" w14:textId="6C6016A7"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w:t>
      </w:r>
      <w:r>
        <w:rPr>
          <w:rFonts w:ascii="Times New Roman" w:hAnsi="Times New Roman"/>
          <w:color w:val="000000"/>
          <w:szCs w:val="22"/>
        </w:rPr>
        <w:t>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Правила за реконструкцију, </w:t>
      </w:r>
      <w:r>
        <w:rPr>
          <w:rFonts w:ascii="Times New Roman" w:hAnsi="Times New Roman"/>
          <w:color w:val="000000"/>
          <w:szCs w:val="22"/>
          <w:lang w:val="sr-Cyrl-CS"/>
        </w:rPr>
        <w:t>доградњу, адаптацију и санацију</w:t>
      </w:r>
      <w:r w:rsidRPr="0015589A">
        <w:rPr>
          <w:rFonts w:ascii="Times New Roman" w:hAnsi="Times New Roman"/>
          <w:color w:val="000000"/>
          <w:szCs w:val="22"/>
          <w:lang w:val="sr-Cyrl-CS"/>
        </w:rPr>
        <w:t xml:space="preserve"> постојећих објеката</w:t>
      </w:r>
      <w:r w:rsidRPr="0015589A">
        <w:rPr>
          <w:rFonts w:ascii="Times New Roman" w:hAnsi="Times New Roman"/>
          <w:color w:val="000000"/>
          <w:szCs w:val="22"/>
        </w:rPr>
        <w:tab/>
      </w:r>
      <w:r w:rsidR="00567E05">
        <w:rPr>
          <w:rFonts w:ascii="Times New Roman" w:hAnsi="Times New Roman"/>
          <w:color w:val="000000"/>
          <w:szCs w:val="22"/>
          <w:lang w:val="sr-Cyrl-RS"/>
        </w:rPr>
        <w:t>4</w:t>
      </w:r>
      <w:r w:rsidR="008A2344">
        <w:rPr>
          <w:rFonts w:ascii="Times New Roman" w:hAnsi="Times New Roman"/>
          <w:color w:val="000000"/>
          <w:szCs w:val="22"/>
          <w:lang w:val="sr-Cyrl-RS"/>
        </w:rPr>
        <w:t>7</w:t>
      </w:r>
    </w:p>
    <w:p w14:paraId="33262FDF" w14:textId="5A0DAB5C"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.1.</w:t>
      </w:r>
      <w:r>
        <w:rPr>
          <w:rFonts w:ascii="Times New Roman" w:hAnsi="Times New Roman"/>
          <w:color w:val="000000"/>
          <w:szCs w:val="22"/>
          <w:lang w:val="sr-Cyrl-CS"/>
        </w:rPr>
        <w:t>13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Правила за а</w:t>
      </w:r>
      <w:r w:rsidRPr="0015589A">
        <w:rPr>
          <w:rFonts w:ascii="Times New Roman" w:hAnsi="Times New Roman"/>
          <w:color w:val="000000"/>
          <w:szCs w:val="22"/>
          <w:lang w:val="sr-Cyrl-CS"/>
        </w:rPr>
        <w:t xml:space="preserve">рхитектонско обликовање објеката </w:t>
      </w:r>
      <w:r w:rsidRPr="0015589A">
        <w:rPr>
          <w:rFonts w:ascii="Times New Roman" w:hAnsi="Times New Roman"/>
          <w:color w:val="000000"/>
          <w:szCs w:val="22"/>
        </w:rPr>
        <w:tab/>
      </w:r>
      <w:r w:rsidR="00DE0590">
        <w:rPr>
          <w:rFonts w:ascii="Times New Roman" w:hAnsi="Times New Roman"/>
          <w:color w:val="000000"/>
          <w:szCs w:val="22"/>
          <w:lang w:val="sr-Cyrl-RS"/>
        </w:rPr>
        <w:t>4</w:t>
      </w:r>
      <w:r w:rsidR="008A2344">
        <w:rPr>
          <w:rFonts w:ascii="Times New Roman" w:hAnsi="Times New Roman"/>
          <w:color w:val="000000"/>
          <w:szCs w:val="22"/>
          <w:lang w:val="sr-Cyrl-RS"/>
        </w:rPr>
        <w:t>8</w:t>
      </w:r>
    </w:p>
    <w:p w14:paraId="5B073A7A" w14:textId="5E5A65C3"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Инжењерско-геолошки услови за изградњу објеката</w:t>
      </w:r>
      <w:r w:rsidRPr="0015589A">
        <w:rPr>
          <w:rFonts w:ascii="Times New Roman" w:hAnsi="Times New Roman"/>
          <w:color w:val="000000"/>
          <w:szCs w:val="22"/>
        </w:rPr>
        <w:tab/>
      </w:r>
      <w:r w:rsidR="00DE0590">
        <w:rPr>
          <w:rFonts w:ascii="Times New Roman" w:hAnsi="Times New Roman"/>
          <w:color w:val="000000"/>
          <w:szCs w:val="22"/>
          <w:lang w:val="sr-Cyrl-RS"/>
        </w:rPr>
        <w:t>4</w:t>
      </w:r>
      <w:r w:rsidR="00E42A5E">
        <w:rPr>
          <w:rFonts w:ascii="Times New Roman" w:hAnsi="Times New Roman"/>
          <w:color w:val="000000"/>
          <w:szCs w:val="22"/>
          <w:lang w:val="sr-Cyrl-RS"/>
        </w:rPr>
        <w:t>9</w:t>
      </w:r>
    </w:p>
    <w:p w14:paraId="3F5B4A90" w14:textId="67F31A35" w:rsidR="00C92F34" w:rsidRPr="00D71A17" w:rsidRDefault="00C92F34" w:rsidP="00013B50">
      <w:pPr>
        <w:tabs>
          <w:tab w:val="left" w:pos="-2790"/>
          <w:tab w:val="left" w:pos="0"/>
          <w:tab w:val="left" w:pos="426"/>
          <w:tab w:val="left" w:pos="81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t>3.2</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sidR="00013B50">
        <w:rPr>
          <w:rFonts w:ascii="Times New Roman" w:hAnsi="Times New Roman"/>
          <w:bCs/>
          <w:noProof/>
          <w:szCs w:val="22"/>
          <w:lang w:val="sr-Cyrl-CS"/>
        </w:rPr>
        <w:tab/>
      </w:r>
      <w:r>
        <w:rPr>
          <w:rFonts w:ascii="Times New Roman" w:hAnsi="Times New Roman"/>
          <w:noProof/>
          <w:szCs w:val="22"/>
        </w:rPr>
        <w:t>ПРАВИЛА ГРАЂЕЊА ДЕТАЉНЕ НАМЕНЕ</w:t>
      </w:r>
    </w:p>
    <w:p w14:paraId="2C4853E6" w14:textId="3C3D26CC" w:rsidR="00C92F34" w:rsidRPr="002A0FFD" w:rsidRDefault="00C92F34" w:rsidP="00C92F34">
      <w:pPr>
        <w:tabs>
          <w:tab w:val="left" w:pos="540"/>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B093C">
        <w:rPr>
          <w:rFonts w:ascii="Times New Roman" w:hAnsi="Times New Roman"/>
          <w:noProof/>
          <w:szCs w:val="22"/>
          <w:lang w:val="sr-Cyrl-RS"/>
        </w:rPr>
        <w:t>Бањско становање и туризам</w:t>
      </w:r>
      <w:r w:rsidRPr="0015589A">
        <w:rPr>
          <w:rFonts w:ascii="Times New Roman" w:hAnsi="Times New Roman"/>
          <w:color w:val="000000"/>
          <w:szCs w:val="22"/>
        </w:rPr>
        <w:tab/>
      </w:r>
      <w:r w:rsidR="008A2344">
        <w:rPr>
          <w:rFonts w:ascii="Times New Roman" w:hAnsi="Times New Roman"/>
          <w:color w:val="000000"/>
          <w:szCs w:val="22"/>
          <w:lang w:val="sr-Cyrl-CS"/>
        </w:rPr>
        <w:t>50</w:t>
      </w:r>
    </w:p>
    <w:p w14:paraId="6DC7735F" w14:textId="48BF2D0F" w:rsidR="00CF367E" w:rsidRPr="002A0FF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B093C">
        <w:rPr>
          <w:rFonts w:ascii="Times New Roman" w:hAnsi="Times New Roman" w:hint="eastAsia"/>
          <w:color w:val="000000"/>
          <w:szCs w:val="22"/>
        </w:rPr>
        <w:t xml:space="preserve">Здравствено-туристички комплекс </w:t>
      </w:r>
      <w:r w:rsidR="009B093C">
        <w:rPr>
          <w:rFonts w:ascii="Times New Roman" w:hAnsi="Times New Roman"/>
          <w:color w:val="000000"/>
          <w:szCs w:val="22"/>
          <w:lang w:val="sr-Cyrl-RS"/>
        </w:rPr>
        <w:t>(купатила)</w:t>
      </w:r>
      <w:r w:rsidRPr="0015589A">
        <w:rPr>
          <w:rFonts w:ascii="Times New Roman" w:hAnsi="Times New Roman"/>
          <w:color w:val="000000"/>
          <w:szCs w:val="22"/>
        </w:rPr>
        <w:tab/>
      </w:r>
      <w:r w:rsidR="008A2344">
        <w:rPr>
          <w:rFonts w:ascii="Times New Roman" w:hAnsi="Times New Roman"/>
          <w:color w:val="000000"/>
          <w:szCs w:val="22"/>
          <w:lang w:val="sr-Cyrl-CS"/>
        </w:rPr>
        <w:t>5</w:t>
      </w:r>
      <w:r w:rsidR="00E42A5E">
        <w:rPr>
          <w:rFonts w:ascii="Times New Roman" w:hAnsi="Times New Roman"/>
          <w:color w:val="000000"/>
          <w:szCs w:val="22"/>
          <w:lang w:val="sr-Cyrl-CS"/>
        </w:rPr>
        <w:t>1</w:t>
      </w:r>
    </w:p>
    <w:p w14:paraId="17A1F508" w14:textId="79ECDC8E" w:rsidR="00E41AC6" w:rsidRPr="002A0FFD" w:rsidRDefault="00E41AC6" w:rsidP="00E41AC6">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B093C">
        <w:rPr>
          <w:rFonts w:ascii="Times New Roman" w:hAnsi="Times New Roman" w:hint="eastAsia"/>
          <w:color w:val="000000"/>
          <w:szCs w:val="22"/>
        </w:rPr>
        <w:t>Здравствено-туристички комплекс</w:t>
      </w:r>
      <w:r w:rsidRPr="0015589A">
        <w:rPr>
          <w:rFonts w:ascii="Times New Roman" w:hAnsi="Times New Roman"/>
          <w:color w:val="000000"/>
          <w:szCs w:val="22"/>
        </w:rPr>
        <w:tab/>
      </w:r>
      <w:r w:rsidR="00DE0590">
        <w:rPr>
          <w:rFonts w:ascii="Times New Roman" w:hAnsi="Times New Roman"/>
          <w:color w:val="000000"/>
          <w:szCs w:val="22"/>
          <w:lang w:val="sr-Cyrl-CS"/>
        </w:rPr>
        <w:t>5</w:t>
      </w:r>
      <w:r w:rsidR="008A2344">
        <w:rPr>
          <w:rFonts w:ascii="Times New Roman" w:hAnsi="Times New Roman"/>
          <w:color w:val="000000"/>
          <w:szCs w:val="22"/>
          <w:lang w:val="sr-Cyrl-CS"/>
        </w:rPr>
        <w:t>1</w:t>
      </w:r>
    </w:p>
    <w:p w14:paraId="3B41EE93" w14:textId="351D2C6C" w:rsidR="006A1E51" w:rsidRPr="002A0FFD" w:rsidRDefault="00E41AC6" w:rsidP="006A1E51">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3.2.4</w:t>
      </w:r>
      <w:r w:rsidR="006A1E51" w:rsidRPr="0015589A">
        <w:rPr>
          <w:rFonts w:ascii="Times New Roman" w:hAnsi="Times New Roman"/>
          <w:color w:val="000000"/>
          <w:szCs w:val="22"/>
          <w:lang w:val="sr-Cyrl-CS"/>
        </w:rPr>
        <w:t xml:space="preserve">. </w:t>
      </w:r>
      <w:r w:rsidR="006A1E51">
        <w:rPr>
          <w:rFonts w:ascii="Times New Roman" w:hAnsi="Times New Roman"/>
          <w:color w:val="000000"/>
          <w:szCs w:val="22"/>
          <w:lang w:val="sr-Cyrl-CS"/>
        </w:rPr>
        <w:tab/>
      </w:r>
      <w:r w:rsidR="009B093C">
        <w:rPr>
          <w:rFonts w:ascii="Times New Roman" w:hAnsi="Times New Roman" w:hint="eastAsia"/>
          <w:color w:val="000000"/>
          <w:szCs w:val="22"/>
        </w:rPr>
        <w:t>Спорт и рекреација</w:t>
      </w:r>
      <w:r w:rsidR="006A1E51" w:rsidRPr="0015589A">
        <w:rPr>
          <w:rFonts w:ascii="Times New Roman" w:hAnsi="Times New Roman"/>
          <w:color w:val="000000"/>
          <w:szCs w:val="22"/>
        </w:rPr>
        <w:tab/>
      </w:r>
      <w:r w:rsidR="00DE0590">
        <w:rPr>
          <w:rFonts w:ascii="Times New Roman" w:hAnsi="Times New Roman"/>
          <w:color w:val="000000"/>
          <w:szCs w:val="22"/>
          <w:lang w:val="sr-Cyrl-CS"/>
        </w:rPr>
        <w:t>5</w:t>
      </w:r>
      <w:r w:rsidR="008A2344">
        <w:rPr>
          <w:rFonts w:ascii="Times New Roman" w:hAnsi="Times New Roman"/>
          <w:color w:val="000000"/>
          <w:szCs w:val="22"/>
          <w:lang w:val="sr-Cyrl-CS"/>
        </w:rPr>
        <w:t>1</w:t>
      </w:r>
    </w:p>
    <w:p w14:paraId="6B6A5FDB" w14:textId="392BCEA4" w:rsidR="00CF367E" w:rsidRPr="002A0FFD" w:rsidRDefault="00E41AC6"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3.2.5</w:t>
      </w:r>
      <w:r w:rsidR="00CF367E" w:rsidRPr="0015589A">
        <w:rPr>
          <w:rFonts w:ascii="Times New Roman" w:hAnsi="Times New Roman"/>
          <w:color w:val="000000"/>
          <w:szCs w:val="22"/>
          <w:lang w:val="sr-Cyrl-CS"/>
        </w:rPr>
        <w:t xml:space="preserve">. </w:t>
      </w:r>
      <w:r w:rsidR="00CF367E">
        <w:rPr>
          <w:rFonts w:ascii="Times New Roman" w:hAnsi="Times New Roman"/>
          <w:color w:val="000000"/>
          <w:szCs w:val="22"/>
          <w:lang w:val="sr-Cyrl-CS"/>
        </w:rPr>
        <w:tab/>
      </w:r>
      <w:r w:rsidR="009B093C">
        <w:rPr>
          <w:rFonts w:ascii="Times New Roman" w:hAnsi="Times New Roman" w:hint="eastAsia"/>
          <w:color w:val="000000"/>
          <w:szCs w:val="22"/>
        </w:rPr>
        <w:t>Комерцијални и централни садржаји</w:t>
      </w:r>
      <w:r w:rsidR="00CF367E" w:rsidRPr="0015589A">
        <w:rPr>
          <w:rFonts w:ascii="Times New Roman" w:hAnsi="Times New Roman"/>
          <w:color w:val="000000"/>
          <w:szCs w:val="22"/>
        </w:rPr>
        <w:tab/>
      </w:r>
      <w:r w:rsidR="00DE0590">
        <w:rPr>
          <w:rFonts w:ascii="Times New Roman" w:hAnsi="Times New Roman"/>
          <w:color w:val="000000"/>
          <w:szCs w:val="22"/>
          <w:lang w:val="sr-Cyrl-CS"/>
        </w:rPr>
        <w:t>5</w:t>
      </w:r>
      <w:r w:rsidR="008A2344">
        <w:rPr>
          <w:rFonts w:ascii="Times New Roman" w:hAnsi="Times New Roman"/>
          <w:color w:val="000000"/>
          <w:szCs w:val="22"/>
          <w:lang w:val="sr-Cyrl-CS"/>
        </w:rPr>
        <w:t>2</w:t>
      </w:r>
    </w:p>
    <w:p w14:paraId="6AEC4852" w14:textId="3358B00B" w:rsidR="00CF367E" w:rsidRPr="002A0FF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w:t>
      </w:r>
      <w:r w:rsidR="00E41AC6">
        <w:rPr>
          <w:rFonts w:ascii="Times New Roman" w:hAnsi="Times New Roman"/>
          <w:color w:val="000000"/>
          <w:szCs w:val="22"/>
          <w:lang w:val="sr-Cyrl-CS"/>
        </w:rPr>
        <w:t>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B093C">
        <w:rPr>
          <w:rFonts w:ascii="Times New Roman" w:hAnsi="Times New Roman" w:hint="eastAsia"/>
          <w:color w:val="000000"/>
          <w:szCs w:val="22"/>
        </w:rPr>
        <w:t>Еколошки камп</w:t>
      </w:r>
      <w:r w:rsidRPr="0015589A">
        <w:rPr>
          <w:rFonts w:ascii="Times New Roman" w:hAnsi="Times New Roman"/>
          <w:color w:val="000000"/>
          <w:szCs w:val="22"/>
        </w:rPr>
        <w:tab/>
      </w:r>
      <w:r w:rsidR="00DE0590">
        <w:rPr>
          <w:rFonts w:ascii="Times New Roman" w:hAnsi="Times New Roman"/>
          <w:color w:val="000000"/>
          <w:szCs w:val="22"/>
          <w:lang w:val="sr-Cyrl-CS"/>
        </w:rPr>
        <w:t>5</w:t>
      </w:r>
      <w:r w:rsidR="008A2344">
        <w:rPr>
          <w:rFonts w:ascii="Times New Roman" w:hAnsi="Times New Roman"/>
          <w:color w:val="000000"/>
          <w:szCs w:val="22"/>
          <w:lang w:val="sr-Cyrl-CS"/>
        </w:rPr>
        <w:t>2</w:t>
      </w:r>
    </w:p>
    <w:p w14:paraId="059F640F" w14:textId="56A0E02C" w:rsidR="00CF367E" w:rsidRPr="002A0FF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w:t>
      </w:r>
      <w:r w:rsidR="00E41AC6">
        <w:rPr>
          <w:rFonts w:ascii="Times New Roman" w:hAnsi="Times New Roman"/>
          <w:color w:val="000000"/>
          <w:szCs w:val="22"/>
          <w:lang w:val="sr-Cyrl-CS"/>
        </w:rPr>
        <w:t>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B093C">
        <w:rPr>
          <w:rFonts w:ascii="Times New Roman" w:hAnsi="Times New Roman"/>
          <w:color w:val="000000"/>
          <w:spacing w:val="-6"/>
          <w:szCs w:val="22"/>
          <w:lang w:val="sr-Cyrl-CS"/>
        </w:rPr>
        <w:t>Уређене зелене површине</w:t>
      </w:r>
      <w:r w:rsidRPr="0015589A">
        <w:rPr>
          <w:rFonts w:ascii="Times New Roman" w:hAnsi="Times New Roman"/>
          <w:color w:val="000000"/>
          <w:szCs w:val="22"/>
        </w:rPr>
        <w:tab/>
      </w:r>
      <w:r w:rsidR="00DE0590">
        <w:rPr>
          <w:rFonts w:ascii="Times New Roman" w:hAnsi="Times New Roman"/>
          <w:color w:val="000000"/>
          <w:szCs w:val="22"/>
          <w:lang w:val="sr-Cyrl-CS"/>
        </w:rPr>
        <w:t>5</w:t>
      </w:r>
      <w:r w:rsidR="008A2344">
        <w:rPr>
          <w:rFonts w:ascii="Times New Roman" w:hAnsi="Times New Roman"/>
          <w:color w:val="000000"/>
          <w:szCs w:val="22"/>
          <w:lang w:val="sr-Cyrl-CS"/>
        </w:rPr>
        <w:t>3</w:t>
      </w:r>
    </w:p>
    <w:p w14:paraId="4ECE4713" w14:textId="16779788" w:rsidR="00CF367E" w:rsidRPr="002A0FF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w:t>
      </w:r>
      <w:r w:rsidR="00E41AC6">
        <w:rPr>
          <w:rFonts w:ascii="Times New Roman" w:hAnsi="Times New Roman"/>
          <w:color w:val="000000"/>
          <w:szCs w:val="22"/>
          <w:lang w:val="sr-Cyrl-CS"/>
        </w:rPr>
        <w:t>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B093C">
        <w:rPr>
          <w:rFonts w:ascii="Times New Roman" w:hAnsi="Times New Roman" w:hint="eastAsia"/>
          <w:color w:val="000000"/>
          <w:spacing w:val="-6"/>
          <w:szCs w:val="22"/>
        </w:rPr>
        <w:t>Водопривредне делатности</w:t>
      </w:r>
      <w:r w:rsidRPr="0015589A">
        <w:rPr>
          <w:rFonts w:ascii="Times New Roman" w:hAnsi="Times New Roman"/>
          <w:color w:val="000000"/>
          <w:szCs w:val="22"/>
        </w:rPr>
        <w:tab/>
      </w:r>
      <w:r w:rsidR="00DE0590">
        <w:rPr>
          <w:rFonts w:ascii="Times New Roman" w:hAnsi="Times New Roman"/>
          <w:color w:val="000000"/>
          <w:szCs w:val="22"/>
          <w:lang w:val="sr-Cyrl-CS"/>
        </w:rPr>
        <w:t>5</w:t>
      </w:r>
      <w:r w:rsidR="008A2344">
        <w:rPr>
          <w:rFonts w:ascii="Times New Roman" w:hAnsi="Times New Roman"/>
          <w:color w:val="000000"/>
          <w:szCs w:val="22"/>
          <w:lang w:val="sr-Cyrl-CS"/>
        </w:rPr>
        <w:t>3</w:t>
      </w:r>
    </w:p>
    <w:p w14:paraId="5A898382" w14:textId="3B736042" w:rsidR="00CF367E" w:rsidRPr="007F40A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w:t>
      </w:r>
      <w:r w:rsidR="00E41AC6">
        <w:rPr>
          <w:rFonts w:ascii="Times New Roman" w:hAnsi="Times New Roman"/>
          <w:color w:val="000000"/>
          <w:szCs w:val="22"/>
          <w:lang w:val="sr-Cyrl-CS"/>
        </w:rPr>
        <w:t>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B093C">
        <w:rPr>
          <w:rFonts w:ascii="Times New Roman" w:hAnsi="Times New Roman" w:hint="eastAsia"/>
          <w:color w:val="000000"/>
          <w:spacing w:val="-6"/>
          <w:szCs w:val="22"/>
        </w:rPr>
        <w:t>Јавни паркинг</w:t>
      </w:r>
      <w:r w:rsidRPr="0015589A">
        <w:rPr>
          <w:rFonts w:ascii="Times New Roman" w:hAnsi="Times New Roman"/>
          <w:color w:val="000000"/>
          <w:szCs w:val="22"/>
        </w:rPr>
        <w:tab/>
      </w:r>
      <w:r w:rsidR="00DE0590">
        <w:rPr>
          <w:rFonts w:ascii="Times New Roman" w:hAnsi="Times New Roman"/>
          <w:color w:val="000000"/>
          <w:szCs w:val="22"/>
          <w:lang w:val="sr-Cyrl-RS"/>
        </w:rPr>
        <w:t>5</w:t>
      </w:r>
      <w:r w:rsidR="00E42A5E">
        <w:rPr>
          <w:rFonts w:ascii="Times New Roman" w:hAnsi="Times New Roman"/>
          <w:color w:val="000000"/>
          <w:szCs w:val="22"/>
          <w:lang w:val="sr-Cyrl-RS"/>
        </w:rPr>
        <w:t>4</w:t>
      </w:r>
    </w:p>
    <w:p w14:paraId="688709BC" w14:textId="45808861" w:rsidR="00C92F34" w:rsidRPr="00DE0590" w:rsidRDefault="00C92F34" w:rsidP="00013B50">
      <w:pPr>
        <w:tabs>
          <w:tab w:val="left" w:pos="-2790"/>
          <w:tab w:val="left" w:pos="0"/>
          <w:tab w:val="left" w:pos="810"/>
          <w:tab w:val="right" w:leader="dot" w:pos="9090"/>
        </w:tabs>
        <w:spacing w:before="120"/>
        <w:ind w:right="-14" w:firstLine="0"/>
        <w:jc w:val="left"/>
        <w:rPr>
          <w:rFonts w:ascii="Times New Roman" w:hAnsi="Times New Roman"/>
          <w:noProof/>
          <w:szCs w:val="22"/>
          <w:lang w:val="sr-Cyrl-RS"/>
        </w:rPr>
      </w:pPr>
      <w:r>
        <w:rPr>
          <w:rFonts w:ascii="Times New Roman" w:hAnsi="Times New Roman"/>
          <w:bCs/>
          <w:noProof/>
          <w:szCs w:val="22"/>
          <w:lang w:val="sr-Cyrl-CS"/>
        </w:rPr>
        <w:t>3.3</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Pr>
          <w:rFonts w:ascii="Times New Roman" w:hAnsi="Times New Roman"/>
          <w:noProof/>
          <w:szCs w:val="22"/>
        </w:rPr>
        <w:t>ПРАВИЛА ГРАЂЕЊА МРЕЖА И ОБЈЕКАТА ИНФРАСТРУКТУРЕ</w:t>
      </w:r>
      <w:r w:rsidRPr="009347C8">
        <w:rPr>
          <w:rFonts w:ascii="Times New Roman" w:hAnsi="Times New Roman"/>
          <w:noProof/>
          <w:szCs w:val="22"/>
          <w:lang w:val="sr-Cyrl-CS"/>
        </w:rPr>
        <w:tab/>
      </w:r>
      <w:r w:rsidR="00DE0590">
        <w:rPr>
          <w:rFonts w:ascii="Times New Roman" w:hAnsi="Times New Roman"/>
          <w:noProof/>
          <w:szCs w:val="22"/>
          <w:lang w:val="sr-Cyrl-RS"/>
        </w:rPr>
        <w:t>5</w:t>
      </w:r>
      <w:r w:rsidR="00E42A5E">
        <w:rPr>
          <w:rFonts w:ascii="Times New Roman" w:hAnsi="Times New Roman"/>
          <w:noProof/>
          <w:szCs w:val="22"/>
          <w:lang w:val="sr-Cyrl-RS"/>
        </w:rPr>
        <w:t>4</w:t>
      </w:r>
    </w:p>
    <w:p w14:paraId="1F8D66A3" w14:textId="0D21371E" w:rsidR="00C92F34" w:rsidRPr="002A0FFD" w:rsidRDefault="00C92F34" w:rsidP="00C92F34">
      <w:pPr>
        <w:tabs>
          <w:tab w:val="left" w:pos="540"/>
          <w:tab w:val="left" w:pos="851"/>
          <w:tab w:val="right" w:leader="dot" w:pos="9072"/>
        </w:tabs>
        <w:spacing w:before="0" w:after="0"/>
        <w:ind w:left="851" w:hanging="851"/>
        <w:jc w:val="left"/>
        <w:rPr>
          <w:rFonts w:ascii="Times New Roman" w:hAnsi="Times New Roman"/>
          <w:color w:val="000000"/>
          <w:szCs w:val="22"/>
          <w:lang w:val="sr-Cyrl-CS"/>
        </w:rPr>
      </w:pPr>
      <w:r w:rsidRPr="00EC3927">
        <w:rPr>
          <w:rFonts w:ascii="Times New Roman" w:hAnsi="Times New Roman"/>
          <w:color w:val="000000"/>
          <w:szCs w:val="22"/>
          <w:lang w:val="sr-Cyrl-CS"/>
        </w:rPr>
        <w:t xml:space="preserve">3.3.1. </w:t>
      </w:r>
      <w:r w:rsidRPr="00EC3927">
        <w:rPr>
          <w:rFonts w:ascii="Times New Roman" w:hAnsi="Times New Roman"/>
          <w:color w:val="000000"/>
          <w:szCs w:val="22"/>
          <w:lang w:val="sr-Cyrl-CS"/>
        </w:rPr>
        <w:tab/>
        <w:t>Саобраћајна инфраструктура</w:t>
      </w:r>
      <w:r w:rsidRPr="00EC3927">
        <w:rPr>
          <w:rFonts w:ascii="Times New Roman" w:hAnsi="Times New Roman"/>
          <w:color w:val="000000"/>
          <w:szCs w:val="22"/>
        </w:rPr>
        <w:tab/>
      </w:r>
      <w:r w:rsidR="00DE0590">
        <w:rPr>
          <w:rFonts w:ascii="Times New Roman" w:hAnsi="Times New Roman"/>
          <w:color w:val="000000"/>
          <w:szCs w:val="22"/>
          <w:lang w:val="sr-Cyrl-CS"/>
        </w:rPr>
        <w:t>5</w:t>
      </w:r>
      <w:r w:rsidR="008A2344">
        <w:rPr>
          <w:rFonts w:ascii="Times New Roman" w:hAnsi="Times New Roman"/>
          <w:color w:val="000000"/>
          <w:szCs w:val="22"/>
          <w:lang w:val="sr-Cyrl-CS"/>
        </w:rPr>
        <w:t>4</w:t>
      </w:r>
    </w:p>
    <w:p w14:paraId="0EA73FED" w14:textId="25B8656F"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lastRenderedPageBreak/>
        <w:t>3.3.2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Електроенергетска инфраструктура</w:t>
      </w:r>
      <w:r w:rsidRPr="0015589A">
        <w:rPr>
          <w:rFonts w:ascii="Times New Roman" w:hAnsi="Times New Roman"/>
          <w:color w:val="000000"/>
          <w:szCs w:val="22"/>
        </w:rPr>
        <w:tab/>
      </w:r>
      <w:r w:rsidR="00DE0590">
        <w:rPr>
          <w:rFonts w:ascii="Times New Roman" w:hAnsi="Times New Roman"/>
          <w:color w:val="000000"/>
          <w:szCs w:val="22"/>
          <w:lang w:val="sr-Cyrl-RS"/>
        </w:rPr>
        <w:t>5</w:t>
      </w:r>
      <w:r w:rsidR="00E42A5E">
        <w:rPr>
          <w:rFonts w:ascii="Times New Roman" w:hAnsi="Times New Roman"/>
          <w:color w:val="000000"/>
          <w:szCs w:val="22"/>
          <w:lang w:val="sr-Cyrl-RS"/>
        </w:rPr>
        <w:t>6</w:t>
      </w:r>
    </w:p>
    <w:p w14:paraId="414C303A" w14:textId="3823DD28"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3.3.3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Телекомуникациона инфраструктура</w:t>
      </w:r>
      <w:r w:rsidRPr="0015589A">
        <w:rPr>
          <w:rFonts w:ascii="Times New Roman" w:hAnsi="Times New Roman"/>
          <w:color w:val="000000"/>
          <w:szCs w:val="22"/>
        </w:rPr>
        <w:tab/>
      </w:r>
      <w:r w:rsidR="00DE0590">
        <w:rPr>
          <w:rFonts w:ascii="Times New Roman" w:hAnsi="Times New Roman"/>
          <w:color w:val="000000"/>
          <w:szCs w:val="22"/>
          <w:lang w:val="sr-Cyrl-RS"/>
        </w:rPr>
        <w:t>5</w:t>
      </w:r>
      <w:r w:rsidR="008A2344">
        <w:rPr>
          <w:rFonts w:ascii="Times New Roman" w:hAnsi="Times New Roman"/>
          <w:color w:val="000000"/>
          <w:szCs w:val="22"/>
          <w:lang w:val="sr-Cyrl-RS"/>
        </w:rPr>
        <w:t>7</w:t>
      </w:r>
    </w:p>
    <w:p w14:paraId="22E305B3" w14:textId="1CACE794"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3.3.4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 xml:space="preserve">Водоводна </w:t>
      </w:r>
      <w:r w:rsidR="00AE06FF">
        <w:rPr>
          <w:rFonts w:ascii="Times New Roman" w:hAnsi="Times New Roman"/>
          <w:color w:val="000000"/>
          <w:szCs w:val="22"/>
          <w:lang w:val="sr-Cyrl-CS"/>
        </w:rPr>
        <w:t>мрежа</w:t>
      </w:r>
      <w:r w:rsidRPr="0015589A">
        <w:rPr>
          <w:rFonts w:ascii="Times New Roman" w:hAnsi="Times New Roman"/>
          <w:color w:val="000000"/>
          <w:szCs w:val="22"/>
        </w:rPr>
        <w:tab/>
      </w:r>
      <w:r w:rsidR="00DE0590">
        <w:rPr>
          <w:rFonts w:ascii="Times New Roman" w:hAnsi="Times New Roman"/>
          <w:color w:val="000000"/>
          <w:szCs w:val="22"/>
          <w:lang w:val="sr-Cyrl-RS"/>
        </w:rPr>
        <w:t>5</w:t>
      </w:r>
      <w:r w:rsidR="00E42A5E">
        <w:rPr>
          <w:rFonts w:ascii="Times New Roman" w:hAnsi="Times New Roman"/>
          <w:color w:val="000000"/>
          <w:szCs w:val="22"/>
          <w:lang w:val="sr-Cyrl-RS"/>
        </w:rPr>
        <w:t>9</w:t>
      </w:r>
    </w:p>
    <w:p w14:paraId="7A5E7BB1" w14:textId="25B00F34" w:rsidR="00C92F34" w:rsidRPr="002A0FFD"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3.3.5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 xml:space="preserve">Канализациона </w:t>
      </w:r>
      <w:r w:rsidR="00AE06FF">
        <w:rPr>
          <w:rFonts w:ascii="Times New Roman" w:hAnsi="Times New Roman"/>
          <w:color w:val="000000"/>
          <w:szCs w:val="22"/>
          <w:lang w:val="sr-Cyrl-CS"/>
        </w:rPr>
        <w:t>мрежа</w:t>
      </w:r>
      <w:r w:rsidRPr="0015589A">
        <w:rPr>
          <w:rFonts w:ascii="Times New Roman" w:hAnsi="Times New Roman"/>
          <w:color w:val="000000"/>
          <w:szCs w:val="22"/>
        </w:rPr>
        <w:tab/>
      </w:r>
      <w:r w:rsidR="00E42A5E">
        <w:rPr>
          <w:rFonts w:ascii="Times New Roman" w:hAnsi="Times New Roman"/>
          <w:color w:val="000000"/>
          <w:szCs w:val="22"/>
          <w:lang w:val="sr-Cyrl-CS"/>
        </w:rPr>
        <w:t>60</w:t>
      </w:r>
    </w:p>
    <w:p w14:paraId="47934EA7" w14:textId="63DCDDE7" w:rsidR="004050D6" w:rsidRPr="002A0FFD" w:rsidRDefault="004050D6" w:rsidP="00BC48A9">
      <w:pPr>
        <w:tabs>
          <w:tab w:val="left" w:pos="851"/>
          <w:tab w:val="left" w:pos="900"/>
          <w:tab w:val="right" w:leader="dot" w:pos="9072"/>
        </w:tabs>
        <w:spacing w:before="0" w:after="0"/>
        <w:ind w:left="900" w:hanging="900"/>
        <w:jc w:val="left"/>
        <w:rPr>
          <w:rFonts w:ascii="Times New Roman" w:hAnsi="Times New Roman"/>
          <w:color w:val="000000"/>
          <w:szCs w:val="22"/>
          <w:lang w:val="sr-Cyrl-CS"/>
        </w:rPr>
      </w:pPr>
      <w:r>
        <w:rPr>
          <w:rFonts w:ascii="Times New Roman" w:hAnsi="Times New Roman"/>
          <w:color w:val="000000"/>
          <w:szCs w:val="22"/>
          <w:lang w:val="sr-Cyrl-CS"/>
        </w:rPr>
        <w:t>3.3.</w:t>
      </w:r>
      <w:r w:rsidR="00DE0590">
        <w:rPr>
          <w:rFonts w:ascii="Times New Roman" w:hAnsi="Times New Roman"/>
          <w:color w:val="000000"/>
          <w:szCs w:val="22"/>
          <w:lang w:val="sr-Cyrl-CS"/>
        </w:rPr>
        <w:t>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BC48A9">
        <w:rPr>
          <w:rFonts w:ascii="Times New Roman" w:hAnsi="Times New Roman"/>
          <w:color w:val="000000"/>
          <w:szCs w:val="22"/>
          <w:lang w:val="sr-Cyrl-CS"/>
        </w:rPr>
        <w:t>Регулација</w:t>
      </w:r>
      <w:r>
        <w:rPr>
          <w:rFonts w:ascii="Times New Roman" w:hAnsi="Times New Roman"/>
          <w:color w:val="000000"/>
          <w:szCs w:val="22"/>
          <w:lang w:val="sr-Cyrl-CS"/>
        </w:rPr>
        <w:t xml:space="preserve"> водотокова</w:t>
      </w:r>
      <w:r w:rsidRPr="0015589A">
        <w:rPr>
          <w:rFonts w:ascii="Times New Roman" w:hAnsi="Times New Roman"/>
          <w:color w:val="000000"/>
          <w:szCs w:val="22"/>
        </w:rPr>
        <w:tab/>
      </w:r>
      <w:r w:rsidR="008A2344">
        <w:rPr>
          <w:rFonts w:ascii="Times New Roman" w:hAnsi="Times New Roman"/>
          <w:color w:val="000000"/>
          <w:szCs w:val="22"/>
          <w:lang w:val="sr-Cyrl-CS"/>
        </w:rPr>
        <w:t>60</w:t>
      </w:r>
    </w:p>
    <w:p w14:paraId="34EB6721" w14:textId="4D9CC364" w:rsidR="00C92F34" w:rsidRPr="00DE0590" w:rsidRDefault="00C92F34" w:rsidP="00DE0590">
      <w:pPr>
        <w:tabs>
          <w:tab w:val="left" w:pos="-2790"/>
          <w:tab w:val="left" w:pos="810"/>
          <w:tab w:val="right" w:leader="dot" w:pos="9090"/>
        </w:tabs>
        <w:ind w:right="-18" w:firstLine="0"/>
        <w:jc w:val="left"/>
        <w:rPr>
          <w:rFonts w:ascii="Times New Roman" w:hAnsi="Times New Roman"/>
          <w:noProof/>
          <w:szCs w:val="22"/>
          <w:lang w:val="sr-Cyrl-RS"/>
        </w:rPr>
      </w:pPr>
      <w:r>
        <w:rPr>
          <w:rFonts w:ascii="Times New Roman" w:hAnsi="Times New Roman"/>
          <w:bCs/>
          <w:noProof/>
          <w:szCs w:val="22"/>
          <w:lang w:val="sr-Cyrl-CS"/>
        </w:rPr>
        <w:t>3.4</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Pr>
          <w:rFonts w:ascii="Times New Roman" w:hAnsi="Times New Roman"/>
          <w:color w:val="000000"/>
          <w:szCs w:val="22"/>
          <w:lang w:val="sr-Cyrl-CS"/>
        </w:rPr>
        <w:t>ПРЕГЛЕД ПЛАНИРАНИХ УРБАНИСТИЧКИХ ПАРАМЕТАРА И КАПАЦИТЕТА</w:t>
      </w:r>
      <w:r w:rsidRPr="009347C8">
        <w:rPr>
          <w:rFonts w:ascii="Times New Roman" w:hAnsi="Times New Roman"/>
          <w:noProof/>
          <w:szCs w:val="22"/>
          <w:lang w:val="sr-Cyrl-CS"/>
        </w:rPr>
        <w:tab/>
      </w:r>
      <w:r w:rsidR="00DE0590">
        <w:rPr>
          <w:rFonts w:ascii="Times New Roman" w:hAnsi="Times New Roman"/>
          <w:noProof/>
          <w:szCs w:val="22"/>
          <w:lang w:val="sr-Cyrl-RS"/>
        </w:rPr>
        <w:t>6</w:t>
      </w:r>
      <w:r w:rsidR="00E42A5E">
        <w:rPr>
          <w:rFonts w:ascii="Times New Roman" w:hAnsi="Times New Roman"/>
          <w:noProof/>
          <w:szCs w:val="22"/>
          <w:lang w:val="sr-Cyrl-RS"/>
        </w:rPr>
        <w:t>2</w:t>
      </w:r>
    </w:p>
    <w:p w14:paraId="45E03F72" w14:textId="43650B63" w:rsidR="00C92F34" w:rsidRPr="00DE0590" w:rsidRDefault="00C92F34" w:rsidP="00DE0590">
      <w:pPr>
        <w:tabs>
          <w:tab w:val="left" w:pos="-2790"/>
          <w:tab w:val="left" w:pos="880"/>
          <w:tab w:val="right" w:leader="dot" w:pos="9090"/>
        </w:tabs>
        <w:ind w:left="900" w:right="-18" w:hanging="900"/>
        <w:jc w:val="left"/>
        <w:rPr>
          <w:rFonts w:ascii="Times New Roman" w:hAnsi="Times New Roman"/>
          <w:noProof/>
          <w:szCs w:val="22"/>
          <w:lang w:val="sr-Cyrl-RS"/>
        </w:rPr>
      </w:pPr>
      <w:r w:rsidRPr="00AF68B7">
        <w:rPr>
          <w:rFonts w:ascii="Times New Roman" w:hAnsi="Times New Roman"/>
          <w:bCs/>
          <w:noProof/>
          <w:szCs w:val="22"/>
          <w:lang w:val="sr-Cyrl-CS"/>
        </w:rPr>
        <w:t xml:space="preserve">3.5. </w:t>
      </w:r>
      <w:r w:rsidR="00013B50">
        <w:rPr>
          <w:rFonts w:ascii="Times New Roman" w:hAnsi="Times New Roman"/>
          <w:bCs/>
          <w:noProof/>
          <w:szCs w:val="22"/>
          <w:lang w:val="sr-Cyrl-CS"/>
        </w:rPr>
        <w:tab/>
      </w:r>
      <w:r w:rsidRPr="00AF68B7">
        <w:rPr>
          <w:rFonts w:ascii="Times New Roman" w:hAnsi="Times New Roman"/>
          <w:noProof/>
          <w:szCs w:val="22"/>
          <w:lang w:val="sr-Cyrl-CS"/>
        </w:rPr>
        <w:t xml:space="preserve">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w:t>
      </w:r>
      <w:r w:rsidR="001D268E">
        <w:rPr>
          <w:rFonts w:ascii="Times New Roman" w:hAnsi="Times New Roman"/>
          <w:noProof/>
          <w:szCs w:val="22"/>
          <w:lang w:val="sr-Cyrl-CS"/>
        </w:rPr>
        <w:t xml:space="preserve">                         </w:t>
      </w:r>
      <w:r w:rsidRPr="00AF68B7">
        <w:rPr>
          <w:rFonts w:ascii="Times New Roman" w:hAnsi="Times New Roman"/>
          <w:noProof/>
          <w:szCs w:val="22"/>
          <w:lang w:val="sr-Cyrl-CS"/>
        </w:rPr>
        <w:t>ПРОЈЕКТА УРБАНЕ КОМАСАЦИЈЕ</w:t>
      </w:r>
      <w:r w:rsidRPr="00AF68B7">
        <w:rPr>
          <w:rFonts w:ascii="Times New Roman" w:hAnsi="Times New Roman"/>
          <w:noProof/>
          <w:szCs w:val="22"/>
          <w:lang w:val="sr-Cyrl-CS"/>
        </w:rPr>
        <w:tab/>
      </w:r>
      <w:r w:rsidR="00DE0590">
        <w:rPr>
          <w:rFonts w:ascii="Times New Roman" w:hAnsi="Times New Roman"/>
          <w:noProof/>
          <w:szCs w:val="22"/>
          <w:lang w:val="sr-Cyrl-RS"/>
        </w:rPr>
        <w:t>6</w:t>
      </w:r>
      <w:r w:rsidR="00E42A5E">
        <w:rPr>
          <w:rFonts w:ascii="Times New Roman" w:hAnsi="Times New Roman"/>
          <w:noProof/>
          <w:szCs w:val="22"/>
          <w:lang w:val="sr-Cyrl-RS"/>
        </w:rPr>
        <w:t>2</w:t>
      </w:r>
    </w:p>
    <w:p w14:paraId="46EEC5D1" w14:textId="0E29F977"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4.  </w:t>
      </w:r>
      <w:r w:rsidRPr="00363EFD">
        <w:rPr>
          <w:rFonts w:ascii="Times New Roman" w:hAnsi="Times New Roman"/>
          <w:noProof/>
          <w:szCs w:val="22"/>
        </w:rPr>
        <w:t xml:space="preserve">САДРЖАЈ </w:t>
      </w:r>
      <w:r w:rsidRPr="00363EFD">
        <w:rPr>
          <w:rFonts w:ascii="Times New Roman" w:hAnsi="Times New Roman"/>
          <w:noProof/>
          <w:szCs w:val="22"/>
          <w:lang w:val="sr-Cyrl-CS"/>
        </w:rPr>
        <w:t>ГРАФИЧКОГ ДЕЛА</w:t>
      </w:r>
      <w:r w:rsidRPr="00363EFD">
        <w:rPr>
          <w:rFonts w:ascii="Times New Roman" w:hAnsi="Times New Roman"/>
          <w:noProof/>
          <w:szCs w:val="22"/>
          <w:lang w:val="sr-Cyrl-CS"/>
        </w:rPr>
        <w:tab/>
      </w:r>
      <w:r w:rsidR="00DE0590">
        <w:rPr>
          <w:rFonts w:ascii="Times New Roman" w:hAnsi="Times New Roman"/>
          <w:noProof/>
          <w:szCs w:val="22"/>
          <w:lang w:val="sr-Cyrl-CS"/>
        </w:rPr>
        <w:t>6</w:t>
      </w:r>
      <w:r w:rsidR="008A2344">
        <w:rPr>
          <w:rFonts w:ascii="Times New Roman" w:hAnsi="Times New Roman"/>
          <w:noProof/>
          <w:szCs w:val="22"/>
          <w:lang w:val="sr-Cyrl-CS"/>
        </w:rPr>
        <w:t>3</w:t>
      </w:r>
    </w:p>
    <w:p w14:paraId="5127AEC1" w14:textId="3F736FBA"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5.  </w:t>
      </w:r>
      <w:r w:rsidRPr="00363EFD">
        <w:rPr>
          <w:rFonts w:ascii="Times New Roman" w:hAnsi="Times New Roman"/>
          <w:noProof/>
          <w:szCs w:val="22"/>
        </w:rPr>
        <w:t xml:space="preserve">САДРЖАЈ </w:t>
      </w:r>
      <w:r w:rsidRPr="00363EFD">
        <w:rPr>
          <w:rFonts w:ascii="Times New Roman" w:hAnsi="Times New Roman"/>
          <w:noProof/>
          <w:szCs w:val="22"/>
          <w:lang w:val="sr-Cyrl-CS"/>
        </w:rPr>
        <w:t>ДОКУМЕНТАЦИЈЕ</w:t>
      </w:r>
      <w:r w:rsidRPr="00363EFD">
        <w:rPr>
          <w:rFonts w:ascii="Times New Roman" w:hAnsi="Times New Roman"/>
          <w:noProof/>
          <w:szCs w:val="22"/>
          <w:lang w:val="sr-Cyrl-CS"/>
        </w:rPr>
        <w:tab/>
      </w:r>
      <w:r w:rsidR="00DE0590">
        <w:rPr>
          <w:rFonts w:ascii="Times New Roman" w:hAnsi="Times New Roman"/>
          <w:noProof/>
          <w:szCs w:val="22"/>
          <w:lang w:val="sr-Cyrl-CS"/>
        </w:rPr>
        <w:t>6</w:t>
      </w:r>
      <w:r w:rsidR="008A2344">
        <w:rPr>
          <w:rFonts w:ascii="Times New Roman" w:hAnsi="Times New Roman"/>
          <w:noProof/>
          <w:szCs w:val="22"/>
          <w:lang w:val="sr-Cyrl-CS"/>
        </w:rPr>
        <w:t>3</w:t>
      </w:r>
    </w:p>
    <w:p w14:paraId="7A67F50E" w14:textId="1CDD4AF2"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6.  </w:t>
      </w:r>
      <w:r w:rsidRPr="00363EFD">
        <w:rPr>
          <w:rFonts w:ascii="Times New Roman" w:hAnsi="Times New Roman"/>
          <w:noProof/>
          <w:szCs w:val="22"/>
        </w:rPr>
        <w:t>ЗАВРШНЕ ОДРЕДБЕ</w:t>
      </w:r>
      <w:r w:rsidRPr="00363EFD">
        <w:rPr>
          <w:rFonts w:ascii="Times New Roman" w:hAnsi="Times New Roman"/>
          <w:noProof/>
          <w:szCs w:val="22"/>
          <w:lang w:val="sr-Cyrl-CS"/>
        </w:rPr>
        <w:tab/>
      </w:r>
      <w:r w:rsidR="00DB4B4C">
        <w:rPr>
          <w:rFonts w:ascii="Times New Roman" w:hAnsi="Times New Roman"/>
          <w:noProof/>
          <w:szCs w:val="22"/>
          <w:lang w:val="sr-Cyrl-CS"/>
        </w:rPr>
        <w:t>6</w:t>
      </w:r>
      <w:r w:rsidR="008A2344">
        <w:rPr>
          <w:rFonts w:ascii="Times New Roman" w:hAnsi="Times New Roman"/>
          <w:noProof/>
          <w:szCs w:val="22"/>
          <w:lang w:val="sr-Cyrl-CS"/>
        </w:rPr>
        <w:t>5</w:t>
      </w:r>
    </w:p>
    <w:p w14:paraId="01311D37" w14:textId="77777777" w:rsidR="00E00580" w:rsidRPr="00363EFD" w:rsidRDefault="00E00580" w:rsidP="00E00580">
      <w:pPr>
        <w:spacing w:before="120" w:after="0" w:line="228" w:lineRule="auto"/>
        <w:ind w:left="4" w:firstLine="0"/>
        <w:rPr>
          <w:rFonts w:ascii="Times New Roman" w:hAnsi="Times New Roman"/>
          <w:szCs w:val="22"/>
        </w:rPr>
        <w:sectPr w:rsidR="00E00580" w:rsidRPr="00363EFD" w:rsidSect="00AA10A1">
          <w:headerReference w:type="default" r:id="rId12"/>
          <w:footerReference w:type="default" r:id="rId13"/>
          <w:pgSz w:w="11907" w:h="16840" w:code="9"/>
          <w:pgMar w:top="1980" w:right="1134" w:bottom="2070" w:left="1701" w:header="709" w:footer="1403" w:gutter="0"/>
          <w:pgNumType w:start="1"/>
          <w:cols w:space="708"/>
          <w:titlePg/>
          <w:docGrid w:linePitch="360"/>
        </w:sectPr>
      </w:pPr>
    </w:p>
    <w:p w14:paraId="543A75A9" w14:textId="015A7234" w:rsidR="00536774" w:rsidRPr="00000D10" w:rsidRDefault="00536774" w:rsidP="008960FC">
      <w:pPr>
        <w:spacing w:before="0" w:after="0" w:line="228" w:lineRule="auto"/>
        <w:ind w:firstLine="0"/>
        <w:rPr>
          <w:rFonts w:ascii="Times New Roman" w:hAnsi="Times New Roman"/>
          <w:szCs w:val="22"/>
        </w:rPr>
      </w:pPr>
      <w:r w:rsidRPr="00000D10">
        <w:rPr>
          <w:rFonts w:ascii="Times New Roman" w:hAnsi="Times New Roman"/>
          <w:szCs w:val="22"/>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w:t>
      </w:r>
      <w:r w:rsidR="001D268E" w:rsidRPr="00000D10">
        <w:rPr>
          <w:rFonts w:ascii="Times New Roman" w:hAnsi="Times New Roman"/>
          <w:szCs w:val="22"/>
        </w:rPr>
        <w:t xml:space="preserve">, </w:t>
      </w:r>
      <w:r w:rsidRPr="00000D10">
        <w:rPr>
          <w:rFonts w:ascii="Times New Roman" w:hAnsi="Times New Roman"/>
          <w:szCs w:val="22"/>
        </w:rPr>
        <w:t>31/19</w:t>
      </w:r>
      <w:r w:rsidR="002A7527" w:rsidRPr="00000D10">
        <w:rPr>
          <w:rFonts w:ascii="Times New Roman" w:hAnsi="Times New Roman"/>
          <w:szCs w:val="22"/>
          <w:lang w:val="sr-Cyrl-RS"/>
        </w:rPr>
        <w:t>,</w:t>
      </w:r>
      <w:r w:rsidR="001D268E" w:rsidRPr="00000D10">
        <w:rPr>
          <w:rFonts w:ascii="Times New Roman" w:hAnsi="Times New Roman"/>
          <w:szCs w:val="22"/>
        </w:rPr>
        <w:t xml:space="preserve"> </w:t>
      </w:r>
      <w:r w:rsidR="002A7527" w:rsidRPr="00000D10">
        <w:rPr>
          <w:rFonts w:ascii="Times New Roman" w:hAnsi="Times New Roman"/>
          <w:szCs w:val="22"/>
        </w:rPr>
        <w:t>37/19-</w:t>
      </w:r>
      <w:r w:rsidR="002A7527" w:rsidRPr="00000D10">
        <w:rPr>
          <w:rFonts w:ascii="Times New Roman" w:hAnsi="Times New Roman" w:hint="eastAsia"/>
          <w:szCs w:val="22"/>
        </w:rPr>
        <w:t>др</w:t>
      </w:r>
      <w:r w:rsidR="002A7527" w:rsidRPr="00000D10">
        <w:rPr>
          <w:rFonts w:ascii="Times New Roman" w:hAnsi="Times New Roman"/>
          <w:szCs w:val="22"/>
        </w:rPr>
        <w:t xml:space="preserve">. </w:t>
      </w:r>
      <w:r w:rsidR="002A7527" w:rsidRPr="00000D10">
        <w:rPr>
          <w:rFonts w:ascii="Times New Roman" w:hAnsi="Times New Roman" w:hint="eastAsia"/>
          <w:szCs w:val="22"/>
        </w:rPr>
        <w:t>закон</w:t>
      </w:r>
      <w:r w:rsidR="00275F56">
        <w:rPr>
          <w:rFonts w:ascii="Times New Roman" w:hAnsi="Times New Roman"/>
          <w:szCs w:val="22"/>
        </w:rPr>
        <w:t xml:space="preserve">, </w:t>
      </w:r>
      <w:r w:rsidR="002A7527" w:rsidRPr="00000D10">
        <w:rPr>
          <w:rFonts w:ascii="Times New Roman" w:hAnsi="Times New Roman"/>
          <w:szCs w:val="22"/>
        </w:rPr>
        <w:t>9/20</w:t>
      </w:r>
      <w:r w:rsidR="00275F56">
        <w:rPr>
          <w:rFonts w:ascii="Times New Roman" w:hAnsi="Times New Roman"/>
          <w:szCs w:val="22"/>
          <w:lang w:val="sr-Cyrl-RS"/>
        </w:rPr>
        <w:t xml:space="preserve"> и 52/21</w:t>
      </w:r>
      <w:r w:rsidRPr="00000D10">
        <w:rPr>
          <w:rFonts w:ascii="Times New Roman" w:hAnsi="Times New Roman"/>
          <w:szCs w:val="22"/>
        </w:rPr>
        <w:t xml:space="preserve">) и члана 37. </w:t>
      </w:r>
      <w:r w:rsidR="00222BA3">
        <w:rPr>
          <w:rFonts w:ascii="Times New Roman" w:hAnsi="Times New Roman"/>
          <w:szCs w:val="22"/>
          <w:lang w:val="sr-Cyrl-RS"/>
        </w:rPr>
        <w:t xml:space="preserve">став 1, </w:t>
      </w:r>
      <w:bookmarkStart w:id="0" w:name="_GoBack"/>
      <w:bookmarkEnd w:id="0"/>
      <w:r w:rsidRPr="00000D10">
        <w:rPr>
          <w:rFonts w:ascii="Times New Roman" w:hAnsi="Times New Roman"/>
          <w:szCs w:val="22"/>
        </w:rPr>
        <w:t>тачка 6. Статута Града Ниша ("Службени лист Града Ниша", бр. 88/08, 143/16 и 18/19),</w:t>
      </w:r>
    </w:p>
    <w:p w14:paraId="61C0B474" w14:textId="53E7CF27" w:rsidR="00E53460" w:rsidRPr="00000D10" w:rsidRDefault="00536774" w:rsidP="00536774">
      <w:pPr>
        <w:pStyle w:val="Naslovglavni"/>
        <w:tabs>
          <w:tab w:val="left" w:pos="426"/>
        </w:tabs>
        <w:spacing w:before="240" w:after="0"/>
        <w:rPr>
          <w:rFonts w:ascii="Times New Roman" w:hAnsi="Times New Roman"/>
          <w:b/>
          <w:noProof/>
          <w:sz w:val="22"/>
          <w:szCs w:val="22"/>
          <w:lang w:val="sr-Cyrl-CS"/>
          <w14:shadow w14:blurRad="50800" w14:dist="38100" w14:dir="2700000" w14:sx="100000" w14:sy="100000" w14:kx="0" w14:ky="0" w14:algn="tl">
            <w14:srgbClr w14:val="000000">
              <w14:alpha w14:val="60000"/>
            </w14:srgbClr>
          </w14:shadow>
        </w:rPr>
      </w:pPr>
      <w:r w:rsidRPr="00000D10">
        <w:rPr>
          <w:rFonts w:ascii="Times New Roman" w:hAnsi="Times New Roman"/>
          <w:sz w:val="22"/>
          <w:szCs w:val="22"/>
        </w:rPr>
        <w:t>Скупштина Града Ниша</w:t>
      </w:r>
      <w:r w:rsidR="001D268E" w:rsidRPr="00000D10">
        <w:rPr>
          <w:rFonts w:ascii="Times New Roman" w:hAnsi="Times New Roman"/>
          <w:sz w:val="22"/>
          <w:szCs w:val="22"/>
        </w:rPr>
        <w:t>, на седници одржаној __.__.202</w:t>
      </w:r>
      <w:r w:rsidR="00480837">
        <w:rPr>
          <w:rFonts w:ascii="Times New Roman" w:hAnsi="Times New Roman"/>
          <w:sz w:val="22"/>
          <w:szCs w:val="22"/>
          <w:lang w:val="sr-Cyrl-RS"/>
        </w:rPr>
        <w:t>2</w:t>
      </w:r>
      <w:r w:rsidRPr="00000D10">
        <w:rPr>
          <w:rFonts w:ascii="Times New Roman" w:hAnsi="Times New Roman"/>
          <w:sz w:val="22"/>
          <w:szCs w:val="22"/>
        </w:rPr>
        <w:t>. године, донела је</w:t>
      </w:r>
    </w:p>
    <w:p w14:paraId="440FC71F" w14:textId="77777777" w:rsidR="007D57D5" w:rsidRPr="001530A8" w:rsidRDefault="007D57D5" w:rsidP="00E53460">
      <w:pPr>
        <w:pStyle w:val="Naslovglavni"/>
        <w:tabs>
          <w:tab w:val="left" w:pos="426"/>
        </w:tabs>
        <w:spacing w:before="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2C56CCE0" w14:textId="77777777" w:rsidR="001D268E" w:rsidRPr="001530A8" w:rsidRDefault="001D268E"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750AD658" w14:textId="77777777" w:rsidR="00B55D63" w:rsidRPr="00B55D63" w:rsidRDefault="00B55D63" w:rsidP="00B55D63">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B55D63">
        <w:rPr>
          <w:rFonts w:ascii="Times New Roman" w:hAnsi="Times New Roman"/>
          <w:b/>
          <w:noProof/>
          <w:szCs w:val="28"/>
          <w:lang w:val="sr-Cyrl-CS"/>
          <w14:shadow w14:blurRad="50800" w14:dist="38100" w14:dir="2700000" w14:sx="100000" w14:sy="100000" w14:kx="0" w14:ky="0" w14:algn="tl">
            <w14:srgbClr w14:val="000000">
              <w14:alpha w14:val="60000"/>
            </w14:srgbClr>
          </w14:shadow>
        </w:rPr>
        <w:t>ПЛАН ДЕТАЉНЕ РЕГУЛАЦИЈЕ</w:t>
      </w:r>
    </w:p>
    <w:p w14:paraId="3BCDE6AE" w14:textId="77777777" w:rsidR="00B55D63" w:rsidRPr="00B55D63" w:rsidRDefault="00B55D63" w:rsidP="00B55D63">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B55D63">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B55D63">
        <w:rPr>
          <w:rFonts w:ascii="Times New Roman" w:hAnsi="Times New Roman"/>
          <w:b/>
          <w:noProof/>
          <w:szCs w:val="28"/>
          <w:lang w:val="sr-Cyrl-RS"/>
          <w14:shadow w14:blurRad="50800" w14:dist="38100" w14:dir="2700000" w14:sx="100000" w14:sy="100000" w14:kx="0" w14:ky="0" w14:algn="tl">
            <w14:srgbClr w14:val="000000">
              <w14:alpha w14:val="60000"/>
            </w14:srgbClr>
          </w14:shadow>
        </w:rPr>
        <w:t xml:space="preserve">ЗА ПОДРУЧЈЕ </w:t>
      </w:r>
      <w:r w:rsidRPr="00B55D63">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БАЊЕ ТОПИЛО, </w:t>
      </w:r>
    </w:p>
    <w:p w14:paraId="65176CA9" w14:textId="77777777" w:rsidR="00B55D63" w:rsidRPr="00B55D63" w:rsidRDefault="00B55D63" w:rsidP="00B55D63">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B55D63">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НА ПОДРУЧЈУ ГРАДСКЕ ОПШТИНЕ </w:t>
      </w:r>
    </w:p>
    <w:p w14:paraId="74C1BB3D" w14:textId="4EB08C39" w:rsidR="00DF1F04" w:rsidRPr="001530A8" w:rsidRDefault="00B55D63" w:rsidP="00B55D63">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B55D63">
        <w:rPr>
          <w:rFonts w:ascii="Times New Roman" w:hAnsi="Times New Roman"/>
          <w:b/>
          <w:noProof/>
          <w:szCs w:val="28"/>
          <w:lang w:val="sr-Cyrl-CS"/>
          <w14:shadow w14:blurRad="50800" w14:dist="38100" w14:dir="2700000" w14:sx="100000" w14:sy="100000" w14:kx="0" w14:ky="0" w14:algn="tl">
            <w14:srgbClr w14:val="000000">
              <w14:alpha w14:val="60000"/>
            </w14:srgbClr>
          </w14:shadow>
        </w:rPr>
        <w:t>ЦРВЕНИ КРСТ</w:t>
      </w:r>
    </w:p>
    <w:p w14:paraId="4739159C" w14:textId="77777777" w:rsidR="00E53460" w:rsidRPr="000A5593" w:rsidRDefault="00E53460" w:rsidP="00E53460">
      <w:pPr>
        <w:tabs>
          <w:tab w:val="left" w:pos="426"/>
          <w:tab w:val="right" w:leader="dot" w:pos="9090"/>
        </w:tabs>
        <w:spacing w:before="240" w:after="120"/>
        <w:ind w:right="-32" w:firstLine="0"/>
        <w:jc w:val="center"/>
        <w:rPr>
          <w:rFonts w:ascii="Times New Roman" w:hAnsi="Times New Roman"/>
          <w:sz w:val="24"/>
          <w:szCs w:val="24"/>
        </w:rPr>
      </w:pPr>
      <w:r w:rsidRPr="000A5593">
        <w:rPr>
          <w:rFonts w:ascii="Times New Roman" w:hAnsi="Times New Roman"/>
          <w:sz w:val="24"/>
          <w:szCs w:val="24"/>
        </w:rPr>
        <w:t xml:space="preserve">- </w:t>
      </w:r>
      <w:r w:rsidR="00C57D33" w:rsidRPr="000A5593">
        <w:rPr>
          <w:rFonts w:ascii="Times New Roman" w:hAnsi="Times New Roman"/>
          <w:sz w:val="24"/>
          <w:szCs w:val="24"/>
        </w:rPr>
        <w:t>НАЦРТ ПЛАНА</w:t>
      </w:r>
      <w:r w:rsidRPr="000A5593">
        <w:rPr>
          <w:rFonts w:ascii="Times New Roman" w:hAnsi="Times New Roman"/>
          <w:sz w:val="24"/>
          <w:szCs w:val="24"/>
        </w:rPr>
        <w:t xml:space="preserve"> - </w:t>
      </w:r>
    </w:p>
    <w:p w14:paraId="73FEE4A6" w14:textId="63B3B7D4" w:rsidR="007D57D5" w:rsidRDefault="007D57D5"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00A03881" w14:textId="77777777" w:rsidR="005E0328" w:rsidRPr="001530A8" w:rsidRDefault="005E0328"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1B6B0030" w14:textId="77777777" w:rsidR="00000D10" w:rsidRPr="00C420D9" w:rsidRDefault="00000D10" w:rsidP="00B26AE0">
      <w:pPr>
        <w:spacing w:before="0" w:after="0"/>
        <w:ind w:right="-318" w:firstLine="567"/>
        <w:rPr>
          <w:rFonts w:ascii="Times New Roman" w:hAnsi="Times New Roman"/>
          <w:noProof/>
          <w:sz w:val="24"/>
          <w:szCs w:val="24"/>
          <w:lang w:val="sr-Latn-RS"/>
        </w:rPr>
      </w:pPr>
    </w:p>
    <w:p w14:paraId="003DDCD2" w14:textId="77777777" w:rsidR="00B26AE0" w:rsidRPr="00976728" w:rsidRDefault="00F42B0B" w:rsidP="000B5954">
      <w:pPr>
        <w:shd w:val="clear" w:color="auto" w:fill="BFBFBF" w:themeFill="background1" w:themeFillShade="BF"/>
        <w:spacing w:before="0" w:after="0"/>
        <w:ind w:firstLine="567"/>
        <w:rPr>
          <w:rFonts w:ascii="Times New Roman" w:hAnsi="Times New Roman"/>
          <w:noProof/>
          <w:sz w:val="28"/>
          <w:szCs w:val="28"/>
          <w:lang w:val="sr-Cyrl-CS"/>
        </w:rPr>
      </w:pPr>
      <w:r w:rsidRPr="00976728">
        <w:rPr>
          <w:rFonts w:ascii="Times New Roman" w:hAnsi="Times New Roman"/>
          <w:noProof/>
          <w:sz w:val="28"/>
          <w:szCs w:val="28"/>
          <w:lang w:val="sr-Cyrl-CS"/>
        </w:rPr>
        <w:t>УВОДНЕ НАПОМЕНЕ</w:t>
      </w:r>
    </w:p>
    <w:p w14:paraId="604D039C" w14:textId="77777777" w:rsidR="00B26AE0" w:rsidRPr="00707E05" w:rsidRDefault="00B26AE0" w:rsidP="00B26AE0">
      <w:pPr>
        <w:spacing w:before="0" w:after="0"/>
        <w:ind w:right="-318" w:firstLine="567"/>
        <w:rPr>
          <w:rFonts w:ascii="Times New Roman" w:hAnsi="Times New Roman"/>
          <w:noProof/>
          <w:sz w:val="24"/>
          <w:szCs w:val="24"/>
          <w:lang w:val="sr-Cyrl-CS"/>
        </w:rPr>
      </w:pPr>
    </w:p>
    <w:p w14:paraId="1C638F7F" w14:textId="77777777" w:rsidR="00B55D63" w:rsidRPr="00B55D63" w:rsidRDefault="00B55D63" w:rsidP="00B55D63">
      <w:pPr>
        <w:tabs>
          <w:tab w:val="left" w:pos="567"/>
          <w:tab w:val="left" w:pos="1276"/>
          <w:tab w:val="left" w:pos="1418"/>
          <w:tab w:val="left" w:pos="9180"/>
        </w:tabs>
        <w:spacing w:before="120"/>
        <w:ind w:firstLine="562"/>
        <w:outlineLvl w:val="0"/>
        <w:rPr>
          <w:rFonts w:ascii="Times New Roman" w:hAnsi="Times New Roman"/>
          <w:noProof/>
          <w:szCs w:val="22"/>
        </w:rPr>
      </w:pPr>
      <w:r w:rsidRPr="00B55D63">
        <w:rPr>
          <w:rFonts w:ascii="Times New Roman" w:hAnsi="Times New Roman" w:hint="eastAsia"/>
          <w:noProof/>
          <w:szCs w:val="22"/>
        </w:rPr>
        <w:t>Изради</w:t>
      </w:r>
      <w:r w:rsidRPr="00B55D63">
        <w:rPr>
          <w:rFonts w:ascii="Times New Roman" w:hAnsi="Times New Roman"/>
          <w:noProof/>
          <w:szCs w:val="22"/>
        </w:rPr>
        <w:t xml:space="preserve"> </w:t>
      </w:r>
      <w:r w:rsidRPr="00B55D63">
        <w:rPr>
          <w:rFonts w:ascii="Times New Roman" w:hAnsi="Times New Roman" w:hint="eastAsia"/>
          <w:noProof/>
          <w:szCs w:val="22"/>
        </w:rPr>
        <w:t>Плана</w:t>
      </w:r>
      <w:r w:rsidRPr="00B55D63">
        <w:rPr>
          <w:rFonts w:ascii="Times New Roman" w:hAnsi="Times New Roman"/>
          <w:noProof/>
          <w:szCs w:val="22"/>
        </w:rPr>
        <w:t xml:space="preserve"> </w:t>
      </w:r>
      <w:r w:rsidRPr="00B55D63">
        <w:rPr>
          <w:rFonts w:ascii="Times New Roman" w:hAnsi="Times New Roman" w:hint="eastAsia"/>
          <w:noProof/>
          <w:szCs w:val="22"/>
        </w:rPr>
        <w:t>детаљне</w:t>
      </w:r>
      <w:r w:rsidRPr="00B55D63">
        <w:rPr>
          <w:rFonts w:ascii="Times New Roman" w:hAnsi="Times New Roman"/>
          <w:noProof/>
          <w:szCs w:val="22"/>
        </w:rPr>
        <w:t xml:space="preserve"> </w:t>
      </w:r>
      <w:r w:rsidRPr="00B55D63">
        <w:rPr>
          <w:rFonts w:ascii="Times New Roman" w:hAnsi="Times New Roman" w:hint="eastAsia"/>
          <w:noProof/>
          <w:szCs w:val="22"/>
        </w:rPr>
        <w:t>регулације</w:t>
      </w:r>
      <w:r w:rsidRPr="00B55D63">
        <w:rPr>
          <w:rFonts w:ascii="Times New Roman" w:hAnsi="Times New Roman"/>
          <w:noProof/>
          <w:szCs w:val="22"/>
        </w:rPr>
        <w:t xml:space="preserve"> </w:t>
      </w:r>
      <w:r w:rsidRPr="00B55D63">
        <w:rPr>
          <w:rFonts w:ascii="Times New Roman" w:hAnsi="Times New Roman" w:hint="eastAsia"/>
          <w:noProof/>
          <w:szCs w:val="22"/>
        </w:rPr>
        <w:t>за</w:t>
      </w:r>
      <w:r w:rsidRPr="00B55D63">
        <w:rPr>
          <w:rFonts w:ascii="Times New Roman" w:hAnsi="Times New Roman"/>
          <w:noProof/>
          <w:szCs w:val="22"/>
        </w:rPr>
        <w:t xml:space="preserve"> </w:t>
      </w:r>
      <w:r w:rsidRPr="00B55D63">
        <w:rPr>
          <w:rFonts w:ascii="Times New Roman" w:hAnsi="Times New Roman" w:hint="eastAsia"/>
          <w:noProof/>
          <w:szCs w:val="22"/>
        </w:rPr>
        <w:t>подручје</w:t>
      </w:r>
      <w:r w:rsidRPr="00B55D63">
        <w:rPr>
          <w:rFonts w:ascii="Times New Roman" w:hAnsi="Times New Roman"/>
          <w:noProof/>
          <w:szCs w:val="22"/>
        </w:rPr>
        <w:t xml:space="preserve"> </w:t>
      </w:r>
      <w:r w:rsidRPr="00B55D63">
        <w:rPr>
          <w:rFonts w:ascii="Times New Roman" w:hAnsi="Times New Roman" w:hint="eastAsia"/>
          <w:noProof/>
          <w:szCs w:val="22"/>
        </w:rPr>
        <w:t>Бање</w:t>
      </w:r>
      <w:r w:rsidRPr="00B55D63">
        <w:rPr>
          <w:rFonts w:ascii="Times New Roman" w:hAnsi="Times New Roman"/>
          <w:noProof/>
          <w:szCs w:val="22"/>
        </w:rPr>
        <w:t xml:space="preserve"> </w:t>
      </w:r>
      <w:r w:rsidRPr="00B55D63">
        <w:rPr>
          <w:rFonts w:ascii="Times New Roman" w:hAnsi="Times New Roman" w:hint="eastAsia"/>
          <w:noProof/>
          <w:szCs w:val="22"/>
        </w:rPr>
        <w:t>Топило</w:t>
      </w:r>
      <w:r w:rsidRPr="00B55D63">
        <w:rPr>
          <w:rFonts w:ascii="Times New Roman" w:hAnsi="Times New Roman"/>
          <w:noProof/>
          <w:szCs w:val="22"/>
        </w:rPr>
        <w:t xml:space="preserve">, </w:t>
      </w:r>
      <w:r w:rsidRPr="00B55D63">
        <w:rPr>
          <w:rFonts w:ascii="Times New Roman" w:hAnsi="Times New Roman" w:hint="eastAsia"/>
          <w:noProof/>
          <w:szCs w:val="22"/>
        </w:rPr>
        <w:t>на</w:t>
      </w:r>
      <w:r w:rsidRPr="00B55D63">
        <w:rPr>
          <w:rFonts w:ascii="Times New Roman" w:hAnsi="Times New Roman"/>
          <w:noProof/>
          <w:szCs w:val="22"/>
        </w:rPr>
        <w:t xml:space="preserve"> </w:t>
      </w:r>
      <w:r w:rsidRPr="00B55D63">
        <w:rPr>
          <w:rFonts w:ascii="Times New Roman" w:hAnsi="Times New Roman" w:hint="eastAsia"/>
          <w:noProof/>
          <w:szCs w:val="22"/>
        </w:rPr>
        <w:t>подручју</w:t>
      </w:r>
      <w:r w:rsidRPr="00B55D63">
        <w:rPr>
          <w:rFonts w:ascii="Times New Roman" w:hAnsi="Times New Roman"/>
          <w:noProof/>
          <w:szCs w:val="22"/>
        </w:rPr>
        <w:t xml:space="preserve"> </w:t>
      </w:r>
      <w:r w:rsidRPr="00B55D63">
        <w:rPr>
          <w:rFonts w:ascii="Times New Roman" w:hAnsi="Times New Roman" w:hint="eastAsia"/>
          <w:noProof/>
          <w:szCs w:val="22"/>
        </w:rPr>
        <w:t>градске</w:t>
      </w:r>
      <w:r w:rsidRPr="00B55D63">
        <w:rPr>
          <w:rFonts w:ascii="Times New Roman" w:hAnsi="Times New Roman"/>
          <w:noProof/>
          <w:szCs w:val="22"/>
        </w:rPr>
        <w:t xml:space="preserve"> </w:t>
      </w:r>
      <w:r w:rsidRPr="00B55D63">
        <w:rPr>
          <w:rFonts w:ascii="Times New Roman" w:hAnsi="Times New Roman" w:hint="eastAsia"/>
          <w:noProof/>
          <w:szCs w:val="22"/>
        </w:rPr>
        <w:t>општине</w:t>
      </w:r>
      <w:r w:rsidRPr="00B55D63">
        <w:rPr>
          <w:rFonts w:ascii="Times New Roman" w:hAnsi="Times New Roman"/>
          <w:noProof/>
          <w:szCs w:val="22"/>
        </w:rPr>
        <w:t xml:space="preserve"> </w:t>
      </w:r>
      <w:r w:rsidRPr="00B55D63">
        <w:rPr>
          <w:rFonts w:ascii="Times New Roman" w:hAnsi="Times New Roman" w:hint="eastAsia"/>
          <w:noProof/>
          <w:szCs w:val="22"/>
        </w:rPr>
        <w:t>Црвени</w:t>
      </w:r>
      <w:r w:rsidRPr="00B55D63">
        <w:rPr>
          <w:rFonts w:ascii="Times New Roman" w:hAnsi="Times New Roman"/>
          <w:noProof/>
          <w:szCs w:val="22"/>
        </w:rPr>
        <w:t xml:space="preserve"> </w:t>
      </w:r>
      <w:r w:rsidRPr="00B55D63">
        <w:rPr>
          <w:rFonts w:ascii="Times New Roman" w:hAnsi="Times New Roman" w:hint="eastAsia"/>
          <w:noProof/>
          <w:szCs w:val="22"/>
        </w:rPr>
        <w:t>Крст</w:t>
      </w:r>
      <w:r w:rsidRPr="00B55D63">
        <w:rPr>
          <w:rFonts w:ascii="Times New Roman" w:hAnsi="Times New Roman"/>
          <w:noProof/>
          <w:szCs w:val="22"/>
        </w:rPr>
        <w:t xml:space="preserve">, </w:t>
      </w:r>
      <w:r w:rsidRPr="00B55D63">
        <w:rPr>
          <w:rFonts w:ascii="Times New Roman" w:hAnsi="Times New Roman" w:hint="eastAsia"/>
          <w:noProof/>
          <w:szCs w:val="22"/>
        </w:rPr>
        <w:t>у</w:t>
      </w:r>
      <w:r w:rsidRPr="00B55D63">
        <w:rPr>
          <w:rFonts w:ascii="Times New Roman" w:hAnsi="Times New Roman"/>
          <w:noProof/>
          <w:szCs w:val="22"/>
        </w:rPr>
        <w:t xml:space="preserve"> </w:t>
      </w:r>
      <w:r w:rsidRPr="00B55D63">
        <w:rPr>
          <w:rFonts w:ascii="Times New Roman" w:hAnsi="Times New Roman" w:hint="eastAsia"/>
          <w:noProof/>
          <w:szCs w:val="22"/>
        </w:rPr>
        <w:t>даљем</w:t>
      </w:r>
      <w:r w:rsidRPr="00B55D63">
        <w:rPr>
          <w:rFonts w:ascii="Times New Roman" w:hAnsi="Times New Roman"/>
          <w:noProof/>
          <w:szCs w:val="22"/>
        </w:rPr>
        <w:t xml:space="preserve"> </w:t>
      </w:r>
      <w:r w:rsidRPr="00B55D63">
        <w:rPr>
          <w:rFonts w:ascii="Times New Roman" w:hAnsi="Times New Roman" w:hint="eastAsia"/>
          <w:noProof/>
          <w:szCs w:val="22"/>
        </w:rPr>
        <w:t>тексту</w:t>
      </w:r>
      <w:r w:rsidRPr="00B55D63">
        <w:rPr>
          <w:rFonts w:ascii="Times New Roman" w:hAnsi="Times New Roman"/>
          <w:noProof/>
          <w:szCs w:val="22"/>
        </w:rPr>
        <w:t xml:space="preserve">: </w:t>
      </w:r>
      <w:r w:rsidRPr="00B55D63">
        <w:rPr>
          <w:rFonts w:ascii="Times New Roman" w:hAnsi="Times New Roman" w:hint="eastAsia"/>
          <w:noProof/>
          <w:szCs w:val="22"/>
        </w:rPr>
        <w:t>План</w:t>
      </w:r>
      <w:r w:rsidRPr="00B55D63">
        <w:rPr>
          <w:rFonts w:ascii="Times New Roman" w:hAnsi="Times New Roman"/>
          <w:noProof/>
          <w:szCs w:val="22"/>
        </w:rPr>
        <w:t xml:space="preserve">, </w:t>
      </w:r>
      <w:r w:rsidRPr="00B55D63">
        <w:rPr>
          <w:rFonts w:ascii="Times New Roman" w:hAnsi="Times New Roman" w:hint="eastAsia"/>
          <w:noProof/>
          <w:szCs w:val="22"/>
        </w:rPr>
        <w:t>приступа</w:t>
      </w:r>
      <w:r w:rsidRPr="00B55D63">
        <w:rPr>
          <w:rFonts w:ascii="Times New Roman" w:hAnsi="Times New Roman"/>
          <w:noProof/>
          <w:szCs w:val="22"/>
        </w:rPr>
        <w:t xml:space="preserve"> </w:t>
      </w:r>
      <w:r w:rsidRPr="00B55D63">
        <w:rPr>
          <w:rFonts w:ascii="Times New Roman" w:hAnsi="Times New Roman" w:hint="eastAsia"/>
          <w:noProof/>
          <w:szCs w:val="22"/>
        </w:rPr>
        <w:t>се</w:t>
      </w:r>
      <w:r w:rsidRPr="00B55D63">
        <w:rPr>
          <w:rFonts w:ascii="Times New Roman" w:hAnsi="Times New Roman"/>
          <w:noProof/>
          <w:szCs w:val="22"/>
        </w:rPr>
        <w:t xml:space="preserve"> </w:t>
      </w:r>
      <w:r w:rsidRPr="00B55D63">
        <w:rPr>
          <w:rFonts w:ascii="Times New Roman" w:hAnsi="Times New Roman" w:hint="eastAsia"/>
          <w:noProof/>
          <w:szCs w:val="22"/>
        </w:rPr>
        <w:t>на</w:t>
      </w:r>
      <w:r w:rsidRPr="00B55D63">
        <w:rPr>
          <w:rFonts w:ascii="Times New Roman" w:hAnsi="Times New Roman"/>
          <w:noProof/>
          <w:szCs w:val="22"/>
        </w:rPr>
        <w:t xml:space="preserve"> </w:t>
      </w:r>
      <w:r w:rsidRPr="00B55D63">
        <w:rPr>
          <w:rFonts w:ascii="Times New Roman" w:hAnsi="Times New Roman" w:hint="eastAsia"/>
          <w:noProof/>
          <w:szCs w:val="22"/>
        </w:rPr>
        <w:t>основу</w:t>
      </w:r>
      <w:r w:rsidRPr="00B55D63">
        <w:rPr>
          <w:rFonts w:ascii="Times New Roman" w:hAnsi="Times New Roman"/>
          <w:noProof/>
          <w:szCs w:val="22"/>
        </w:rPr>
        <w:t xml:space="preserve"> </w:t>
      </w:r>
      <w:r w:rsidRPr="00B55D63">
        <w:rPr>
          <w:rFonts w:ascii="Times New Roman" w:hAnsi="Times New Roman" w:hint="eastAsia"/>
          <w:noProof/>
          <w:szCs w:val="22"/>
        </w:rPr>
        <w:t>Иницијативе</w:t>
      </w:r>
      <w:r w:rsidRPr="00B55D63">
        <w:rPr>
          <w:rFonts w:ascii="Times New Roman" w:hAnsi="Times New Roman"/>
          <w:noProof/>
          <w:szCs w:val="22"/>
        </w:rPr>
        <w:t xml:space="preserve"> </w:t>
      </w:r>
      <w:r w:rsidRPr="00B55D63">
        <w:rPr>
          <w:rFonts w:ascii="Times New Roman" w:hAnsi="Times New Roman" w:hint="eastAsia"/>
          <w:noProof/>
          <w:szCs w:val="22"/>
        </w:rPr>
        <w:t>Главног</w:t>
      </w:r>
      <w:r w:rsidRPr="00B55D63">
        <w:rPr>
          <w:rFonts w:ascii="Times New Roman" w:hAnsi="Times New Roman"/>
          <w:noProof/>
          <w:szCs w:val="22"/>
        </w:rPr>
        <w:t xml:space="preserve"> </w:t>
      </w:r>
      <w:r w:rsidRPr="00B55D63">
        <w:rPr>
          <w:rFonts w:ascii="Times New Roman" w:hAnsi="Times New Roman" w:hint="eastAsia"/>
          <w:noProof/>
          <w:szCs w:val="22"/>
        </w:rPr>
        <w:t>урбанисте</w:t>
      </w:r>
      <w:r w:rsidRPr="00B55D63">
        <w:rPr>
          <w:rFonts w:ascii="Times New Roman" w:hAnsi="Times New Roman"/>
          <w:noProof/>
          <w:szCs w:val="22"/>
        </w:rPr>
        <w:t xml:space="preserve"> </w:t>
      </w:r>
      <w:r w:rsidRPr="00B55D63">
        <w:rPr>
          <w:rFonts w:ascii="Times New Roman" w:hAnsi="Times New Roman" w:hint="eastAsia"/>
          <w:noProof/>
          <w:szCs w:val="22"/>
        </w:rPr>
        <w:t>града</w:t>
      </w:r>
      <w:r w:rsidRPr="00B55D63">
        <w:rPr>
          <w:rFonts w:ascii="Times New Roman" w:hAnsi="Times New Roman"/>
          <w:noProof/>
          <w:szCs w:val="22"/>
        </w:rPr>
        <w:t xml:space="preserve"> </w:t>
      </w:r>
      <w:r w:rsidRPr="00B55D63">
        <w:rPr>
          <w:rFonts w:ascii="Times New Roman" w:hAnsi="Times New Roman" w:hint="eastAsia"/>
          <w:noProof/>
          <w:szCs w:val="22"/>
        </w:rPr>
        <w:t>Ниша</w:t>
      </w:r>
      <w:r w:rsidRPr="00B55D63">
        <w:rPr>
          <w:rFonts w:ascii="Times New Roman" w:hAnsi="Times New Roman"/>
          <w:noProof/>
          <w:szCs w:val="22"/>
        </w:rPr>
        <w:t xml:space="preserve"> </w:t>
      </w:r>
      <w:r w:rsidRPr="00B55D63">
        <w:rPr>
          <w:rFonts w:ascii="Times New Roman" w:hAnsi="Times New Roman" w:hint="eastAsia"/>
          <w:noProof/>
          <w:szCs w:val="22"/>
        </w:rPr>
        <w:t>бр</w:t>
      </w:r>
      <w:r w:rsidRPr="00B55D63">
        <w:rPr>
          <w:rFonts w:ascii="Times New Roman" w:hAnsi="Times New Roman"/>
          <w:noProof/>
          <w:szCs w:val="22"/>
        </w:rPr>
        <w:t xml:space="preserve">. 1-32/2019-02 </w:t>
      </w:r>
      <w:r w:rsidRPr="00B55D63">
        <w:rPr>
          <w:rFonts w:ascii="Times New Roman" w:hAnsi="Times New Roman" w:hint="eastAsia"/>
          <w:noProof/>
          <w:szCs w:val="22"/>
        </w:rPr>
        <w:t>од</w:t>
      </w:r>
      <w:r w:rsidRPr="00B55D63">
        <w:rPr>
          <w:rFonts w:ascii="Times New Roman" w:hAnsi="Times New Roman"/>
          <w:noProof/>
          <w:szCs w:val="22"/>
        </w:rPr>
        <w:t xml:space="preserve"> 16.10.2019. </w:t>
      </w:r>
      <w:r w:rsidRPr="00B55D63">
        <w:rPr>
          <w:rFonts w:ascii="Times New Roman" w:hAnsi="Times New Roman" w:hint="eastAsia"/>
          <w:noProof/>
          <w:szCs w:val="22"/>
        </w:rPr>
        <w:t>године</w:t>
      </w:r>
      <w:r w:rsidRPr="00B55D63">
        <w:rPr>
          <w:rFonts w:ascii="Times New Roman" w:hAnsi="Times New Roman"/>
          <w:noProof/>
          <w:szCs w:val="22"/>
        </w:rPr>
        <w:t xml:space="preserve"> </w:t>
      </w:r>
      <w:r w:rsidRPr="00B55D63">
        <w:rPr>
          <w:rFonts w:ascii="Times New Roman" w:hAnsi="Times New Roman" w:hint="eastAsia"/>
          <w:noProof/>
          <w:szCs w:val="22"/>
        </w:rPr>
        <w:t>и</w:t>
      </w:r>
      <w:r w:rsidRPr="00B55D63">
        <w:rPr>
          <w:rFonts w:ascii="Times New Roman" w:hAnsi="Times New Roman"/>
          <w:noProof/>
          <w:szCs w:val="22"/>
        </w:rPr>
        <w:t xml:space="preserve"> </w:t>
      </w:r>
      <w:r w:rsidRPr="00B55D63">
        <w:rPr>
          <w:rFonts w:ascii="Times New Roman" w:hAnsi="Times New Roman" w:hint="eastAsia"/>
          <w:noProof/>
          <w:szCs w:val="22"/>
        </w:rPr>
        <w:t>Одлуке</w:t>
      </w:r>
      <w:r w:rsidRPr="00B55D63">
        <w:rPr>
          <w:rFonts w:ascii="Times New Roman" w:hAnsi="Times New Roman"/>
          <w:noProof/>
          <w:szCs w:val="22"/>
        </w:rPr>
        <w:t xml:space="preserve"> </w:t>
      </w:r>
      <w:r w:rsidRPr="00B55D63">
        <w:rPr>
          <w:rFonts w:ascii="Times New Roman" w:hAnsi="Times New Roman" w:hint="eastAsia"/>
          <w:noProof/>
          <w:szCs w:val="22"/>
        </w:rPr>
        <w:t>о</w:t>
      </w:r>
      <w:r w:rsidRPr="00B55D63">
        <w:rPr>
          <w:rFonts w:ascii="Times New Roman" w:hAnsi="Times New Roman"/>
          <w:noProof/>
          <w:szCs w:val="22"/>
        </w:rPr>
        <w:t xml:space="preserve"> </w:t>
      </w:r>
      <w:r w:rsidRPr="00B55D63">
        <w:rPr>
          <w:rFonts w:ascii="Times New Roman" w:hAnsi="Times New Roman" w:hint="eastAsia"/>
          <w:noProof/>
          <w:szCs w:val="22"/>
        </w:rPr>
        <w:t>изради</w:t>
      </w:r>
      <w:r w:rsidRPr="00B55D63">
        <w:rPr>
          <w:rFonts w:ascii="Times New Roman" w:hAnsi="Times New Roman"/>
          <w:noProof/>
          <w:szCs w:val="22"/>
        </w:rPr>
        <w:t xml:space="preserve"> </w:t>
      </w:r>
      <w:r w:rsidRPr="00B55D63">
        <w:rPr>
          <w:rFonts w:ascii="Times New Roman" w:hAnsi="Times New Roman" w:hint="eastAsia"/>
          <w:noProof/>
          <w:szCs w:val="22"/>
        </w:rPr>
        <w:t>Плана</w:t>
      </w:r>
      <w:r w:rsidRPr="00B55D63">
        <w:rPr>
          <w:rFonts w:ascii="Times New Roman" w:hAnsi="Times New Roman"/>
          <w:noProof/>
          <w:szCs w:val="22"/>
        </w:rPr>
        <w:t xml:space="preserve"> </w:t>
      </w:r>
      <w:r w:rsidRPr="00B55D63">
        <w:rPr>
          <w:rFonts w:ascii="Times New Roman" w:hAnsi="Times New Roman" w:hint="eastAsia"/>
          <w:noProof/>
          <w:szCs w:val="22"/>
        </w:rPr>
        <w:t>детаљне</w:t>
      </w:r>
      <w:r w:rsidRPr="00B55D63">
        <w:rPr>
          <w:rFonts w:ascii="Times New Roman" w:hAnsi="Times New Roman"/>
          <w:noProof/>
          <w:szCs w:val="22"/>
        </w:rPr>
        <w:t xml:space="preserve"> </w:t>
      </w:r>
      <w:r w:rsidRPr="00B55D63">
        <w:rPr>
          <w:rFonts w:ascii="Times New Roman" w:hAnsi="Times New Roman" w:hint="eastAsia"/>
          <w:noProof/>
          <w:szCs w:val="22"/>
        </w:rPr>
        <w:t>регулације</w:t>
      </w:r>
      <w:r w:rsidRPr="00B55D63">
        <w:rPr>
          <w:rFonts w:ascii="Times New Roman" w:hAnsi="Times New Roman"/>
          <w:noProof/>
          <w:szCs w:val="22"/>
        </w:rPr>
        <w:t xml:space="preserve"> </w:t>
      </w:r>
      <w:r w:rsidRPr="00B55D63">
        <w:rPr>
          <w:rFonts w:ascii="Times New Roman" w:hAnsi="Times New Roman" w:hint="eastAsia"/>
          <w:noProof/>
          <w:szCs w:val="22"/>
        </w:rPr>
        <w:t>за</w:t>
      </w:r>
      <w:r w:rsidRPr="00B55D63">
        <w:rPr>
          <w:rFonts w:ascii="Times New Roman" w:hAnsi="Times New Roman"/>
          <w:noProof/>
          <w:szCs w:val="22"/>
        </w:rPr>
        <w:t xml:space="preserve"> </w:t>
      </w:r>
      <w:r w:rsidRPr="00B55D63">
        <w:rPr>
          <w:rFonts w:ascii="Times New Roman" w:hAnsi="Times New Roman" w:hint="eastAsia"/>
          <w:noProof/>
          <w:szCs w:val="22"/>
        </w:rPr>
        <w:t>подручје</w:t>
      </w:r>
      <w:r w:rsidRPr="00B55D63">
        <w:rPr>
          <w:rFonts w:ascii="Times New Roman" w:hAnsi="Times New Roman"/>
          <w:noProof/>
          <w:szCs w:val="22"/>
        </w:rPr>
        <w:t xml:space="preserve"> </w:t>
      </w:r>
      <w:r w:rsidRPr="00B55D63">
        <w:rPr>
          <w:rFonts w:ascii="Times New Roman" w:hAnsi="Times New Roman" w:hint="eastAsia"/>
          <w:noProof/>
          <w:szCs w:val="22"/>
        </w:rPr>
        <w:t>Бање</w:t>
      </w:r>
      <w:r w:rsidRPr="00B55D63">
        <w:rPr>
          <w:rFonts w:ascii="Times New Roman" w:hAnsi="Times New Roman"/>
          <w:noProof/>
          <w:szCs w:val="22"/>
        </w:rPr>
        <w:t xml:space="preserve"> </w:t>
      </w:r>
      <w:r w:rsidRPr="00B55D63">
        <w:rPr>
          <w:rFonts w:ascii="Times New Roman" w:hAnsi="Times New Roman" w:hint="eastAsia"/>
          <w:noProof/>
          <w:szCs w:val="22"/>
        </w:rPr>
        <w:t>Топило</w:t>
      </w:r>
      <w:r w:rsidRPr="00B55D63">
        <w:rPr>
          <w:rFonts w:ascii="Times New Roman" w:hAnsi="Times New Roman"/>
          <w:noProof/>
          <w:szCs w:val="22"/>
        </w:rPr>
        <w:t xml:space="preserve">, </w:t>
      </w:r>
      <w:r w:rsidRPr="00B55D63">
        <w:rPr>
          <w:rFonts w:ascii="Times New Roman" w:hAnsi="Times New Roman" w:hint="eastAsia"/>
          <w:noProof/>
          <w:szCs w:val="22"/>
        </w:rPr>
        <w:t>на</w:t>
      </w:r>
      <w:r w:rsidRPr="00B55D63">
        <w:rPr>
          <w:rFonts w:ascii="Times New Roman" w:hAnsi="Times New Roman"/>
          <w:noProof/>
          <w:szCs w:val="22"/>
        </w:rPr>
        <w:t xml:space="preserve"> </w:t>
      </w:r>
      <w:r w:rsidRPr="00B55D63">
        <w:rPr>
          <w:rFonts w:ascii="Times New Roman" w:hAnsi="Times New Roman" w:hint="eastAsia"/>
          <w:noProof/>
          <w:szCs w:val="22"/>
        </w:rPr>
        <w:t>подручју</w:t>
      </w:r>
      <w:r w:rsidRPr="00B55D63">
        <w:rPr>
          <w:rFonts w:ascii="Times New Roman" w:hAnsi="Times New Roman"/>
          <w:noProof/>
          <w:szCs w:val="22"/>
        </w:rPr>
        <w:t xml:space="preserve"> </w:t>
      </w:r>
      <w:r w:rsidRPr="00B55D63">
        <w:rPr>
          <w:rFonts w:ascii="Times New Roman" w:hAnsi="Times New Roman" w:hint="eastAsia"/>
          <w:noProof/>
          <w:szCs w:val="22"/>
        </w:rPr>
        <w:t>градске</w:t>
      </w:r>
      <w:r w:rsidRPr="00B55D63">
        <w:rPr>
          <w:rFonts w:ascii="Times New Roman" w:hAnsi="Times New Roman"/>
          <w:noProof/>
          <w:szCs w:val="22"/>
        </w:rPr>
        <w:t xml:space="preserve"> </w:t>
      </w:r>
      <w:r w:rsidRPr="00B55D63">
        <w:rPr>
          <w:rFonts w:ascii="Times New Roman" w:hAnsi="Times New Roman" w:hint="eastAsia"/>
          <w:noProof/>
          <w:szCs w:val="22"/>
        </w:rPr>
        <w:t>општине</w:t>
      </w:r>
      <w:r w:rsidRPr="00B55D63">
        <w:rPr>
          <w:rFonts w:ascii="Times New Roman" w:hAnsi="Times New Roman"/>
          <w:noProof/>
          <w:szCs w:val="22"/>
        </w:rPr>
        <w:t xml:space="preserve"> </w:t>
      </w:r>
      <w:r w:rsidRPr="00B55D63">
        <w:rPr>
          <w:rFonts w:ascii="Times New Roman" w:hAnsi="Times New Roman" w:hint="eastAsia"/>
          <w:noProof/>
          <w:szCs w:val="22"/>
        </w:rPr>
        <w:t>Црвени</w:t>
      </w:r>
      <w:r w:rsidRPr="00B55D63">
        <w:rPr>
          <w:rFonts w:ascii="Times New Roman" w:hAnsi="Times New Roman"/>
          <w:noProof/>
          <w:szCs w:val="22"/>
        </w:rPr>
        <w:t xml:space="preserve"> </w:t>
      </w:r>
      <w:r w:rsidRPr="00B55D63">
        <w:rPr>
          <w:rFonts w:ascii="Times New Roman" w:hAnsi="Times New Roman" w:hint="eastAsia"/>
          <w:noProof/>
          <w:szCs w:val="22"/>
        </w:rPr>
        <w:t>Крст</w:t>
      </w:r>
      <w:r w:rsidRPr="00B55D63">
        <w:rPr>
          <w:rFonts w:ascii="Times New Roman" w:hAnsi="Times New Roman"/>
          <w:noProof/>
          <w:szCs w:val="22"/>
        </w:rPr>
        <w:t xml:space="preserve"> ("</w:t>
      </w:r>
      <w:r w:rsidRPr="00B55D63">
        <w:rPr>
          <w:rFonts w:ascii="Times New Roman" w:hAnsi="Times New Roman" w:hint="eastAsia"/>
          <w:noProof/>
          <w:szCs w:val="22"/>
        </w:rPr>
        <w:t>Сл</w:t>
      </w:r>
      <w:r w:rsidRPr="00B55D63">
        <w:rPr>
          <w:rFonts w:ascii="Times New Roman" w:hAnsi="Times New Roman"/>
          <w:noProof/>
          <w:szCs w:val="22"/>
        </w:rPr>
        <w:t>.</w:t>
      </w:r>
      <w:r w:rsidRPr="00B55D63">
        <w:rPr>
          <w:rFonts w:ascii="Times New Roman" w:hAnsi="Times New Roman" w:hint="eastAsia"/>
          <w:noProof/>
          <w:szCs w:val="22"/>
        </w:rPr>
        <w:t>лист</w:t>
      </w:r>
      <w:r w:rsidRPr="00B55D63">
        <w:rPr>
          <w:rFonts w:ascii="Times New Roman" w:hAnsi="Times New Roman"/>
          <w:noProof/>
          <w:szCs w:val="22"/>
        </w:rPr>
        <w:t xml:space="preserve"> </w:t>
      </w:r>
      <w:r w:rsidRPr="00B55D63">
        <w:rPr>
          <w:rFonts w:ascii="Times New Roman" w:hAnsi="Times New Roman" w:hint="eastAsia"/>
          <w:noProof/>
          <w:szCs w:val="22"/>
        </w:rPr>
        <w:t>града</w:t>
      </w:r>
      <w:r w:rsidRPr="00B55D63">
        <w:rPr>
          <w:rFonts w:ascii="Times New Roman" w:hAnsi="Times New Roman"/>
          <w:noProof/>
          <w:szCs w:val="22"/>
        </w:rPr>
        <w:t xml:space="preserve"> </w:t>
      </w:r>
      <w:r w:rsidRPr="00B55D63">
        <w:rPr>
          <w:rFonts w:ascii="Times New Roman" w:hAnsi="Times New Roman" w:hint="eastAsia"/>
          <w:noProof/>
          <w:szCs w:val="22"/>
        </w:rPr>
        <w:t>Ниша</w:t>
      </w:r>
      <w:r w:rsidRPr="00B55D63">
        <w:rPr>
          <w:rFonts w:ascii="Times New Roman" w:hAnsi="Times New Roman"/>
          <w:noProof/>
          <w:szCs w:val="22"/>
        </w:rPr>
        <w:t xml:space="preserve">", </w:t>
      </w:r>
      <w:r w:rsidRPr="00B55D63">
        <w:rPr>
          <w:rFonts w:ascii="Times New Roman" w:hAnsi="Times New Roman" w:hint="eastAsia"/>
          <w:noProof/>
          <w:szCs w:val="22"/>
        </w:rPr>
        <w:t>бр</w:t>
      </w:r>
      <w:r w:rsidRPr="00B55D63">
        <w:rPr>
          <w:rFonts w:ascii="Times New Roman" w:hAnsi="Times New Roman"/>
          <w:noProof/>
          <w:szCs w:val="22"/>
        </w:rPr>
        <w:t xml:space="preserve">. 3/20). </w:t>
      </w:r>
    </w:p>
    <w:p w14:paraId="3284B9C7" w14:textId="77777777" w:rsidR="00B55D63" w:rsidRPr="00B55D63" w:rsidRDefault="00B55D63" w:rsidP="00B55D63">
      <w:pPr>
        <w:tabs>
          <w:tab w:val="left" w:pos="567"/>
          <w:tab w:val="left" w:pos="1276"/>
          <w:tab w:val="left" w:pos="1418"/>
          <w:tab w:val="left" w:pos="9180"/>
        </w:tabs>
        <w:spacing w:before="120"/>
        <w:ind w:firstLine="562"/>
        <w:outlineLvl w:val="0"/>
        <w:rPr>
          <w:rFonts w:ascii="Times New Roman" w:hAnsi="Times New Roman"/>
          <w:noProof/>
          <w:szCs w:val="22"/>
        </w:rPr>
      </w:pPr>
      <w:r w:rsidRPr="00B55D63">
        <w:rPr>
          <w:rFonts w:ascii="Times New Roman" w:hAnsi="Times New Roman" w:hint="eastAsia"/>
          <w:noProof/>
          <w:szCs w:val="22"/>
        </w:rPr>
        <w:t>План</w:t>
      </w:r>
      <w:r w:rsidRPr="00B55D63">
        <w:rPr>
          <w:rFonts w:ascii="Times New Roman" w:hAnsi="Times New Roman"/>
          <w:noProof/>
          <w:szCs w:val="22"/>
        </w:rPr>
        <w:t xml:space="preserve"> </w:t>
      </w:r>
      <w:r w:rsidRPr="00B55D63">
        <w:rPr>
          <w:rFonts w:ascii="Times New Roman" w:hAnsi="Times New Roman" w:hint="eastAsia"/>
          <w:noProof/>
          <w:szCs w:val="22"/>
        </w:rPr>
        <w:t>се</w:t>
      </w:r>
      <w:r w:rsidRPr="00B55D63">
        <w:rPr>
          <w:rFonts w:ascii="Times New Roman" w:hAnsi="Times New Roman"/>
          <w:noProof/>
          <w:szCs w:val="22"/>
        </w:rPr>
        <w:t xml:space="preserve"> </w:t>
      </w:r>
      <w:r w:rsidRPr="00B55D63">
        <w:rPr>
          <w:rFonts w:ascii="Times New Roman" w:hAnsi="Times New Roman" w:hint="eastAsia"/>
          <w:noProof/>
          <w:szCs w:val="22"/>
        </w:rPr>
        <w:t>израђује</w:t>
      </w:r>
      <w:r w:rsidRPr="00B55D63">
        <w:rPr>
          <w:rFonts w:ascii="Times New Roman" w:hAnsi="Times New Roman"/>
          <w:noProof/>
          <w:szCs w:val="22"/>
        </w:rPr>
        <w:t xml:space="preserve"> </w:t>
      </w:r>
      <w:r w:rsidRPr="00B55D63">
        <w:rPr>
          <w:rFonts w:ascii="Times New Roman" w:hAnsi="Times New Roman" w:hint="eastAsia"/>
          <w:noProof/>
          <w:szCs w:val="22"/>
        </w:rPr>
        <w:t>за</w:t>
      </w:r>
      <w:r w:rsidRPr="00B55D63">
        <w:rPr>
          <w:rFonts w:ascii="Times New Roman" w:hAnsi="Times New Roman"/>
          <w:noProof/>
          <w:szCs w:val="22"/>
        </w:rPr>
        <w:t xml:space="preserve"> </w:t>
      </w:r>
      <w:r w:rsidRPr="00B55D63">
        <w:rPr>
          <w:rFonts w:ascii="Times New Roman" w:hAnsi="Times New Roman" w:hint="eastAsia"/>
          <w:noProof/>
          <w:szCs w:val="22"/>
        </w:rPr>
        <w:t>део</w:t>
      </w:r>
      <w:r w:rsidRPr="00B55D63">
        <w:rPr>
          <w:rFonts w:ascii="Times New Roman" w:hAnsi="Times New Roman"/>
          <w:noProof/>
          <w:szCs w:val="22"/>
        </w:rPr>
        <w:t xml:space="preserve"> </w:t>
      </w:r>
      <w:r w:rsidRPr="00B55D63">
        <w:rPr>
          <w:rFonts w:ascii="Times New Roman" w:hAnsi="Times New Roman" w:hint="eastAsia"/>
          <w:noProof/>
          <w:szCs w:val="22"/>
        </w:rPr>
        <w:t>грађевинског</w:t>
      </w:r>
      <w:r w:rsidRPr="00B55D63">
        <w:rPr>
          <w:rFonts w:ascii="Times New Roman" w:hAnsi="Times New Roman"/>
          <w:noProof/>
          <w:szCs w:val="22"/>
        </w:rPr>
        <w:t xml:space="preserve"> </w:t>
      </w:r>
      <w:r w:rsidRPr="00B55D63">
        <w:rPr>
          <w:rFonts w:ascii="Times New Roman" w:hAnsi="Times New Roman" w:hint="eastAsia"/>
          <w:noProof/>
          <w:szCs w:val="22"/>
        </w:rPr>
        <w:t>подручја</w:t>
      </w:r>
      <w:r w:rsidRPr="00B55D63">
        <w:rPr>
          <w:rFonts w:ascii="Times New Roman" w:hAnsi="Times New Roman"/>
          <w:noProof/>
          <w:szCs w:val="22"/>
        </w:rPr>
        <w:t xml:space="preserve"> </w:t>
      </w:r>
      <w:r w:rsidRPr="00B55D63">
        <w:rPr>
          <w:rFonts w:ascii="Times New Roman" w:hAnsi="Times New Roman" w:hint="eastAsia"/>
          <w:noProof/>
          <w:szCs w:val="22"/>
        </w:rPr>
        <w:t>у</w:t>
      </w:r>
      <w:r w:rsidRPr="00B55D63">
        <w:rPr>
          <w:rFonts w:ascii="Times New Roman" w:hAnsi="Times New Roman"/>
          <w:noProof/>
          <w:szCs w:val="22"/>
        </w:rPr>
        <w:t xml:space="preserve"> </w:t>
      </w:r>
      <w:r w:rsidRPr="00B55D63">
        <w:rPr>
          <w:rFonts w:ascii="Times New Roman" w:hAnsi="Times New Roman" w:hint="eastAsia"/>
          <w:noProof/>
          <w:szCs w:val="22"/>
        </w:rPr>
        <w:t>обухвату</w:t>
      </w:r>
      <w:r w:rsidRPr="00B55D63">
        <w:rPr>
          <w:rFonts w:ascii="Times New Roman" w:hAnsi="Times New Roman"/>
          <w:noProof/>
          <w:szCs w:val="22"/>
        </w:rPr>
        <w:t xml:space="preserve"> </w:t>
      </w:r>
      <w:r w:rsidRPr="00B55D63">
        <w:rPr>
          <w:rFonts w:ascii="Times New Roman" w:hAnsi="Times New Roman" w:hint="eastAsia"/>
          <w:noProof/>
          <w:szCs w:val="22"/>
        </w:rPr>
        <w:t>Просторног</w:t>
      </w:r>
      <w:r w:rsidRPr="00B55D63">
        <w:rPr>
          <w:rFonts w:ascii="Times New Roman" w:hAnsi="Times New Roman"/>
          <w:noProof/>
          <w:szCs w:val="22"/>
        </w:rPr>
        <w:t xml:space="preserve"> </w:t>
      </w:r>
      <w:r w:rsidRPr="00B55D63">
        <w:rPr>
          <w:rFonts w:ascii="Times New Roman" w:hAnsi="Times New Roman" w:hint="eastAsia"/>
          <w:noProof/>
          <w:szCs w:val="22"/>
        </w:rPr>
        <w:t>плана</w:t>
      </w:r>
      <w:r w:rsidRPr="00B55D63">
        <w:rPr>
          <w:rFonts w:ascii="Times New Roman" w:hAnsi="Times New Roman"/>
          <w:noProof/>
          <w:szCs w:val="22"/>
        </w:rPr>
        <w:t xml:space="preserve"> </w:t>
      </w:r>
      <w:r w:rsidRPr="00B55D63">
        <w:rPr>
          <w:rFonts w:ascii="Times New Roman" w:hAnsi="Times New Roman" w:hint="eastAsia"/>
          <w:noProof/>
          <w:szCs w:val="22"/>
        </w:rPr>
        <w:t>административног</w:t>
      </w:r>
      <w:r w:rsidRPr="00B55D63">
        <w:rPr>
          <w:rFonts w:ascii="Times New Roman" w:hAnsi="Times New Roman"/>
          <w:noProof/>
          <w:szCs w:val="22"/>
        </w:rPr>
        <w:t xml:space="preserve"> </w:t>
      </w:r>
      <w:r w:rsidRPr="00B55D63">
        <w:rPr>
          <w:rFonts w:ascii="Times New Roman" w:hAnsi="Times New Roman" w:hint="eastAsia"/>
          <w:noProof/>
          <w:szCs w:val="22"/>
        </w:rPr>
        <w:t>подручја</w:t>
      </w:r>
      <w:r w:rsidRPr="00B55D63">
        <w:rPr>
          <w:rFonts w:ascii="Times New Roman" w:hAnsi="Times New Roman"/>
          <w:noProof/>
          <w:szCs w:val="22"/>
        </w:rPr>
        <w:t xml:space="preserve"> </w:t>
      </w:r>
      <w:r w:rsidRPr="00B55D63">
        <w:rPr>
          <w:rFonts w:ascii="Times New Roman" w:hAnsi="Times New Roman" w:hint="eastAsia"/>
          <w:noProof/>
          <w:szCs w:val="22"/>
        </w:rPr>
        <w:t>Града</w:t>
      </w:r>
      <w:r w:rsidRPr="00B55D63">
        <w:rPr>
          <w:rFonts w:ascii="Times New Roman" w:hAnsi="Times New Roman"/>
          <w:noProof/>
          <w:szCs w:val="22"/>
        </w:rPr>
        <w:t xml:space="preserve"> </w:t>
      </w:r>
      <w:r w:rsidRPr="00B55D63">
        <w:rPr>
          <w:rFonts w:ascii="Times New Roman" w:hAnsi="Times New Roman" w:hint="eastAsia"/>
          <w:noProof/>
          <w:szCs w:val="22"/>
        </w:rPr>
        <w:t>Ниша</w:t>
      </w:r>
      <w:r w:rsidRPr="00B55D63">
        <w:rPr>
          <w:rFonts w:ascii="Times New Roman" w:hAnsi="Times New Roman"/>
          <w:noProof/>
          <w:szCs w:val="22"/>
        </w:rPr>
        <w:t xml:space="preserve"> 2021 ("</w:t>
      </w:r>
      <w:r w:rsidRPr="00B55D63">
        <w:rPr>
          <w:rFonts w:ascii="Times New Roman" w:hAnsi="Times New Roman" w:hint="eastAsia"/>
          <w:noProof/>
          <w:szCs w:val="22"/>
        </w:rPr>
        <w:t>Сл</w:t>
      </w:r>
      <w:r w:rsidRPr="00B55D63">
        <w:rPr>
          <w:rFonts w:ascii="Times New Roman" w:hAnsi="Times New Roman"/>
          <w:noProof/>
          <w:szCs w:val="22"/>
        </w:rPr>
        <w:t>.</w:t>
      </w:r>
      <w:r w:rsidRPr="00B55D63">
        <w:rPr>
          <w:rFonts w:ascii="Times New Roman" w:hAnsi="Times New Roman" w:hint="eastAsia"/>
          <w:noProof/>
          <w:szCs w:val="22"/>
        </w:rPr>
        <w:t>лист</w:t>
      </w:r>
      <w:r w:rsidRPr="00B55D63">
        <w:rPr>
          <w:rFonts w:ascii="Times New Roman" w:hAnsi="Times New Roman"/>
          <w:noProof/>
          <w:szCs w:val="22"/>
        </w:rPr>
        <w:t xml:space="preserve"> </w:t>
      </w:r>
      <w:r w:rsidRPr="00B55D63">
        <w:rPr>
          <w:rFonts w:ascii="Times New Roman" w:hAnsi="Times New Roman" w:hint="eastAsia"/>
          <w:noProof/>
          <w:szCs w:val="22"/>
        </w:rPr>
        <w:t>Града</w:t>
      </w:r>
      <w:r w:rsidRPr="00B55D63">
        <w:rPr>
          <w:rFonts w:ascii="Times New Roman" w:hAnsi="Times New Roman"/>
          <w:noProof/>
          <w:szCs w:val="22"/>
        </w:rPr>
        <w:t xml:space="preserve"> </w:t>
      </w:r>
      <w:r w:rsidRPr="00B55D63">
        <w:rPr>
          <w:rFonts w:ascii="Times New Roman" w:hAnsi="Times New Roman" w:hint="eastAsia"/>
          <w:noProof/>
          <w:szCs w:val="22"/>
        </w:rPr>
        <w:t>Ниша</w:t>
      </w:r>
      <w:r w:rsidRPr="00B55D63">
        <w:rPr>
          <w:rFonts w:ascii="Times New Roman" w:hAnsi="Times New Roman"/>
          <w:noProof/>
          <w:szCs w:val="22"/>
        </w:rPr>
        <w:t xml:space="preserve">", </w:t>
      </w:r>
      <w:r w:rsidRPr="00B55D63">
        <w:rPr>
          <w:rFonts w:ascii="Times New Roman" w:hAnsi="Times New Roman" w:hint="eastAsia"/>
          <w:noProof/>
          <w:szCs w:val="22"/>
        </w:rPr>
        <w:t>бр</w:t>
      </w:r>
      <w:r w:rsidRPr="00B55D63">
        <w:rPr>
          <w:rFonts w:ascii="Times New Roman" w:hAnsi="Times New Roman"/>
          <w:noProof/>
          <w:szCs w:val="22"/>
        </w:rPr>
        <w:t>.45/2011).</w:t>
      </w:r>
    </w:p>
    <w:p w14:paraId="2694CA13" w14:textId="71C9F1AE" w:rsidR="009418B4" w:rsidRPr="001262FB" w:rsidRDefault="001262FB" w:rsidP="001262FB">
      <w:pPr>
        <w:ind w:firstLine="567"/>
        <w:rPr>
          <w:rFonts w:ascii="Times New Roman" w:hAnsi="Times New Roman"/>
          <w:szCs w:val="22"/>
        </w:rPr>
      </w:pPr>
      <w:r w:rsidRPr="00761750">
        <w:rPr>
          <w:rFonts w:ascii="Times New Roman" w:hAnsi="Times New Roman"/>
          <w:szCs w:val="22"/>
        </w:rPr>
        <w:t xml:space="preserve">Циљ израде </w:t>
      </w:r>
      <w:r w:rsidRPr="00761750">
        <w:rPr>
          <w:rFonts w:ascii="Times New Roman" w:hAnsi="Times New Roman"/>
          <w:noProof/>
          <w:szCs w:val="22"/>
          <w:lang w:val="sr-Cyrl-CS"/>
        </w:rPr>
        <w:t xml:space="preserve">Плана </w:t>
      </w:r>
      <w:r w:rsidRPr="00761750">
        <w:rPr>
          <w:rFonts w:ascii="Times New Roman" w:hAnsi="Times New Roman"/>
          <w:szCs w:val="22"/>
          <w:lang w:val="sr-Cyrl-CS"/>
        </w:rPr>
        <w:t xml:space="preserve">је омогућавање развоја </w:t>
      </w:r>
      <w:r w:rsidR="00CE5896">
        <w:rPr>
          <w:rFonts w:ascii="Times New Roman" w:hAnsi="Times New Roman"/>
          <w:szCs w:val="22"/>
          <w:lang w:val="sr-Cyrl-CS"/>
        </w:rPr>
        <w:t>бањсских и лечилишних функција, изградња</w:t>
      </w:r>
      <w:r w:rsidRPr="00761750">
        <w:rPr>
          <w:rFonts w:ascii="Times New Roman" w:hAnsi="Times New Roman"/>
          <w:szCs w:val="22"/>
          <w:lang w:val="sr-Cyrl-CS"/>
        </w:rPr>
        <w:t xml:space="preserve"> предметног подручја</w:t>
      </w:r>
      <w:r>
        <w:rPr>
          <w:rFonts w:ascii="Times New Roman" w:hAnsi="Times New Roman"/>
          <w:szCs w:val="22"/>
          <w:lang w:val="sr-Cyrl-CS"/>
        </w:rPr>
        <w:t xml:space="preserve"> и комунално опремање</w:t>
      </w:r>
      <w:r w:rsidRPr="00761750">
        <w:rPr>
          <w:rFonts w:ascii="Times New Roman" w:hAnsi="Times New Roman"/>
          <w:szCs w:val="22"/>
          <w:lang w:val="sr-Cyrl-CS"/>
        </w:rPr>
        <w:t xml:space="preserve"> уз адекватну заштиту </w:t>
      </w:r>
      <w:r w:rsidR="002E14C2">
        <w:rPr>
          <w:rFonts w:ascii="Times New Roman" w:hAnsi="Times New Roman"/>
          <w:szCs w:val="22"/>
          <w:lang w:val="sr-Cyrl-CS"/>
        </w:rPr>
        <w:t xml:space="preserve">природе и </w:t>
      </w:r>
      <w:r>
        <w:rPr>
          <w:rFonts w:ascii="Times New Roman" w:hAnsi="Times New Roman"/>
          <w:szCs w:val="22"/>
          <w:lang w:val="sr-Cyrl-CS"/>
        </w:rPr>
        <w:t xml:space="preserve">животне средине, пољопривредног, </w:t>
      </w:r>
      <w:r>
        <w:rPr>
          <w:rFonts w:ascii="Times New Roman" w:hAnsi="Times New Roman"/>
          <w:szCs w:val="22"/>
          <w:lang w:val="sr-Cyrl-RS"/>
        </w:rPr>
        <w:t xml:space="preserve">шумског </w:t>
      </w:r>
      <w:r>
        <w:rPr>
          <w:rFonts w:ascii="Times New Roman" w:hAnsi="Times New Roman"/>
          <w:szCs w:val="22"/>
          <w:lang w:val="sr-Cyrl-CS"/>
        </w:rPr>
        <w:t>и водног земљишта</w:t>
      </w:r>
      <w:r w:rsidR="00B55D63" w:rsidRPr="00B55D63">
        <w:rPr>
          <w:rFonts w:ascii="Times New Roman" w:hAnsi="Times New Roman"/>
          <w:noProof/>
          <w:szCs w:val="22"/>
        </w:rPr>
        <w:t>.</w:t>
      </w:r>
    </w:p>
    <w:p w14:paraId="3518FCD7" w14:textId="77777777" w:rsidR="009418B4" w:rsidRPr="002A3025" w:rsidRDefault="009418B4" w:rsidP="009418B4">
      <w:pPr>
        <w:tabs>
          <w:tab w:val="left" w:pos="567"/>
          <w:tab w:val="left" w:pos="1276"/>
          <w:tab w:val="left" w:pos="1418"/>
          <w:tab w:val="left" w:pos="9180"/>
        </w:tabs>
        <w:spacing w:before="120" w:after="0"/>
        <w:ind w:firstLine="562"/>
        <w:outlineLvl w:val="0"/>
        <w:rPr>
          <w:rFonts w:ascii="Times New Roman" w:hAnsi="Times New Roman"/>
          <w:noProof/>
          <w:szCs w:val="22"/>
        </w:rPr>
      </w:pPr>
      <w:r w:rsidRPr="002A3025">
        <w:rPr>
          <w:rFonts w:ascii="Times New Roman" w:hAnsi="Times New Roman"/>
          <w:noProof/>
          <w:szCs w:val="22"/>
        </w:rPr>
        <w:t>Решења у погледу концепције, претежне намене, уређења</w:t>
      </w:r>
      <w:r w:rsidRPr="002A3025">
        <w:rPr>
          <w:rFonts w:ascii="Times New Roman" w:hAnsi="Times New Roman"/>
          <w:noProof/>
          <w:szCs w:val="22"/>
          <w:lang w:val="sr-Latn-CS"/>
        </w:rPr>
        <w:t xml:space="preserve">, </w:t>
      </w:r>
      <w:r w:rsidRPr="002A3025">
        <w:rPr>
          <w:rFonts w:ascii="Times New Roman" w:hAnsi="Times New Roman"/>
          <w:noProof/>
          <w:szCs w:val="22"/>
        </w:rPr>
        <w:t>коришћења и заштите простор</w:t>
      </w:r>
      <w:r w:rsidRPr="002A3025">
        <w:rPr>
          <w:rFonts w:ascii="Times New Roman" w:hAnsi="Times New Roman"/>
          <w:noProof/>
          <w:szCs w:val="22"/>
          <w:lang w:val="sr-Latn-CS"/>
        </w:rPr>
        <w:t>a</w:t>
      </w:r>
      <w:r w:rsidRPr="002A3025">
        <w:rPr>
          <w:rFonts w:ascii="Times New Roman" w:hAnsi="Times New Roman"/>
          <w:noProof/>
          <w:szCs w:val="22"/>
        </w:rPr>
        <w:t xml:space="preserve">, базирају се на решењима </w:t>
      </w:r>
      <w:r w:rsidRPr="002A3025">
        <w:rPr>
          <w:rFonts w:ascii="Times New Roman" w:hAnsi="Times New Roman"/>
          <w:color w:val="000000" w:themeColor="text1"/>
          <w:w w:val="105"/>
          <w:szCs w:val="22"/>
        </w:rPr>
        <w:t>Просторног плана</w:t>
      </w:r>
      <w:r w:rsidRPr="002A3025">
        <w:rPr>
          <w:rFonts w:ascii="Times New Roman" w:hAnsi="Times New Roman"/>
          <w:noProof/>
          <w:szCs w:val="22"/>
          <w:lang w:val="ru-RU"/>
        </w:rPr>
        <w:t>,</w:t>
      </w:r>
      <w:r w:rsidRPr="002A3025">
        <w:rPr>
          <w:rFonts w:ascii="Times New Roman" w:hAnsi="Times New Roman"/>
          <w:i/>
          <w:noProof/>
          <w:szCs w:val="22"/>
          <w:lang w:val="sr-Cyrl-CS"/>
        </w:rPr>
        <w:t xml:space="preserve"> </w:t>
      </w:r>
      <w:r w:rsidRPr="002A3025">
        <w:rPr>
          <w:rFonts w:ascii="Times New Roman" w:hAnsi="Times New Roman"/>
          <w:noProof/>
          <w:szCs w:val="22"/>
          <w:lang w:val="sr-Cyrl-CS"/>
        </w:rPr>
        <w:t>на основу којих ће се, уз поштовање постојећег стања коришћења простора, на што рационалнији начин плански уредити предметни обухват.</w:t>
      </w:r>
    </w:p>
    <w:p w14:paraId="50DA28EE" w14:textId="75E54F90" w:rsidR="009418B4" w:rsidRPr="002A3025" w:rsidRDefault="00B55D63" w:rsidP="009418B4">
      <w:pPr>
        <w:spacing w:before="120" w:after="40"/>
        <w:ind w:firstLine="562"/>
        <w:rPr>
          <w:rFonts w:ascii="Times New Roman" w:hAnsi="Times New Roman"/>
          <w:noProof/>
          <w:szCs w:val="22"/>
        </w:rPr>
      </w:pPr>
      <w:r w:rsidRPr="002A3025">
        <w:rPr>
          <w:rFonts w:ascii="Times New Roman" w:hAnsi="Times New Roman"/>
          <w:noProof/>
          <w:szCs w:val="22"/>
          <w:lang w:val="sr-Cyrl-CS"/>
        </w:rPr>
        <w:t xml:space="preserve">За потребе израде Плана, извршена је анализа критеријума за одређивање могућих карактеристика значајних утицаја Плана на животну средину, на основу које је Градска управа града Ниша, Секретаријат за планирање и изградњу, уз претходно мишљење Секретаријата за заштиту животне средине, донела Одлуку о неприступању изради стратешке процене утицаја Плана детаљне регулације </w:t>
      </w:r>
      <w:r>
        <w:rPr>
          <w:rFonts w:ascii="Times New Roman" w:hAnsi="Times New Roman"/>
          <w:noProof/>
          <w:szCs w:val="22"/>
          <w:lang w:val="sr-Cyrl-CS"/>
        </w:rPr>
        <w:t>за подручје Б</w:t>
      </w:r>
      <w:r w:rsidRPr="002A3025">
        <w:rPr>
          <w:rFonts w:ascii="Times New Roman" w:hAnsi="Times New Roman"/>
          <w:noProof/>
          <w:szCs w:val="22"/>
          <w:lang w:val="sr-Cyrl-CS"/>
        </w:rPr>
        <w:t>ање Топило, на подручју градске општине Црвени Крст на животну средину ("Сл.лист града Ниша", бр.</w:t>
      </w:r>
      <w:r w:rsidRPr="002A3025">
        <w:rPr>
          <w:rFonts w:ascii="Times New Roman" w:hAnsi="Times New Roman"/>
        </w:rPr>
        <w:t xml:space="preserve"> </w:t>
      </w:r>
      <w:r w:rsidRPr="002A3025">
        <w:rPr>
          <w:rFonts w:ascii="Times New Roman" w:hAnsi="Times New Roman"/>
          <w:noProof/>
          <w:szCs w:val="22"/>
          <w:lang w:val="sr-Cyrl-RS"/>
        </w:rPr>
        <w:t>3/20</w:t>
      </w:r>
      <w:r w:rsidRPr="002A3025">
        <w:rPr>
          <w:rFonts w:ascii="Times New Roman" w:hAnsi="Times New Roman"/>
          <w:noProof/>
          <w:szCs w:val="22"/>
          <w:lang w:val="sr-Cyrl-CS"/>
        </w:rPr>
        <w:t>)</w:t>
      </w:r>
      <w:r w:rsidRPr="002A3025">
        <w:rPr>
          <w:rFonts w:ascii="Times New Roman" w:hAnsi="Times New Roman"/>
          <w:noProof/>
          <w:szCs w:val="22"/>
        </w:rPr>
        <w:t>.</w:t>
      </w:r>
    </w:p>
    <w:p w14:paraId="635137AF" w14:textId="52CE9651" w:rsidR="00DF1F04" w:rsidRDefault="00DF1F04" w:rsidP="00DF1F04">
      <w:pPr>
        <w:tabs>
          <w:tab w:val="left" w:pos="426"/>
          <w:tab w:val="right" w:leader="dot" w:pos="9090"/>
        </w:tabs>
        <w:spacing w:before="240" w:after="120"/>
        <w:ind w:right="-32" w:firstLine="0"/>
        <w:jc w:val="left"/>
        <w:rPr>
          <w:rFonts w:ascii="Times New Roman" w:hAnsi="Times New Roman"/>
          <w:b/>
          <w:noProof/>
          <w:szCs w:val="22"/>
          <w:lang w:val="sr-Cyrl-CS"/>
        </w:rPr>
      </w:pPr>
    </w:p>
    <w:p w14:paraId="5A6984C8" w14:textId="0E2E7B5C" w:rsidR="00497830" w:rsidRDefault="00497830" w:rsidP="00DF1F04">
      <w:pPr>
        <w:tabs>
          <w:tab w:val="left" w:pos="426"/>
          <w:tab w:val="right" w:leader="dot" w:pos="9090"/>
        </w:tabs>
        <w:spacing w:before="240" w:after="120"/>
        <w:ind w:right="-32" w:firstLine="0"/>
        <w:jc w:val="left"/>
        <w:rPr>
          <w:rFonts w:ascii="Times New Roman" w:hAnsi="Times New Roman"/>
          <w:b/>
          <w:noProof/>
          <w:szCs w:val="22"/>
          <w:lang w:val="sr-Cyrl-CS"/>
        </w:rPr>
      </w:pPr>
    </w:p>
    <w:p w14:paraId="3FAABCBB" w14:textId="77777777" w:rsidR="00DF1F04" w:rsidRPr="00707E05" w:rsidRDefault="00DF1F04" w:rsidP="00A678D1">
      <w:pPr>
        <w:shd w:val="clear" w:color="auto" w:fill="BFBFBF" w:themeFill="background1" w:themeFillShade="BF"/>
        <w:spacing w:before="0" w:after="100" w:afterAutospacing="1"/>
        <w:ind w:right="-34" w:firstLine="0"/>
        <w:jc w:val="left"/>
        <w:rPr>
          <w:rFonts w:ascii="Times New Roman" w:hAnsi="Times New Roman"/>
          <w:noProof/>
          <w:sz w:val="28"/>
          <w:szCs w:val="28"/>
          <w:lang w:val="sr-Cyrl-CS"/>
        </w:rPr>
      </w:pPr>
      <w:r w:rsidRPr="00707E05">
        <w:rPr>
          <w:rFonts w:ascii="Times New Roman" w:hAnsi="Times New Roman"/>
          <w:noProof/>
          <w:sz w:val="28"/>
          <w:szCs w:val="28"/>
          <w:lang w:val="sr-Cyrl-CS"/>
        </w:rPr>
        <w:lastRenderedPageBreak/>
        <w:t xml:space="preserve">1.   </w:t>
      </w:r>
      <w:r w:rsidR="007E4C1B" w:rsidRPr="00707E05">
        <w:rPr>
          <w:rFonts w:ascii="Times New Roman" w:hAnsi="Times New Roman"/>
          <w:noProof/>
          <w:sz w:val="28"/>
          <w:szCs w:val="28"/>
          <w:lang w:val="sr-Cyrl-CS"/>
        </w:rPr>
        <w:t xml:space="preserve"> ПОЛАЗНЕ ОСНОВЕ</w:t>
      </w:r>
    </w:p>
    <w:p w14:paraId="141724BB" w14:textId="77777777" w:rsidR="00DF1F04" w:rsidRPr="00707E05" w:rsidRDefault="00DF1F04" w:rsidP="00DF1F04">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 xml:space="preserve">1.1.   ПРАВНИ И ПЛАНСКИ ОСНОВ ЗА ИЗРАДУ ПЛАНА </w:t>
      </w:r>
    </w:p>
    <w:p w14:paraId="56E8E8C2" w14:textId="77777777" w:rsidR="00DF1F04" w:rsidRPr="00707E05" w:rsidRDefault="0057503B" w:rsidP="00DF1F04">
      <w:pPr>
        <w:tabs>
          <w:tab w:val="left" w:pos="540"/>
        </w:tabs>
        <w:spacing w:before="120" w:after="0"/>
        <w:ind w:right="-32" w:firstLine="540"/>
        <w:rPr>
          <w:rFonts w:ascii="Times New Roman" w:hAnsi="Times New Roman"/>
          <w:noProof/>
          <w:szCs w:val="22"/>
          <w:lang w:val="sr-Cyrl-CS"/>
        </w:rPr>
      </w:pPr>
      <w:r w:rsidRPr="00707E05">
        <w:rPr>
          <w:rFonts w:ascii="Times New Roman" w:hAnsi="Times New Roman"/>
          <w:noProof/>
          <w:szCs w:val="22"/>
          <w:lang w:val="sr-Cyrl-CS"/>
        </w:rPr>
        <w:t xml:space="preserve">Правни основ </w:t>
      </w:r>
      <w:r w:rsidRPr="00707E05">
        <w:rPr>
          <w:rFonts w:ascii="Times New Roman" w:hAnsi="Times New Roman"/>
          <w:noProof/>
          <w:szCs w:val="22"/>
        </w:rPr>
        <w:t xml:space="preserve">за израду </w:t>
      </w:r>
      <w:r w:rsidR="00A34E48" w:rsidRPr="00707E05">
        <w:rPr>
          <w:rFonts w:ascii="Times New Roman" w:hAnsi="Times New Roman"/>
          <w:noProof/>
          <w:szCs w:val="22"/>
          <w:lang w:val="sr-Cyrl-CS"/>
        </w:rPr>
        <w:t xml:space="preserve">Плана </w:t>
      </w:r>
      <w:r w:rsidRPr="00707E05">
        <w:rPr>
          <w:rFonts w:ascii="Times New Roman" w:hAnsi="Times New Roman"/>
          <w:noProof/>
          <w:szCs w:val="22"/>
          <w:lang w:val="sr-Cyrl-CS"/>
        </w:rPr>
        <w:t>представља</w:t>
      </w:r>
      <w:r w:rsidR="00DF1F04" w:rsidRPr="00707E05">
        <w:rPr>
          <w:rFonts w:ascii="Times New Roman" w:hAnsi="Times New Roman"/>
          <w:noProof/>
          <w:szCs w:val="22"/>
          <w:lang w:val="sr-Cyrl-CS"/>
        </w:rPr>
        <w:t>:</w:t>
      </w:r>
    </w:p>
    <w:p w14:paraId="4036379D" w14:textId="4C78CFAF" w:rsidR="00DF1F04" w:rsidRPr="00707E05" w:rsidRDefault="0057503B" w:rsidP="00B91D8F">
      <w:pPr>
        <w:numPr>
          <w:ilvl w:val="0"/>
          <w:numId w:val="3"/>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Закон</w:t>
      </w:r>
      <w:r w:rsidR="00DF1F04" w:rsidRPr="00707E05">
        <w:rPr>
          <w:rFonts w:ascii="Times New Roman" w:hAnsi="Times New Roman"/>
          <w:noProof/>
          <w:szCs w:val="22"/>
          <w:lang w:val="sr-Cyrl-CS"/>
        </w:rPr>
        <w:t xml:space="preserve"> о планирању и изградњи </w:t>
      </w:r>
      <w:r w:rsidR="00696F6B" w:rsidRPr="00696F6B">
        <w:rPr>
          <w:rFonts w:ascii="Times New Roman" w:hAnsi="Times New Roman"/>
          <w:noProof/>
          <w:szCs w:val="22"/>
        </w:rPr>
        <w:t>(</w:t>
      </w:r>
      <w:r w:rsidR="00696F6B" w:rsidRPr="009A2327">
        <w:rPr>
          <w:rFonts w:ascii="Times New Roman" w:hAnsi="Times New Roman"/>
          <w:noProof/>
          <w:szCs w:val="22"/>
        </w:rPr>
        <w:t>"Службени гласник РС", бр. 72/09, 81/09-исправка, 64/10-одлука УС, 24/11, 121/12-одлука УС, 42/13-одлука УС, 50/13-одлука УС, 98/13-одл</w:t>
      </w:r>
      <w:r w:rsidR="002A7527" w:rsidRPr="009A2327">
        <w:rPr>
          <w:rFonts w:ascii="Times New Roman" w:hAnsi="Times New Roman"/>
          <w:noProof/>
          <w:szCs w:val="22"/>
        </w:rPr>
        <w:t xml:space="preserve">ука УС, 132/14, 145/14, 83/18, </w:t>
      </w:r>
      <w:r w:rsidR="00696F6B" w:rsidRPr="009A2327">
        <w:rPr>
          <w:rFonts w:ascii="Times New Roman" w:hAnsi="Times New Roman"/>
          <w:noProof/>
          <w:szCs w:val="22"/>
        </w:rPr>
        <w:t>31/19</w:t>
      </w:r>
      <w:r w:rsidR="002A7527" w:rsidRPr="009A2327">
        <w:rPr>
          <w:rFonts w:ascii="Times New Roman" w:hAnsi="Times New Roman"/>
          <w:noProof/>
          <w:szCs w:val="22"/>
          <w:lang w:val="sr-Cyrl-RS"/>
        </w:rPr>
        <w:t xml:space="preserve">, </w:t>
      </w:r>
      <w:r w:rsidR="002A7527" w:rsidRPr="009A2327">
        <w:rPr>
          <w:rFonts w:ascii="Times New Roman" w:hAnsi="Times New Roman"/>
          <w:szCs w:val="22"/>
        </w:rPr>
        <w:t>37/19-</w:t>
      </w:r>
      <w:r w:rsidR="002A7527" w:rsidRPr="009A2327">
        <w:rPr>
          <w:rFonts w:ascii="Times New Roman" w:hAnsi="Times New Roman" w:hint="eastAsia"/>
          <w:szCs w:val="22"/>
        </w:rPr>
        <w:t>др</w:t>
      </w:r>
      <w:r w:rsidR="002A7527" w:rsidRPr="009A2327">
        <w:rPr>
          <w:rFonts w:ascii="Times New Roman" w:hAnsi="Times New Roman"/>
          <w:szCs w:val="22"/>
        </w:rPr>
        <w:t xml:space="preserve">. </w:t>
      </w:r>
      <w:r w:rsidR="002A7527" w:rsidRPr="009A2327">
        <w:rPr>
          <w:rFonts w:ascii="Times New Roman" w:hAnsi="Times New Roman" w:hint="eastAsia"/>
          <w:szCs w:val="22"/>
        </w:rPr>
        <w:t>закон</w:t>
      </w:r>
      <w:r w:rsidR="00275F56">
        <w:rPr>
          <w:rFonts w:ascii="Times New Roman" w:hAnsi="Times New Roman"/>
          <w:szCs w:val="22"/>
        </w:rPr>
        <w:t xml:space="preserve">, </w:t>
      </w:r>
      <w:r w:rsidR="002A7527" w:rsidRPr="009A2327">
        <w:rPr>
          <w:rFonts w:ascii="Times New Roman" w:hAnsi="Times New Roman"/>
          <w:szCs w:val="22"/>
        </w:rPr>
        <w:t>9/20</w:t>
      </w:r>
      <w:r w:rsidR="00275F56">
        <w:rPr>
          <w:rFonts w:ascii="Times New Roman" w:hAnsi="Times New Roman"/>
          <w:szCs w:val="22"/>
          <w:lang w:val="sr-Cyrl-RS"/>
        </w:rPr>
        <w:t xml:space="preserve"> и 52/21</w:t>
      </w:r>
      <w:r w:rsidR="00696F6B" w:rsidRPr="009A2327">
        <w:rPr>
          <w:rFonts w:ascii="Times New Roman" w:hAnsi="Times New Roman"/>
          <w:noProof/>
          <w:szCs w:val="22"/>
        </w:rPr>
        <w:t>)</w:t>
      </w:r>
      <w:r w:rsidR="00DF1F04" w:rsidRPr="00707E05">
        <w:rPr>
          <w:rFonts w:ascii="Times New Roman" w:hAnsi="Times New Roman"/>
          <w:noProof/>
          <w:lang w:val="sr-Cyrl-CS"/>
        </w:rPr>
        <w:t xml:space="preserve">, </w:t>
      </w:r>
    </w:p>
    <w:p w14:paraId="7B005367" w14:textId="77777777" w:rsidR="00DF1F04" w:rsidRDefault="0057503B" w:rsidP="00B91D8F">
      <w:pPr>
        <w:numPr>
          <w:ilvl w:val="0"/>
          <w:numId w:val="3"/>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Правилник</w:t>
      </w:r>
      <w:r w:rsidR="00DF1F04" w:rsidRPr="00707E05">
        <w:rPr>
          <w:rFonts w:ascii="Times New Roman" w:hAnsi="Times New Roman"/>
          <w:noProof/>
          <w:szCs w:val="22"/>
          <w:lang w:val="sr-Cyrl-CS"/>
        </w:rPr>
        <w:t xml:space="preserve"> о садржини, начину и поступку израде докумената просторног и урбанистичког планирања ("Сл</w:t>
      </w:r>
      <w:r w:rsidR="00A32B9E" w:rsidRPr="00707E05">
        <w:rPr>
          <w:rFonts w:ascii="Times New Roman" w:hAnsi="Times New Roman"/>
          <w:noProof/>
          <w:szCs w:val="22"/>
          <w:lang w:val="sr-Cyrl-CS"/>
        </w:rPr>
        <w:t>.</w:t>
      </w:r>
      <w:r w:rsidR="000A03DE">
        <w:rPr>
          <w:rFonts w:ascii="Times New Roman" w:hAnsi="Times New Roman"/>
          <w:noProof/>
          <w:szCs w:val="22"/>
          <w:lang w:val="sr-Cyrl-CS"/>
        </w:rPr>
        <w:t xml:space="preserve">гласник РС", бр. </w:t>
      </w:r>
      <w:r w:rsidR="00696F6B">
        <w:rPr>
          <w:rFonts w:ascii="Times New Roman" w:hAnsi="Times New Roman"/>
          <w:noProof/>
          <w:szCs w:val="22"/>
        </w:rPr>
        <w:t>32/19</w:t>
      </w:r>
      <w:r w:rsidR="000A03DE">
        <w:rPr>
          <w:rFonts w:ascii="Times New Roman" w:hAnsi="Times New Roman"/>
          <w:noProof/>
          <w:szCs w:val="22"/>
          <w:lang w:val="sr-Cyrl-CS"/>
        </w:rPr>
        <w:t>),</w:t>
      </w:r>
    </w:p>
    <w:p w14:paraId="65B8AC3D" w14:textId="2C46EC6A" w:rsidR="009418B4" w:rsidRPr="000A03DE" w:rsidRDefault="00B55D63" w:rsidP="00B91D8F">
      <w:pPr>
        <w:numPr>
          <w:ilvl w:val="0"/>
          <w:numId w:val="3"/>
        </w:numPr>
        <w:tabs>
          <w:tab w:val="left" w:pos="540"/>
        </w:tabs>
        <w:spacing w:after="0"/>
        <w:ind w:left="540" w:right="-32"/>
        <w:rPr>
          <w:rFonts w:ascii="Times New Roman" w:hAnsi="Times New Roman"/>
          <w:noProof/>
          <w:szCs w:val="22"/>
          <w:lang w:val="sr-Cyrl-CS"/>
        </w:rPr>
      </w:pPr>
      <w:r w:rsidRPr="00707E05">
        <w:rPr>
          <w:rFonts w:ascii="Times New Roman" w:hAnsi="Times New Roman"/>
          <w:noProof/>
          <w:szCs w:val="22"/>
          <w:lang w:val="sr-Cyrl-CS"/>
        </w:rPr>
        <w:t xml:space="preserve">Одлука о изради </w:t>
      </w:r>
      <w:r w:rsidRPr="00E64C03">
        <w:rPr>
          <w:rFonts w:ascii="Times New Roman" w:hAnsi="Times New Roman" w:hint="eastAsia"/>
          <w:noProof/>
          <w:szCs w:val="22"/>
          <w:lang w:val="sr-Cyrl-CS"/>
        </w:rPr>
        <w:t>Плана</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детаљне</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регулације</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за</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подручје</w:t>
      </w:r>
      <w:r w:rsidRPr="00E64C03">
        <w:rPr>
          <w:rFonts w:ascii="Times New Roman" w:hAnsi="Times New Roman"/>
          <w:noProof/>
          <w:szCs w:val="22"/>
          <w:lang w:val="sr-Cyrl-CS"/>
        </w:rPr>
        <w:t xml:space="preserve"> </w:t>
      </w:r>
      <w:r w:rsidR="00AD616F">
        <w:rPr>
          <w:rFonts w:ascii="Times New Roman" w:hAnsi="Times New Roman" w:hint="eastAsia"/>
          <w:noProof/>
          <w:szCs w:val="22"/>
        </w:rPr>
        <w:t>Б</w:t>
      </w:r>
      <w:r w:rsidRPr="00E64C03">
        <w:rPr>
          <w:rFonts w:ascii="Times New Roman" w:hAnsi="Times New Roman" w:hint="eastAsia"/>
          <w:noProof/>
          <w:szCs w:val="22"/>
          <w:lang w:val="sr-Cyrl-CS"/>
        </w:rPr>
        <w:t>ање</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Топило</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на</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подручју</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градске</w:t>
      </w:r>
      <w:r>
        <w:rPr>
          <w:rFonts w:ascii="Times New Roman" w:hAnsi="Times New Roman"/>
          <w:noProof/>
          <w:szCs w:val="22"/>
          <w:lang w:val="sr-Cyrl-CS"/>
        </w:rPr>
        <w:t xml:space="preserve"> </w:t>
      </w:r>
      <w:r w:rsidRPr="00E64C03">
        <w:rPr>
          <w:rFonts w:ascii="Times New Roman" w:hAnsi="Times New Roman" w:hint="eastAsia"/>
          <w:noProof/>
          <w:szCs w:val="22"/>
          <w:lang w:val="sr-Cyrl-CS"/>
        </w:rPr>
        <w:t>општине</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Црвени</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Крст</w:t>
      </w:r>
      <w:r w:rsidRPr="00704C30">
        <w:rPr>
          <w:rFonts w:ascii="Times New Roman" w:hAnsi="Times New Roman"/>
          <w:noProof/>
          <w:szCs w:val="22"/>
        </w:rPr>
        <w:t xml:space="preserve"> </w:t>
      </w:r>
      <w:r w:rsidR="009418B4" w:rsidRPr="00704C30">
        <w:rPr>
          <w:rFonts w:ascii="Times New Roman" w:hAnsi="Times New Roman"/>
          <w:noProof/>
          <w:szCs w:val="22"/>
        </w:rPr>
        <w:t>(</w:t>
      </w:r>
      <w:r w:rsidR="009418B4" w:rsidRPr="00704C30">
        <w:rPr>
          <w:rFonts w:ascii="Times New Roman" w:hAnsi="Times New Roman"/>
          <w:noProof/>
          <w:szCs w:val="22"/>
          <w:lang w:val="sr-Cyrl-CS"/>
        </w:rPr>
        <w:t>"Сл.лист града Ниша",</w:t>
      </w:r>
      <w:r w:rsidR="009418B4" w:rsidRPr="00704C30">
        <w:rPr>
          <w:rFonts w:ascii="Times New Roman" w:hAnsi="Times New Roman"/>
          <w:noProof/>
          <w:szCs w:val="22"/>
        </w:rPr>
        <w:t xml:space="preserve"> </w:t>
      </w:r>
      <w:r w:rsidR="009418B4" w:rsidRPr="00704C30">
        <w:rPr>
          <w:rFonts w:ascii="Times New Roman" w:hAnsi="Times New Roman"/>
          <w:noProof/>
          <w:szCs w:val="22"/>
          <w:lang w:val="sr-Cyrl-CS"/>
        </w:rPr>
        <w:t>бр.</w:t>
      </w:r>
      <w:r w:rsidR="009418B4" w:rsidRPr="00704C30">
        <w:rPr>
          <w:rFonts w:ascii="Times New Roman" w:hAnsi="Times New Roman"/>
          <w:noProof/>
          <w:szCs w:val="22"/>
        </w:rPr>
        <w:t xml:space="preserve"> </w:t>
      </w:r>
      <w:r w:rsidR="009418B4">
        <w:rPr>
          <w:rFonts w:ascii="Times New Roman" w:hAnsi="Times New Roman"/>
          <w:noProof/>
          <w:szCs w:val="22"/>
          <w:lang w:val="sr-Cyrl-RS"/>
        </w:rPr>
        <w:t>3/20</w:t>
      </w:r>
      <w:r w:rsidR="009418B4" w:rsidRPr="00704C30">
        <w:rPr>
          <w:rFonts w:ascii="Times New Roman" w:hAnsi="Times New Roman"/>
          <w:noProof/>
          <w:szCs w:val="22"/>
        </w:rPr>
        <w:t>)</w:t>
      </w:r>
      <w:r w:rsidR="009418B4">
        <w:rPr>
          <w:rFonts w:ascii="Times New Roman" w:hAnsi="Times New Roman"/>
          <w:noProof/>
          <w:szCs w:val="22"/>
          <w:lang w:val="sr-Cyrl-CS"/>
        </w:rPr>
        <w:t>.</w:t>
      </w:r>
    </w:p>
    <w:p w14:paraId="2DB9DABA" w14:textId="656F58E3" w:rsidR="00B55D63" w:rsidRPr="00B55D63" w:rsidRDefault="00B55D63" w:rsidP="00B55D63">
      <w:pPr>
        <w:spacing w:before="120" w:after="120"/>
        <w:ind w:right="-29" w:firstLine="547"/>
        <w:rPr>
          <w:rFonts w:ascii="Times New Roman" w:hAnsi="Times New Roman"/>
          <w:noProof/>
          <w:szCs w:val="22"/>
          <w:lang w:val="sr-Cyrl-CS"/>
        </w:rPr>
      </w:pPr>
      <w:r w:rsidRPr="00B55D63">
        <w:rPr>
          <w:rFonts w:ascii="Times New Roman" w:hAnsi="Times New Roman" w:hint="eastAsia"/>
          <w:noProof/>
          <w:szCs w:val="22"/>
          <w:lang w:val="sr-Cyrl-CS"/>
        </w:rPr>
        <w:t>Плански</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основ</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за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израду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Плана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представља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Просторни</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план</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административног</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подручја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Града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Ниша</w:t>
      </w:r>
      <w:r w:rsidRPr="00B55D63">
        <w:rPr>
          <w:rFonts w:ascii="Times New Roman" w:hAnsi="Times New Roman"/>
          <w:noProof/>
          <w:szCs w:val="22"/>
          <w:lang w:val="sr-Cyrl-CS"/>
        </w:rPr>
        <w:t xml:space="preserve"> 2021 ("</w:t>
      </w:r>
      <w:r w:rsidRPr="00B55D63">
        <w:rPr>
          <w:rFonts w:ascii="Times New Roman" w:hAnsi="Times New Roman" w:hint="eastAsia"/>
          <w:noProof/>
          <w:szCs w:val="22"/>
          <w:lang w:val="sr-Cyrl-CS"/>
        </w:rPr>
        <w:t>Сл</w:t>
      </w:r>
      <w:r w:rsidRPr="00B55D63">
        <w:rPr>
          <w:rFonts w:ascii="Times New Roman" w:hAnsi="Times New Roman"/>
          <w:noProof/>
          <w:szCs w:val="22"/>
          <w:lang w:val="sr-Cyrl-CS"/>
        </w:rPr>
        <w:t>.</w:t>
      </w:r>
      <w:r w:rsidRPr="00B55D63">
        <w:rPr>
          <w:rFonts w:ascii="Times New Roman" w:hAnsi="Times New Roman" w:hint="eastAsia"/>
          <w:noProof/>
          <w:szCs w:val="22"/>
          <w:lang w:val="sr-Cyrl-CS"/>
        </w:rPr>
        <w:t>лист</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Града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Ниша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бр</w:t>
      </w:r>
      <w:r w:rsidRPr="00B55D63">
        <w:rPr>
          <w:rFonts w:ascii="Times New Roman" w:hAnsi="Times New Roman"/>
          <w:noProof/>
          <w:szCs w:val="22"/>
          <w:lang w:val="sr-Cyrl-CS"/>
        </w:rPr>
        <w:t xml:space="preserve">.45/2011), </w:t>
      </w:r>
      <w:r w:rsidRPr="00B55D63">
        <w:rPr>
          <w:rFonts w:ascii="Times New Roman" w:hAnsi="Times New Roman" w:hint="eastAsia"/>
          <w:noProof/>
          <w:szCs w:val="22"/>
          <w:lang w:val="sr-Cyrl-CS"/>
        </w:rPr>
        <w:t>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даљем</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тексту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Просторни</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план</w:t>
      </w:r>
      <w:r w:rsidRPr="00B55D63">
        <w:rPr>
          <w:rFonts w:ascii="Times New Roman" w:hAnsi="Times New Roman"/>
          <w:noProof/>
          <w:szCs w:val="22"/>
          <w:lang w:val="sr-Cyrl-CS"/>
        </w:rPr>
        <w:t>.</w:t>
      </w:r>
    </w:p>
    <w:p w14:paraId="67C0EFA7" w14:textId="2132E8FC" w:rsidR="009418B4" w:rsidRDefault="00B55D63" w:rsidP="00B55D63">
      <w:pPr>
        <w:spacing w:before="120" w:after="120"/>
        <w:ind w:right="-29" w:firstLine="547"/>
        <w:rPr>
          <w:rFonts w:ascii="Times New Roman" w:hAnsi="Times New Roman"/>
          <w:noProof/>
          <w:szCs w:val="22"/>
          <w:lang w:val="sr-Cyrl-CS"/>
        </w:rPr>
      </w:pPr>
      <w:r w:rsidRPr="00B55D63">
        <w:rPr>
          <w:rFonts w:ascii="Times New Roman" w:hAnsi="Times New Roman" w:hint="eastAsia"/>
          <w:noProof/>
          <w:szCs w:val="22"/>
          <w:lang w:val="sr-Cyrl-CS"/>
        </w:rPr>
        <w:t>Према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Просторном</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плану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за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подручје</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Плана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примењују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се</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и</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решења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из</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Просторног</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плана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подручја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са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посебном</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наменом</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са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елементима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детаљног</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урбанистичког</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плана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за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Бању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Топило</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Службени</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лист</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града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Ниша“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број</w:t>
      </w:r>
      <w:r w:rsidRPr="00B55D63">
        <w:rPr>
          <w:rFonts w:ascii="Times New Roman" w:hAnsi="Times New Roman"/>
          <w:noProof/>
          <w:szCs w:val="22"/>
          <w:lang w:val="sr-Cyrl-CS"/>
        </w:rPr>
        <w:t xml:space="preserve"> 17/95), </w:t>
      </w:r>
      <w:r w:rsidRPr="00B55D63">
        <w:rPr>
          <w:rFonts w:ascii="Times New Roman" w:hAnsi="Times New Roman" w:hint="eastAsia"/>
          <w:noProof/>
          <w:szCs w:val="22"/>
          <w:lang w:val="sr-Cyrl-CS"/>
        </w:rPr>
        <w:t>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даљем</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тексту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ППППН</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за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Бању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Топило</w:t>
      </w:r>
      <w:r w:rsidRPr="00B55D63">
        <w:rPr>
          <w:rFonts w:ascii="Times New Roman" w:hAnsi="Times New Roman"/>
          <w:noProof/>
          <w:szCs w:val="22"/>
          <w:lang w:val="sr-Cyrl-CS"/>
        </w:rPr>
        <w:t>.</w:t>
      </w:r>
    </w:p>
    <w:p w14:paraId="49E97FEF" w14:textId="28AD84F3" w:rsidR="00152A33" w:rsidRPr="00B54B95" w:rsidRDefault="00DF1F04" w:rsidP="00152A33">
      <w:pPr>
        <w:spacing w:before="240" w:after="120"/>
        <w:ind w:right="-32" w:firstLine="0"/>
        <w:rPr>
          <w:rFonts w:ascii="Times New Roman" w:hAnsi="Times New Roman"/>
          <w:noProof/>
          <w:szCs w:val="22"/>
          <w:lang w:val="sr-Cyrl-RS"/>
        </w:rPr>
      </w:pPr>
      <w:r w:rsidRPr="00707E05">
        <w:rPr>
          <w:rFonts w:ascii="Times New Roman" w:hAnsi="Times New Roman"/>
          <w:noProof/>
          <w:szCs w:val="22"/>
          <w:lang w:val="sr-Cyrl-CS"/>
        </w:rPr>
        <w:t>1</w:t>
      </w:r>
      <w:r w:rsidRPr="00E46FFB">
        <w:rPr>
          <w:rFonts w:ascii="Times New Roman" w:hAnsi="Times New Roman"/>
          <w:noProof/>
          <w:szCs w:val="22"/>
          <w:lang w:val="sr-Cyrl-CS"/>
        </w:rPr>
        <w:t xml:space="preserve">.2.   </w:t>
      </w:r>
      <w:r w:rsidR="007E4C1B" w:rsidRPr="00E46FFB">
        <w:rPr>
          <w:rFonts w:ascii="Times New Roman" w:hAnsi="Times New Roman"/>
          <w:noProof/>
          <w:szCs w:val="22"/>
          <w:lang w:val="sr-Cyrl-CS"/>
        </w:rPr>
        <w:t xml:space="preserve">ОБУХВАТ И ОПИС ГРАНИЦЕ </w:t>
      </w:r>
      <w:r w:rsidR="00C8794F" w:rsidRPr="00E46FFB">
        <w:rPr>
          <w:rFonts w:ascii="Times New Roman" w:hAnsi="Times New Roman"/>
          <w:noProof/>
          <w:szCs w:val="22"/>
          <w:lang w:val="sr-Cyrl-CS"/>
        </w:rPr>
        <w:t>ПЛАНА</w:t>
      </w:r>
      <w:r w:rsidR="00B54B95">
        <w:rPr>
          <w:rFonts w:ascii="Times New Roman" w:hAnsi="Times New Roman"/>
          <w:noProof/>
          <w:szCs w:val="22"/>
        </w:rPr>
        <w:t xml:space="preserve"> </w:t>
      </w:r>
      <w:r w:rsidR="00B54B95">
        <w:rPr>
          <w:rFonts w:ascii="Times New Roman" w:hAnsi="Times New Roman"/>
          <w:noProof/>
          <w:szCs w:val="22"/>
          <w:lang w:val="sr-Cyrl-RS"/>
        </w:rPr>
        <w:t>И ГРАЂЕВИНСКОГ ПОДРУЧЈА</w:t>
      </w:r>
    </w:p>
    <w:p w14:paraId="2403CA5B" w14:textId="7F098BA6" w:rsidR="00C7599A" w:rsidRDefault="009418B4" w:rsidP="00C7599A">
      <w:pPr>
        <w:widowControl w:val="0"/>
        <w:autoSpaceDE w:val="0"/>
        <w:autoSpaceDN w:val="0"/>
        <w:adjustRightInd w:val="0"/>
        <w:ind w:firstLine="567"/>
        <w:rPr>
          <w:rFonts w:ascii="Times New Roman" w:hAnsi="Times New Roman"/>
          <w:bCs/>
          <w:w w:val="101"/>
          <w:szCs w:val="22"/>
          <w:lang w:val="sr-Latn-RS"/>
        </w:rPr>
      </w:pPr>
      <w:r>
        <w:rPr>
          <w:rFonts w:ascii="Times New Roman" w:hAnsi="Times New Roman"/>
          <w:w w:val="101"/>
          <w:szCs w:val="22"/>
          <w:lang w:val="ru-RU"/>
        </w:rPr>
        <w:t>План</w:t>
      </w:r>
      <w:r w:rsidRPr="00E46FFB">
        <w:rPr>
          <w:rFonts w:ascii="Times New Roman" w:hAnsi="Times New Roman"/>
          <w:w w:val="101"/>
          <w:szCs w:val="22"/>
          <w:lang w:val="ru-RU"/>
        </w:rPr>
        <w:t xml:space="preserve"> се израђује </w:t>
      </w:r>
      <w:r>
        <w:rPr>
          <w:rFonts w:ascii="Times New Roman" w:hAnsi="Times New Roman"/>
          <w:w w:val="101"/>
          <w:szCs w:val="22"/>
          <w:lang w:val="ru-RU"/>
        </w:rPr>
        <w:t>за</w:t>
      </w:r>
      <w:r w:rsidRPr="00E46FFB">
        <w:rPr>
          <w:rFonts w:ascii="Times New Roman" w:hAnsi="Times New Roman"/>
          <w:w w:val="101"/>
          <w:szCs w:val="22"/>
          <w:lang w:val="ru-RU"/>
        </w:rPr>
        <w:t xml:space="preserve"> подручј</w:t>
      </w:r>
      <w:r>
        <w:rPr>
          <w:rFonts w:ascii="Times New Roman" w:hAnsi="Times New Roman"/>
          <w:w w:val="101"/>
          <w:szCs w:val="22"/>
          <w:lang w:val="ru-RU"/>
        </w:rPr>
        <w:t>е</w:t>
      </w:r>
      <w:r w:rsidRPr="00E46FFB">
        <w:rPr>
          <w:rFonts w:ascii="Times New Roman" w:hAnsi="Times New Roman"/>
          <w:w w:val="101"/>
          <w:szCs w:val="22"/>
          <w:lang w:val="ru-RU"/>
        </w:rPr>
        <w:t xml:space="preserve"> </w:t>
      </w:r>
      <w:r w:rsidR="00AD616F">
        <w:rPr>
          <w:rFonts w:ascii="Times New Roman" w:hAnsi="Times New Roman"/>
          <w:w w:val="101"/>
          <w:szCs w:val="22"/>
          <w:lang w:val="ru-RU"/>
        </w:rPr>
        <w:t>Бање Топило</w:t>
      </w:r>
      <w:r w:rsidRPr="00E46FFB">
        <w:rPr>
          <w:rFonts w:ascii="Times New Roman" w:hAnsi="Times New Roman"/>
          <w:w w:val="101"/>
          <w:szCs w:val="22"/>
          <w:lang w:val="ru-RU"/>
        </w:rPr>
        <w:t xml:space="preserve">, </w:t>
      </w:r>
      <w:r w:rsidR="00AD616F">
        <w:rPr>
          <w:rFonts w:ascii="Times New Roman" w:hAnsi="Times New Roman"/>
          <w:w w:val="101"/>
          <w:szCs w:val="22"/>
          <w:lang w:val="sr-Cyrl-RS"/>
        </w:rPr>
        <w:t>на подручју</w:t>
      </w:r>
      <w:r w:rsidRPr="00E46FFB">
        <w:rPr>
          <w:rFonts w:ascii="Times New Roman" w:hAnsi="Times New Roman"/>
          <w:noProof/>
          <w:szCs w:val="22"/>
        </w:rPr>
        <w:t xml:space="preserve"> г</w:t>
      </w:r>
      <w:r w:rsidRPr="00E46FFB">
        <w:rPr>
          <w:rFonts w:ascii="Times New Roman" w:hAnsi="Times New Roman"/>
          <w:noProof/>
          <w:szCs w:val="22"/>
          <w:lang w:val="sr-Cyrl-CS"/>
        </w:rPr>
        <w:t xml:space="preserve">радске општине </w:t>
      </w:r>
      <w:r w:rsidR="00AD616F">
        <w:rPr>
          <w:rFonts w:ascii="Times New Roman" w:hAnsi="Times New Roman"/>
          <w:noProof/>
          <w:szCs w:val="22"/>
          <w:lang w:val="sr-Cyrl-CS"/>
        </w:rPr>
        <w:t>Црвени Крст</w:t>
      </w:r>
      <w:r w:rsidRPr="00E46FFB">
        <w:rPr>
          <w:rFonts w:ascii="Times New Roman" w:hAnsi="Times New Roman"/>
          <w:noProof/>
          <w:szCs w:val="22"/>
          <w:lang w:val="sr-Cyrl-CS"/>
        </w:rPr>
        <w:t>.</w:t>
      </w:r>
      <w:r>
        <w:rPr>
          <w:rFonts w:ascii="Times New Roman" w:eastAsia="Calibri" w:hAnsi="Times New Roman"/>
          <w:noProof/>
          <w:szCs w:val="22"/>
          <w:lang w:val="sr-Cyrl-CS" w:bidi="en-US"/>
        </w:rPr>
        <w:t xml:space="preserve"> </w:t>
      </w:r>
      <w:r w:rsidRPr="00E46FFB">
        <w:rPr>
          <w:rFonts w:ascii="Times New Roman" w:hAnsi="Times New Roman"/>
          <w:bCs/>
          <w:w w:val="101"/>
          <w:szCs w:val="22"/>
          <w:lang w:val="ru-RU"/>
        </w:rPr>
        <w:t>Подручје</w:t>
      </w:r>
      <w:r w:rsidR="001F2A1D">
        <w:rPr>
          <w:rFonts w:ascii="Times New Roman" w:hAnsi="Times New Roman"/>
          <w:bCs/>
          <w:w w:val="101"/>
          <w:szCs w:val="22"/>
          <w:lang w:val="ru-RU"/>
        </w:rPr>
        <w:t xml:space="preserve"> </w:t>
      </w:r>
      <w:r w:rsidRPr="00E46FFB">
        <w:rPr>
          <w:rFonts w:ascii="Times New Roman" w:hAnsi="Times New Roman"/>
          <w:bCs/>
          <w:w w:val="101"/>
          <w:szCs w:val="22"/>
          <w:lang w:val="ru-RU"/>
        </w:rPr>
        <w:t>Плана обухвата</w:t>
      </w:r>
      <w:r w:rsidRPr="00E46FFB">
        <w:rPr>
          <w:rFonts w:ascii="Times New Roman" w:hAnsi="Times New Roman"/>
          <w:bCs/>
          <w:w w:val="101"/>
          <w:szCs w:val="22"/>
        </w:rPr>
        <w:t xml:space="preserve"> површину </w:t>
      </w:r>
      <w:r w:rsidRPr="00E46FFB">
        <w:rPr>
          <w:rFonts w:ascii="Times New Roman" w:hAnsi="Times New Roman"/>
          <w:bCs/>
          <w:w w:val="101"/>
          <w:szCs w:val="22"/>
          <w:lang w:val="sr-Cyrl-RS"/>
        </w:rPr>
        <w:t xml:space="preserve">од </w:t>
      </w:r>
      <w:r w:rsidR="00AD616F" w:rsidRPr="00FF4E1B">
        <w:rPr>
          <w:rFonts w:ascii="Times New Roman" w:hAnsi="Times New Roman"/>
          <w:bCs/>
          <w:w w:val="101"/>
          <w:szCs w:val="22"/>
          <w:lang w:val="sr-Cyrl-RS"/>
        </w:rPr>
        <w:t>97.</w:t>
      </w:r>
      <w:r w:rsidR="00FF4E1B">
        <w:rPr>
          <w:rFonts w:ascii="Times New Roman" w:hAnsi="Times New Roman"/>
          <w:bCs/>
          <w:w w:val="101"/>
          <w:szCs w:val="22"/>
          <w:lang w:val="sr-Latn-RS"/>
        </w:rPr>
        <w:t>05</w:t>
      </w:r>
      <w:r w:rsidR="00AD616F" w:rsidRPr="00E46FFB">
        <w:rPr>
          <w:rFonts w:ascii="Times New Roman" w:hAnsi="Times New Roman"/>
          <w:bCs/>
          <w:w w:val="101"/>
          <w:szCs w:val="22"/>
        </w:rPr>
        <w:t xml:space="preserve"> h</w:t>
      </w:r>
      <w:r w:rsidR="00AD616F" w:rsidRPr="00E46FFB">
        <w:rPr>
          <w:rFonts w:ascii="Times New Roman" w:hAnsi="Times New Roman"/>
          <w:bCs/>
          <w:w w:val="101"/>
          <w:szCs w:val="22"/>
          <w:lang w:val="ru-RU"/>
        </w:rPr>
        <w:t>а</w:t>
      </w:r>
      <w:r w:rsidR="00FF4E1B">
        <w:rPr>
          <w:rFonts w:ascii="Times New Roman" w:hAnsi="Times New Roman"/>
          <w:bCs/>
          <w:w w:val="101"/>
          <w:szCs w:val="22"/>
          <w:lang w:val="ru-RU"/>
        </w:rPr>
        <w:t>, од чега грађевинско подручје износи 26,</w:t>
      </w:r>
      <w:r w:rsidR="00D953BD">
        <w:rPr>
          <w:rFonts w:ascii="Times New Roman" w:hAnsi="Times New Roman"/>
          <w:bCs/>
          <w:w w:val="101"/>
          <w:szCs w:val="22"/>
          <w:lang w:val="sr-Latn-RS"/>
        </w:rPr>
        <w:t>98</w:t>
      </w:r>
      <w:r w:rsidR="00FF4E1B">
        <w:rPr>
          <w:rFonts w:ascii="Times New Roman" w:hAnsi="Times New Roman"/>
          <w:bCs/>
          <w:w w:val="101"/>
          <w:szCs w:val="22"/>
          <w:lang w:val="ru-RU"/>
        </w:rPr>
        <w:t xml:space="preserve"> </w:t>
      </w:r>
      <w:r w:rsidR="00FF4E1B">
        <w:rPr>
          <w:rFonts w:ascii="Times New Roman" w:hAnsi="Times New Roman"/>
          <w:bCs/>
          <w:w w:val="101"/>
          <w:szCs w:val="22"/>
          <w:lang w:val="sr-Latn-RS"/>
        </w:rPr>
        <w:t>ha.</w:t>
      </w:r>
    </w:p>
    <w:p w14:paraId="6B1066D9" w14:textId="6E89581F" w:rsidR="00134DBA" w:rsidRDefault="00134DBA" w:rsidP="00134DBA">
      <w:pPr>
        <w:widowControl w:val="0"/>
        <w:autoSpaceDE w:val="0"/>
        <w:autoSpaceDN w:val="0"/>
        <w:adjustRightInd w:val="0"/>
        <w:ind w:firstLine="567"/>
        <w:rPr>
          <w:rFonts w:ascii="Times New Roman" w:hAnsi="Times New Roman"/>
          <w:bCs/>
          <w:w w:val="101"/>
          <w:szCs w:val="22"/>
          <w:lang w:val="sr-Latn-RS"/>
        </w:rPr>
      </w:pPr>
      <w:r w:rsidRPr="00134DBA">
        <w:rPr>
          <w:rFonts w:ascii="Times New Roman" w:hAnsi="Times New Roman" w:hint="eastAsia"/>
          <w:bCs/>
          <w:w w:val="101"/>
          <w:szCs w:val="22"/>
          <w:lang w:val="sr-Latn-RS"/>
        </w:rPr>
        <w:t>Граница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планског</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подручја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почиње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дефинисаној</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координатом</w:t>
      </w:r>
      <w:r w:rsidRPr="00134DBA">
        <w:rPr>
          <w:rFonts w:ascii="Times New Roman" w:hAnsi="Times New Roman"/>
          <w:bCs/>
          <w:w w:val="101"/>
          <w:szCs w:val="22"/>
          <w:lang w:val="sr-Latn-RS"/>
        </w:rPr>
        <w:t xml:space="preserve"> Y=7570689.35, X= 4812453.27;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4097/1 (</w:t>
      </w:r>
      <w:r w:rsidRPr="00134DBA">
        <w:rPr>
          <w:rFonts w:ascii="Times New Roman" w:hAnsi="Times New Roman" w:hint="eastAsia"/>
          <w:bCs/>
          <w:w w:val="101"/>
          <w:szCs w:val="22"/>
          <w:lang w:val="sr-Latn-RS"/>
        </w:rPr>
        <w:t>пут</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Веле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Уласком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североистока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број</w:t>
      </w:r>
      <w:r w:rsidRPr="00134DBA">
        <w:rPr>
          <w:rFonts w:ascii="Times New Roman" w:hAnsi="Times New Roman"/>
          <w:bCs/>
          <w:w w:val="101"/>
          <w:szCs w:val="22"/>
          <w:lang w:val="sr-Latn-RS"/>
        </w:rPr>
        <w:t xml:space="preserve"> 6091/4 (</w:t>
      </w:r>
      <w:r w:rsidRPr="00134DBA">
        <w:rPr>
          <w:rFonts w:ascii="Times New Roman" w:hAnsi="Times New Roman" w:hint="eastAsia"/>
          <w:bCs/>
          <w:w w:val="101"/>
          <w:szCs w:val="22"/>
          <w:lang w:val="sr-Latn-RS"/>
        </w:rPr>
        <w:t>пут</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Y=7571173.52, X=4812783.51;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исток</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3098/2, 3119/3, 3119/4, 3117, 3103,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3103, 3104,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даље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3110/3, 3113, 3362, 3361, 8899 (</w:t>
      </w:r>
      <w:r w:rsidRPr="00134DBA">
        <w:rPr>
          <w:rFonts w:ascii="Times New Roman" w:hAnsi="Times New Roman" w:hint="eastAsia"/>
          <w:bCs/>
          <w:w w:val="101"/>
          <w:szCs w:val="22"/>
          <w:lang w:val="sr-Latn-RS"/>
        </w:rPr>
        <w:t>пут</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број</w:t>
      </w:r>
      <w:r w:rsidRPr="00134DBA">
        <w:rPr>
          <w:rFonts w:ascii="Times New Roman" w:hAnsi="Times New Roman"/>
          <w:bCs/>
          <w:w w:val="101"/>
          <w:szCs w:val="22"/>
          <w:lang w:val="sr-Latn-RS"/>
        </w:rPr>
        <w:t xml:space="preserve"> 6705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6706 .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број</w:t>
      </w:r>
      <w:r w:rsidRPr="00134DBA">
        <w:rPr>
          <w:rFonts w:ascii="Times New Roman" w:hAnsi="Times New Roman"/>
          <w:bCs/>
          <w:w w:val="101"/>
          <w:szCs w:val="22"/>
          <w:lang w:val="sr-Latn-RS"/>
        </w:rPr>
        <w:t xml:space="preserve"> 8898 (</w:t>
      </w:r>
      <w:r w:rsidRPr="00134DBA">
        <w:rPr>
          <w:rFonts w:ascii="Times New Roman" w:hAnsi="Times New Roman" w:hint="eastAsia"/>
          <w:bCs/>
          <w:w w:val="101"/>
          <w:szCs w:val="22"/>
          <w:lang w:val="sr-Latn-RS"/>
        </w:rPr>
        <w:t>пут</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пресеца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број</w:t>
      </w:r>
      <w:r w:rsidRPr="00134DBA">
        <w:rPr>
          <w:rFonts w:ascii="Times New Roman" w:hAnsi="Times New Roman"/>
          <w:bCs/>
          <w:w w:val="101"/>
          <w:szCs w:val="22"/>
          <w:lang w:val="sr-Latn-RS"/>
        </w:rPr>
        <w:t xml:space="preserve"> 8900 (</w:t>
      </w:r>
      <w:r w:rsidRPr="00134DBA">
        <w:rPr>
          <w:rFonts w:ascii="Times New Roman" w:hAnsi="Times New Roman" w:hint="eastAsia"/>
          <w:bCs/>
          <w:w w:val="101"/>
          <w:szCs w:val="22"/>
          <w:lang w:val="sr-Latn-RS"/>
        </w:rPr>
        <w:t>пут</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Y=7571930.39, X=4812338.91;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број</w:t>
      </w:r>
      <w:r w:rsidRPr="00134DBA">
        <w:rPr>
          <w:rFonts w:ascii="Times New Roman" w:hAnsi="Times New Roman"/>
          <w:bCs/>
          <w:w w:val="101"/>
          <w:szCs w:val="22"/>
          <w:lang w:val="sr-Latn-RS"/>
        </w:rPr>
        <w:t xml:space="preserve"> 8900 (</w:t>
      </w:r>
      <w:r w:rsidRPr="00134DBA">
        <w:rPr>
          <w:rFonts w:ascii="Times New Roman" w:hAnsi="Times New Roman" w:hint="eastAsia"/>
          <w:bCs/>
          <w:w w:val="101"/>
          <w:szCs w:val="22"/>
          <w:lang w:val="sr-Latn-RS"/>
        </w:rPr>
        <w:t>пут</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број</w:t>
      </w:r>
      <w:r w:rsidRPr="00134DBA">
        <w:rPr>
          <w:rFonts w:ascii="Times New Roman" w:hAnsi="Times New Roman"/>
          <w:bCs/>
          <w:w w:val="101"/>
          <w:szCs w:val="22"/>
          <w:lang w:val="sr-Latn-RS"/>
        </w:rPr>
        <w:t xml:space="preserve"> 6781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6783, </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6783, 6782, 6779, 6787, 6802.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6802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6803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6802, 6801, 6800, 8901, 3242, 3241, 3240, 3238,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7571820.58,  X= 4812063.76;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даље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3235, 3234, 3233/1, 3232/1, </w:t>
      </w:r>
      <w:r w:rsidRPr="00134DBA">
        <w:rPr>
          <w:rFonts w:ascii="Times New Roman" w:hAnsi="Times New Roman" w:hint="eastAsia"/>
          <w:bCs/>
          <w:w w:val="101"/>
          <w:szCs w:val="22"/>
          <w:lang w:val="sr-Latn-RS"/>
        </w:rPr>
        <w:t>делом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.6083/2 (</w:t>
      </w:r>
      <w:r w:rsidRPr="00134DBA">
        <w:rPr>
          <w:rFonts w:ascii="Times New Roman" w:hAnsi="Times New Roman" w:hint="eastAsia"/>
          <w:bCs/>
          <w:w w:val="101"/>
          <w:szCs w:val="22"/>
          <w:lang w:val="sr-Latn-RS"/>
        </w:rPr>
        <w:t>Топоничка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7571592.77, X=4811743.72; </w:t>
      </w:r>
      <w:r w:rsidRPr="00134DBA">
        <w:rPr>
          <w:rFonts w:ascii="Times New Roman" w:hAnsi="Times New Roman" w:hint="eastAsia"/>
          <w:bCs/>
          <w:w w:val="101"/>
          <w:szCs w:val="22"/>
          <w:lang w:val="sr-Latn-RS"/>
        </w:rPr>
        <w:t>пресеца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.6073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тромеђе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катастарски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општина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Церје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Веле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Веле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уласком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Веле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пресеца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.4077/1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7571395.14, X=4811843.71, </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даље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истим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:432,433/2, 433/1, </w:t>
      </w:r>
      <w:r w:rsidRPr="00134DBA">
        <w:rPr>
          <w:rFonts w:ascii="Times New Roman" w:hAnsi="Times New Roman" w:hint="eastAsia"/>
          <w:bCs/>
          <w:w w:val="101"/>
          <w:szCs w:val="22"/>
          <w:lang w:val="sr-Latn-RS"/>
        </w:rPr>
        <w:t>југозападну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.4076, 4075, 4074,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.4074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7571016.34, X= 4811810.86,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Y=7571076.26,  X=4811845.78; </w:t>
      </w:r>
      <w:r w:rsidRPr="00134DBA">
        <w:rPr>
          <w:rFonts w:ascii="Times New Roman" w:hAnsi="Times New Roman" w:hint="eastAsia"/>
          <w:bCs/>
          <w:w w:val="101"/>
          <w:szCs w:val="22"/>
          <w:lang w:val="sr-Latn-RS"/>
        </w:rPr>
        <w:t>под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правим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углом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пресеца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саобраћајницу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Y=7571069.21, X=4811857.88;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Y=7570981.37, X= 4811804.79. </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454, 455, 456, 457/2, 457/1, 457/3, 458,  </w:t>
      </w:r>
      <w:r w:rsidRPr="00134DBA">
        <w:rPr>
          <w:rFonts w:ascii="Times New Roman" w:hAnsi="Times New Roman" w:hint="eastAsia"/>
          <w:bCs/>
          <w:w w:val="101"/>
          <w:szCs w:val="22"/>
          <w:lang w:val="sr-Latn-RS"/>
        </w:rPr>
        <w:t>јужну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.472/2, </w:t>
      </w:r>
      <w:r w:rsidRPr="00134DBA">
        <w:rPr>
          <w:rFonts w:ascii="Times New Roman" w:hAnsi="Times New Roman" w:hint="eastAsia"/>
          <w:bCs/>
          <w:w w:val="101"/>
          <w:szCs w:val="22"/>
          <w:lang w:val="sr-Latn-RS"/>
        </w:rPr>
        <w:t>пресеца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.4101 (</w:t>
      </w:r>
      <w:r w:rsidRPr="00134DBA">
        <w:rPr>
          <w:rFonts w:ascii="Times New Roman" w:hAnsi="Times New Roman" w:hint="eastAsia"/>
          <w:bCs/>
          <w:w w:val="101"/>
          <w:szCs w:val="22"/>
          <w:lang w:val="sr-Latn-RS"/>
        </w:rPr>
        <w:t>пут</w:t>
      </w:r>
      <w:r w:rsidR="00D87C27">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даље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4101 (</w:t>
      </w:r>
      <w:r w:rsidRPr="00134DBA">
        <w:rPr>
          <w:rFonts w:ascii="Times New Roman" w:hAnsi="Times New Roman" w:hint="eastAsia"/>
          <w:bCs/>
          <w:w w:val="101"/>
          <w:szCs w:val="22"/>
          <w:lang w:val="sr-Latn-RS"/>
        </w:rPr>
        <w:t>пут</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.517/4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517/5, </w:t>
      </w:r>
      <w:r w:rsidRPr="00134DBA">
        <w:rPr>
          <w:rFonts w:ascii="Times New Roman" w:hAnsi="Times New Roman" w:hint="eastAsia"/>
          <w:bCs/>
          <w:w w:val="101"/>
          <w:szCs w:val="22"/>
          <w:lang w:val="sr-Latn-RS"/>
        </w:rPr>
        <w:t>продуженим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.517/4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517/5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lastRenderedPageBreak/>
        <w:t>почетне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w:t>
      </w:r>
    </w:p>
    <w:p w14:paraId="7193A77D" w14:textId="658777EA" w:rsidR="00134DBA" w:rsidRPr="00FF4E1B" w:rsidRDefault="00134DBA" w:rsidP="00134DBA">
      <w:pPr>
        <w:widowControl w:val="0"/>
        <w:autoSpaceDE w:val="0"/>
        <w:autoSpaceDN w:val="0"/>
        <w:adjustRightInd w:val="0"/>
        <w:ind w:firstLine="567"/>
        <w:rPr>
          <w:rFonts w:ascii="Times New Roman" w:hAnsi="Times New Roman"/>
          <w:bCs/>
          <w:w w:val="101"/>
          <w:szCs w:val="22"/>
          <w:lang w:val="sr-Latn-RS"/>
        </w:rPr>
      </w:pPr>
      <w:r w:rsidRPr="00134DBA">
        <w:rPr>
          <w:rFonts w:ascii="Times New Roman" w:hAnsi="Times New Roman" w:hint="eastAsia"/>
          <w:bCs/>
          <w:w w:val="101"/>
          <w:szCs w:val="22"/>
          <w:lang w:val="sr-Latn-RS"/>
        </w:rPr>
        <w:t>Граница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грађевинског</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подручја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почиње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граничној</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.3123/5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3123/6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3123/5, 3123/4, 3123/1,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3123/1, 3122/3, 3097/10, 3121/2, 3125/6, 3125/4, 3097/23, 3129/11, 3129/2, 3130/3, 3130/4,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даље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3130/4, 3129/7, 3129/8, 3129/6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3129/6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3167/1.</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3167/3, 3167/4, 3166/3, 3165/6, 3165/4, 3164/5, 3163/5, 3162/10, 3162/8, 3168/11, 3168/7, 3169, </w:t>
      </w:r>
      <w:r w:rsidRPr="00134DBA">
        <w:rPr>
          <w:rFonts w:ascii="Times New Roman" w:hAnsi="Times New Roman" w:hint="eastAsia"/>
          <w:bCs/>
          <w:w w:val="101"/>
          <w:szCs w:val="22"/>
          <w:lang w:val="sr-Latn-RS"/>
        </w:rPr>
        <w:t>делом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.3175/1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број</w:t>
      </w:r>
      <w:r w:rsidRPr="00134DBA">
        <w:rPr>
          <w:rFonts w:ascii="Times New Roman" w:hAnsi="Times New Roman"/>
          <w:bCs/>
          <w:w w:val="101"/>
          <w:szCs w:val="22"/>
          <w:lang w:val="sr-Latn-RS"/>
        </w:rPr>
        <w:t xml:space="preserve"> Y=7571533.43, X= 4812303.59;,,</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.3180/2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3180/7,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југоисток</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.3175/1,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.3200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7571598.10, X= 4812192.74; </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7571671.08, X= 4812171.76,</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североистока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.6794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6793.</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.8901,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8901, 3242, 3241, 3240, 3238,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Y=7571820.58,  X=4812063.76;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даље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3235, 3234, 3233/1, 3232/1, </w:t>
      </w:r>
      <w:r w:rsidRPr="00134DBA">
        <w:rPr>
          <w:rFonts w:ascii="Times New Roman" w:hAnsi="Times New Roman" w:hint="eastAsia"/>
          <w:bCs/>
          <w:w w:val="101"/>
          <w:szCs w:val="22"/>
          <w:lang w:val="sr-Latn-RS"/>
        </w:rPr>
        <w:t>истим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делом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.6083/2 (</w:t>
      </w:r>
      <w:r w:rsidRPr="00134DBA">
        <w:rPr>
          <w:rFonts w:ascii="Times New Roman" w:hAnsi="Times New Roman" w:hint="eastAsia"/>
          <w:bCs/>
          <w:w w:val="101"/>
          <w:szCs w:val="22"/>
          <w:lang w:val="sr-Latn-RS"/>
        </w:rPr>
        <w:t>Топоничка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7571592.77, X=4811743.72;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тромеђе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катастарски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општина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Церје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Веле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Веле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улази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Веле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пресеца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.4077/1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7571395.14, X=4811843.71; </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7571312.53, X= 4811809.73, </w:t>
      </w:r>
      <w:r w:rsidRPr="00134DBA">
        <w:rPr>
          <w:rFonts w:ascii="Times New Roman" w:hAnsi="Times New Roman" w:hint="eastAsia"/>
          <w:bCs/>
          <w:w w:val="101"/>
          <w:szCs w:val="22"/>
          <w:lang w:val="sr-Latn-RS"/>
        </w:rPr>
        <w:t>ломи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правим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углом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пресеца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.432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Pr>
          <w:rFonts w:ascii="Times New Roman" w:hAnsi="Times New Roman"/>
          <w:bCs/>
          <w:w w:val="101"/>
          <w:szCs w:val="22"/>
          <w:lang w:val="sr-Latn-RS"/>
        </w:rPr>
        <w:t xml:space="preserve"> Y=7571295.93, X= 4811844.58;</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.429/3,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429/3, 428/20, 428/2, 436/2,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Pr>
          <w:rFonts w:ascii="Times New Roman" w:hAnsi="Times New Roman"/>
          <w:bCs/>
          <w:w w:val="101"/>
          <w:szCs w:val="22"/>
          <w:lang w:val="sr-Latn-RS"/>
        </w:rPr>
        <w:t xml:space="preserve"> Y=7571274.22, X=4811938.18;</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w:t>
      </w:r>
      <w:r w:rsidR="00D2687A" w:rsidRPr="00D2687A">
        <w:t xml:space="preserve"> </w:t>
      </w:r>
      <w:r w:rsidR="00D2687A" w:rsidRPr="00D2687A">
        <w:rPr>
          <w:rFonts w:ascii="Times New Roman" w:hAnsi="Times New Roman"/>
          <w:bCs/>
          <w:w w:val="101"/>
          <w:szCs w:val="22"/>
          <w:lang w:val="sr-Latn-RS"/>
        </w:rPr>
        <w:t>757135</w:t>
      </w:r>
      <w:r w:rsidR="00D2687A">
        <w:rPr>
          <w:rFonts w:ascii="Times New Roman" w:hAnsi="Times New Roman"/>
          <w:bCs/>
          <w:w w:val="101"/>
          <w:szCs w:val="22"/>
          <w:lang w:val="sr-Latn-RS"/>
        </w:rPr>
        <w:t>3</w:t>
      </w:r>
      <w:r w:rsidR="00D2687A" w:rsidRPr="00D2687A">
        <w:rPr>
          <w:rFonts w:ascii="Times New Roman" w:hAnsi="Times New Roman"/>
          <w:bCs/>
          <w:w w:val="101"/>
          <w:szCs w:val="22"/>
          <w:lang w:val="sr-Latn-RS"/>
        </w:rPr>
        <w:t>.</w:t>
      </w:r>
      <w:r w:rsidR="00D2687A">
        <w:rPr>
          <w:rFonts w:ascii="Times New Roman" w:hAnsi="Times New Roman"/>
          <w:bCs/>
          <w:w w:val="101"/>
          <w:szCs w:val="22"/>
          <w:lang w:val="sr-Latn-RS"/>
        </w:rPr>
        <w:t>00</w:t>
      </w:r>
      <w:r w:rsidRPr="00134DBA">
        <w:rPr>
          <w:rFonts w:ascii="Times New Roman" w:hAnsi="Times New Roman"/>
          <w:bCs/>
          <w:w w:val="101"/>
          <w:szCs w:val="22"/>
          <w:lang w:val="sr-Latn-RS"/>
        </w:rPr>
        <w:t>, X=</w:t>
      </w:r>
      <w:r w:rsidR="00D2687A" w:rsidRPr="00D2687A">
        <w:t xml:space="preserve"> </w:t>
      </w:r>
      <w:r w:rsidR="00D2687A">
        <w:rPr>
          <w:rFonts w:ascii="Times New Roman" w:hAnsi="Times New Roman"/>
          <w:bCs/>
          <w:w w:val="101"/>
          <w:szCs w:val="22"/>
          <w:lang w:val="sr-Latn-RS"/>
        </w:rPr>
        <w:t>4811961.46</w:t>
      </w:r>
      <w:r w:rsidRPr="00134DBA">
        <w:rPr>
          <w:rFonts w:ascii="Times New Roman" w:hAnsi="Times New Roman"/>
          <w:bCs/>
          <w:w w:val="101"/>
          <w:szCs w:val="22"/>
          <w:lang w:val="sr-Latn-RS"/>
        </w:rPr>
        <w:t xml:space="preserve">;  </w:t>
      </w:r>
      <w:r w:rsidR="00617205">
        <w:rPr>
          <w:rFonts w:ascii="Times New Roman" w:hAnsi="Times New Roman"/>
          <w:bCs/>
          <w:w w:val="101"/>
          <w:szCs w:val="22"/>
          <w:lang w:val="sr-Cyrl-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w:t>
      </w:r>
      <w:r w:rsidR="00617205">
        <w:rPr>
          <w:rFonts w:ascii="Times New Roman" w:hAnsi="Times New Roman"/>
          <w:bCs/>
          <w:w w:val="101"/>
          <w:szCs w:val="22"/>
          <w:lang w:val="sr-Cyrl-RS"/>
        </w:rPr>
        <w:t>420/2</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даље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420/5, 420/7, 420/6, 420/8, 420/9, 440, </w:t>
      </w:r>
      <w:r w:rsidRPr="00134DBA">
        <w:rPr>
          <w:rFonts w:ascii="Times New Roman" w:hAnsi="Times New Roman" w:hint="eastAsia"/>
          <w:bCs/>
          <w:w w:val="101"/>
          <w:szCs w:val="22"/>
          <w:lang w:val="sr-Latn-RS"/>
        </w:rPr>
        <w:t>источну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446, 445,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Y=7571151.02, X=4811949.11;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Y=7570930.82, X=4812081.03;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.396,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југоисток</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.396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397 ,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.450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.409/7 409/8. </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.409/7, 409/3, </w:t>
      </w:r>
      <w:r w:rsidRPr="00134DBA">
        <w:rPr>
          <w:rFonts w:ascii="Times New Roman" w:hAnsi="Times New Roman" w:hint="eastAsia"/>
          <w:bCs/>
          <w:w w:val="101"/>
          <w:szCs w:val="22"/>
          <w:lang w:val="sr-Latn-RS"/>
        </w:rPr>
        <w:t>северну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.409/3,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источну</w:t>
      </w:r>
      <w:r w:rsidR="00D87C27">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00D87C27">
        <w:rPr>
          <w:rFonts w:ascii="Times New Roman" w:hAnsi="Times New Roman"/>
          <w:bCs/>
          <w:w w:val="101"/>
          <w:szCs w:val="22"/>
          <w:lang w:val="sr-Latn-RS"/>
        </w:rPr>
        <w:t xml:space="preserve">:409/3, 409/5, </w:t>
      </w:r>
      <w:r w:rsidRPr="00134DBA">
        <w:rPr>
          <w:rFonts w:ascii="Times New Roman" w:hAnsi="Times New Roman"/>
          <w:bCs/>
          <w:w w:val="101"/>
          <w:szCs w:val="22"/>
          <w:lang w:val="sr-Latn-RS"/>
        </w:rPr>
        <w:t xml:space="preserve">409/6,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Y=7571173.80, X=4812068.91; </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.409/1</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Y=7571172.72, X=4812082.11; </w:t>
      </w:r>
      <w:r w:rsidRPr="00134DBA">
        <w:rPr>
          <w:rFonts w:ascii="Times New Roman" w:hAnsi="Times New Roman" w:hint="eastAsia"/>
          <w:bCs/>
          <w:w w:val="101"/>
          <w:szCs w:val="22"/>
          <w:lang w:val="sr-Latn-RS"/>
        </w:rPr>
        <w:t>скреће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исток</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граничне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.414/5,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.414/5,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450, 421/3, 426/1, </w:t>
      </w:r>
      <w:r w:rsidRPr="00134DBA">
        <w:rPr>
          <w:rFonts w:ascii="Times New Roman" w:hAnsi="Times New Roman" w:hint="eastAsia"/>
          <w:bCs/>
          <w:w w:val="101"/>
          <w:szCs w:val="22"/>
          <w:lang w:val="sr-Latn-RS"/>
        </w:rPr>
        <w:t>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.422/8,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 422/6, 419/7, 419/2, 419/3, 419/4, 419/5, 419/6, </w:t>
      </w:r>
      <w:r w:rsidRPr="00134DBA">
        <w:rPr>
          <w:rFonts w:ascii="Times New Roman" w:hAnsi="Times New Roman" w:hint="eastAsia"/>
          <w:bCs/>
          <w:w w:val="101"/>
          <w:szCs w:val="22"/>
          <w:lang w:val="sr-Latn-RS"/>
        </w:rPr>
        <w:t>западну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.419/6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Y=7571287.27, X=4812106.31;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Y=7571272.18, X=4812110.82;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западном</w:t>
      </w:r>
      <w:r>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Y=7571291.42,  X=4812166.11.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.414/2, 413/7,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.413/8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Y=7571232.45, X=4812251.59;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7571193.07, X=4812278.85;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југозапад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.408/1,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7571176.87, X=4812235.22;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заштитног</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појаса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хидротехничке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инфраструктуре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Y=7571057.02, X=4812264.57. </w:t>
      </w:r>
      <w:r w:rsidRPr="00134DBA">
        <w:rPr>
          <w:rFonts w:ascii="Times New Roman" w:hAnsi="Times New Roman" w:hint="eastAsia"/>
          <w:bCs/>
          <w:w w:val="101"/>
          <w:szCs w:val="22"/>
          <w:lang w:val="sr-Latn-RS"/>
        </w:rPr>
        <w:t>Од</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ове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источном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јужном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.402,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пресека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тачки</w:t>
      </w:r>
      <w:r w:rsidRPr="00134DBA">
        <w:rPr>
          <w:rFonts w:ascii="Times New Roman" w:hAnsi="Times New Roman"/>
          <w:bCs/>
          <w:w w:val="101"/>
          <w:szCs w:val="22"/>
          <w:lang w:val="sr-Latn-RS"/>
        </w:rPr>
        <w:t xml:space="preserve">  Y=7570996.55 , </w:t>
      </w:r>
      <w:r>
        <w:rPr>
          <w:rFonts w:ascii="Times New Roman" w:hAnsi="Times New Roman"/>
          <w:bCs/>
          <w:w w:val="101"/>
          <w:szCs w:val="22"/>
          <w:lang w:val="sr-Latn-RS"/>
        </w:rPr>
        <w:t xml:space="preserve">X=4812314.76; </w:t>
      </w:r>
      <w:r w:rsidRPr="00134DBA">
        <w:rPr>
          <w:rFonts w:ascii="Times New Roman" w:hAnsi="Times New Roman" w:hint="eastAsia"/>
          <w:bCs/>
          <w:w w:val="101"/>
          <w:szCs w:val="22"/>
          <w:lang w:val="sr-Latn-RS"/>
        </w:rPr>
        <w:t>пресеца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новопланирану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саобраћајницу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Pr>
          <w:rFonts w:ascii="Times New Roman" w:hAnsi="Times New Roman"/>
          <w:bCs/>
          <w:w w:val="101"/>
          <w:szCs w:val="22"/>
          <w:lang w:val="sr-Latn-RS"/>
        </w:rPr>
        <w:t xml:space="preserve"> Y=7570985.31, X=4812324.60; </w:t>
      </w:r>
      <w:r w:rsidRPr="00134DBA">
        <w:rPr>
          <w:rFonts w:ascii="Times New Roman" w:hAnsi="Times New Roman" w:hint="eastAsia"/>
          <w:bCs/>
          <w:w w:val="101"/>
          <w:szCs w:val="22"/>
          <w:lang w:val="sr-Latn-RS"/>
        </w:rPr>
        <w:t>одавде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североистоку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lastRenderedPageBreak/>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7571059.67, X= 4812328.25; </w:t>
      </w:r>
      <w:r w:rsidRPr="00134DBA">
        <w:rPr>
          <w:rFonts w:ascii="Times New Roman" w:hAnsi="Times New Roman" w:hint="eastAsia"/>
          <w:bCs/>
          <w:w w:val="101"/>
          <w:szCs w:val="22"/>
          <w:lang w:val="sr-Latn-RS"/>
        </w:rPr>
        <w:t>пресек</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прелому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на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југоисток</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Веле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7571329.95,  X= 4812203.76. </w:t>
      </w:r>
      <w:r w:rsidRPr="00134DBA">
        <w:rPr>
          <w:rFonts w:ascii="Times New Roman" w:hAnsi="Times New Roman" w:hint="eastAsia"/>
          <w:bCs/>
          <w:w w:val="101"/>
          <w:szCs w:val="22"/>
          <w:lang w:val="sr-Latn-RS"/>
        </w:rPr>
        <w:t>Овде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улази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Кравље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планирану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Pr>
          <w:rFonts w:ascii="Times New Roman" w:hAnsi="Times New Roman"/>
          <w:bCs/>
          <w:w w:val="101"/>
          <w:szCs w:val="22"/>
          <w:lang w:val="sr-Latn-RS"/>
        </w:rPr>
        <w:t xml:space="preserve"> Y=7571413.86, X=</w:t>
      </w:r>
      <w:r w:rsidRPr="00134DBA">
        <w:rPr>
          <w:rFonts w:ascii="Times New Roman" w:hAnsi="Times New Roman"/>
          <w:bCs/>
          <w:w w:val="101"/>
          <w:szCs w:val="22"/>
          <w:lang w:val="sr-Latn-RS"/>
        </w:rPr>
        <w:t xml:space="preserve">4812215.29; </w:t>
      </w:r>
      <w:r w:rsidRPr="00134DBA">
        <w:rPr>
          <w:rFonts w:ascii="Times New Roman" w:hAnsi="Times New Roman" w:hint="eastAsia"/>
          <w:bCs/>
          <w:w w:val="101"/>
          <w:szCs w:val="22"/>
          <w:lang w:val="sr-Latn-RS"/>
        </w:rPr>
        <w:t>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.3095/24,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 xml:space="preserve"> Y= 7571408.21, X= 4812236.24; </w:t>
      </w:r>
      <w:r w:rsidRPr="00134DBA">
        <w:rPr>
          <w:rFonts w:ascii="Times New Roman" w:hAnsi="Times New Roman" w:hint="eastAsia"/>
          <w:bCs/>
          <w:w w:val="101"/>
          <w:szCs w:val="22"/>
          <w:lang w:val="sr-Latn-RS"/>
        </w:rPr>
        <w:t>планираном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регулационом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линијом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координате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Pr>
          <w:rFonts w:ascii="Times New Roman" w:hAnsi="Times New Roman"/>
          <w:bCs/>
          <w:w w:val="101"/>
          <w:szCs w:val="22"/>
          <w:lang w:val="sr-Latn-RS"/>
        </w:rPr>
        <w:t xml:space="preserve"> Y= 7571412.89, X= 4812291.94; </w:t>
      </w:r>
      <w:r w:rsidRPr="00134DBA">
        <w:rPr>
          <w:rFonts w:ascii="Times New Roman" w:hAnsi="Times New Roman" w:hint="eastAsia"/>
          <w:bCs/>
          <w:w w:val="101"/>
          <w:szCs w:val="22"/>
          <w:lang w:val="sr-Latn-RS"/>
        </w:rPr>
        <w:t>правцем</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северозапада</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прати</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западну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:3097/29, 3162/14, </w:t>
      </w:r>
      <w:r w:rsidRPr="00134DBA">
        <w:rPr>
          <w:rFonts w:ascii="Times New Roman" w:hAnsi="Times New Roman" w:hint="eastAsia"/>
          <w:bCs/>
          <w:w w:val="101"/>
          <w:szCs w:val="22"/>
          <w:lang w:val="sr-Latn-RS"/>
        </w:rPr>
        <w:t>јужну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:3162/12, 3163/7, 3164/7, 3097/21, </w:t>
      </w:r>
      <w:r w:rsidRPr="00134DBA">
        <w:rPr>
          <w:rFonts w:ascii="Times New Roman" w:hAnsi="Times New Roman" w:hint="eastAsia"/>
          <w:bCs/>
          <w:w w:val="101"/>
          <w:szCs w:val="22"/>
          <w:lang w:val="sr-Latn-RS"/>
        </w:rPr>
        <w:t>југозападну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границу</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к</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п</w:t>
      </w:r>
      <w:r w:rsidRPr="00134DBA">
        <w:rPr>
          <w:rFonts w:ascii="Times New Roman" w:hAnsi="Times New Roman"/>
          <w:bCs/>
          <w:w w:val="101"/>
          <w:szCs w:val="22"/>
          <w:lang w:val="sr-Latn-RS"/>
        </w:rPr>
        <w:t>.</w:t>
      </w:r>
      <w:r w:rsidRPr="00134DBA">
        <w:rPr>
          <w:rFonts w:ascii="Times New Roman" w:hAnsi="Times New Roman" w:hint="eastAsia"/>
          <w:bCs/>
          <w:w w:val="101"/>
          <w:szCs w:val="22"/>
          <w:lang w:val="sr-Latn-RS"/>
        </w:rPr>
        <w:t>бр</w:t>
      </w:r>
      <w:r w:rsidRPr="00134DBA">
        <w:rPr>
          <w:rFonts w:ascii="Times New Roman" w:hAnsi="Times New Roman"/>
          <w:bCs/>
          <w:w w:val="101"/>
          <w:szCs w:val="22"/>
          <w:lang w:val="sr-Latn-RS"/>
        </w:rPr>
        <w:t xml:space="preserve">:3097/21, 3095/22, 3094/26, 3095/19, 3094/23, 3094/22, 3095/15,3097/17, 3097/14, 3097/16, 3123/5 </w:t>
      </w:r>
      <w:r w:rsidRPr="00134DBA">
        <w:rPr>
          <w:rFonts w:ascii="Times New Roman" w:hAnsi="Times New Roman" w:hint="eastAsia"/>
          <w:bCs/>
          <w:w w:val="101"/>
          <w:szCs w:val="22"/>
          <w:lang w:val="sr-Latn-RS"/>
        </w:rPr>
        <w:t>до</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почетне</w:t>
      </w:r>
      <w:r w:rsidRPr="00134DBA">
        <w:rPr>
          <w:rFonts w:ascii="Times New Roman" w:hAnsi="Times New Roman"/>
          <w:bCs/>
          <w:w w:val="101"/>
          <w:szCs w:val="22"/>
          <w:lang w:val="sr-Latn-RS"/>
        </w:rPr>
        <w:t xml:space="preserve"> </w:t>
      </w:r>
      <w:r w:rsidRPr="00134DBA">
        <w:rPr>
          <w:rFonts w:ascii="Times New Roman" w:hAnsi="Times New Roman" w:hint="eastAsia"/>
          <w:bCs/>
          <w:w w:val="101"/>
          <w:szCs w:val="22"/>
          <w:lang w:val="sr-Latn-RS"/>
        </w:rPr>
        <w:t>тачке</w:t>
      </w:r>
      <w:r w:rsidRPr="00134DBA">
        <w:rPr>
          <w:rFonts w:ascii="Times New Roman" w:hAnsi="Times New Roman"/>
          <w:bCs/>
          <w:w w:val="101"/>
          <w:szCs w:val="22"/>
          <w:lang w:val="sr-Latn-RS"/>
        </w:rPr>
        <w:t>.</w:t>
      </w:r>
    </w:p>
    <w:p w14:paraId="2DB5AF2B" w14:textId="77777777" w:rsidR="00277351" w:rsidRPr="0053376F" w:rsidRDefault="00277351" w:rsidP="007F26F6">
      <w:pPr>
        <w:ind w:firstLine="0"/>
        <w:rPr>
          <w:rFonts w:ascii="Times New Roman" w:hAnsi="Times New Roman"/>
          <w:bCs/>
          <w:iCs/>
          <w:lang w:val="sr-Cyrl-RS"/>
        </w:rPr>
      </w:pPr>
      <w:r>
        <w:rPr>
          <w:rFonts w:ascii="Times New Roman" w:hAnsi="Times New Roman"/>
          <w:bCs/>
          <w:iCs/>
          <w:lang w:val="sr-Cyrl-CS"/>
        </w:rPr>
        <w:t>Табела 1</w:t>
      </w:r>
      <w:r w:rsidRPr="005F32E8">
        <w:rPr>
          <w:rFonts w:ascii="Times New Roman" w:hAnsi="Times New Roman"/>
          <w:bCs/>
          <w:iCs/>
          <w:lang w:val="sr-Cyrl-CS"/>
        </w:rPr>
        <w:t xml:space="preserve">: </w:t>
      </w:r>
      <w:r w:rsidRPr="005F32E8">
        <w:rPr>
          <w:rFonts w:ascii="Times New Roman" w:hAnsi="Times New Roman"/>
          <w:bCs/>
          <w:i/>
          <w:iCs/>
          <w:lang w:val="sr-Cyrl-CS"/>
        </w:rPr>
        <w:t xml:space="preserve">Попис парцела </w:t>
      </w:r>
      <w:r>
        <w:rPr>
          <w:rFonts w:ascii="Times New Roman" w:hAnsi="Times New Roman"/>
          <w:bCs/>
          <w:i/>
          <w:iCs/>
          <w:lang w:val="sr-Cyrl-RS"/>
        </w:rPr>
        <w:t>у обухвату грађевинског подручја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277351" w:rsidRPr="00A95BCE" w14:paraId="64F6C838" w14:textId="77777777" w:rsidTr="007F26F6">
        <w:trPr>
          <w:trHeight w:val="95"/>
          <w:jc w:val="center"/>
        </w:trPr>
        <w:tc>
          <w:tcPr>
            <w:tcW w:w="8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DDD7D" w14:textId="77777777" w:rsidR="00277351" w:rsidRPr="00C456A0" w:rsidRDefault="00277351" w:rsidP="00EF17C2">
            <w:pPr>
              <w:ind w:left="60" w:firstLine="18"/>
              <w:rPr>
                <w:rFonts w:ascii="Times New Roman" w:hAnsi="Times New Roman"/>
              </w:rPr>
            </w:pPr>
            <w:r>
              <w:rPr>
                <w:rFonts w:ascii="Times New Roman" w:hAnsi="Times New Roman"/>
              </w:rPr>
              <w:t>ЦЕЛЕ ПАРЦЕЛЕ</w:t>
            </w:r>
          </w:p>
        </w:tc>
      </w:tr>
      <w:tr w:rsidR="00277351" w:rsidRPr="00A95BCE" w14:paraId="4AA0B145" w14:textId="77777777" w:rsidTr="007F26F6">
        <w:trPr>
          <w:trHeight w:val="95"/>
          <w:jc w:val="center"/>
        </w:trPr>
        <w:tc>
          <w:tcPr>
            <w:tcW w:w="8995" w:type="dxa"/>
            <w:tcBorders>
              <w:top w:val="single" w:sz="4" w:space="0" w:color="auto"/>
              <w:left w:val="single" w:sz="4" w:space="0" w:color="auto"/>
              <w:bottom w:val="single" w:sz="4" w:space="0" w:color="auto"/>
              <w:right w:val="single" w:sz="4" w:space="0" w:color="auto"/>
            </w:tcBorders>
          </w:tcPr>
          <w:p w14:paraId="6A6BF4F1" w14:textId="5358CCF3" w:rsidR="00277351" w:rsidRPr="00C456A0" w:rsidRDefault="00277351" w:rsidP="00EF17C2">
            <w:pPr>
              <w:ind w:left="135" w:firstLine="0"/>
              <w:jc w:val="left"/>
              <w:rPr>
                <w:rFonts w:ascii="Times New Roman" w:hAnsi="Times New Roman"/>
              </w:rPr>
            </w:pPr>
            <w:r w:rsidRPr="000800D8">
              <w:rPr>
                <w:rFonts w:ascii="Times New Roman" w:hAnsi="Times New Roman"/>
                <w:b/>
              </w:rPr>
              <w:t>КО Веле Поље</w:t>
            </w:r>
            <w:r>
              <w:rPr>
                <w:rFonts w:ascii="Times New Roman" w:hAnsi="Times New Roman"/>
              </w:rPr>
              <w:t xml:space="preserve"> – 396, 397, 449, 448, 447, 446, 451/1, 451/10, 451/2, 451/3, 451/4, 451/5, 451/9,451/8, 451/7, 451/6, 452/6, 452/5,452/4, 452/3, 452/2, 452/1, 409/6, 409/7,409/5, 409/3, 440, 450, 420/9, 420/8, 420/3, 420/6, 420/7, 420/4, 420/12, 420/11, 420/10, 419/9, </w:t>
            </w:r>
            <w:r w:rsidR="00D2687A">
              <w:rPr>
                <w:rFonts w:ascii="Times New Roman" w:hAnsi="Times New Roman"/>
              </w:rPr>
              <w:t xml:space="preserve">420/2, </w:t>
            </w:r>
            <w:r>
              <w:rPr>
                <w:rFonts w:ascii="Times New Roman" w:hAnsi="Times New Roman"/>
              </w:rPr>
              <w:t>420/5, 421/3, 421/1, 421/2, 427/7, 427/8, 427/1, 426/11, 426/1, 426/12, 428/20, 428/2. 428/4, 428/7, 428/21, 428/8, 428/9, 428/10, 428/11, 429/3, 429/2, 429/10, 429/11, 429/12, 429/13, 429/14, 429/15, 429/16, 431/19, 431/1, 431/22, 431/20, 431/2, 431/3, 31/23, 431/24, 431/4, 431/5, 43/6, 431/9, 431/11, 431/10, 431/12, 431/13, 431/14, 431/15, 431/16, 431/17, 431/18, 430/1, 430/3, 430/2, 427/3, 427/11, 429/1, 428/3, 429/4, 429/5, 429/6, 429/7, 429/8, 429/9, 428/13, 428/14, 428/15, 428/16, 428/17, 428/18, 427/2, 427/10, 427/12, 427/6, 427/5, 427/9, 427/4, 426/9, 426/8, 26/20, 426/10, 426/9, 425/13, 426/18, 426/2, 402, 405/1, 405/7, 405/8, 405/3, 405/4, 405/5, 406/3, 406/2, 405/2, 408/2, 412/3, 412/4, 412/5, 412/6, 412/2, 412/1, 412/7, 412/8, 4137, 414/2, 414/3, 415/5, 4154,415/3,45/2, 415/1, 389/1, 417/1, 417/2, 417/3, 417/4, 417/6, 417/5, 417/7, 422/2, 417/8, 417/9, 425/4, 418/1, 418/2, 418/3, 418/4, 422/3, 422/4, 422/5, 422/1, 425/5, 418/5, 419/6, 419/5, 419/4, 419/3, 419/2, 419/7, 422/6, 422/8, 425/6, 425/11, 425/20, 425/25, 425/16, 425/27, 425/21, 425/26, 425/28, 425/7,425/2, 425/14, 425/31, 425/30, 425/19, 425/29, 425/12, 425/3, 423/4, 423/5, 423/2, 425/15, 423/7, 423/1, 423/6, 424/13, 424/5, 424/18, 389/2, 23/9, 423/8, 424/21, 424/20, 424/17 389/7, 24/4, 425/32,425/22, 423/3, 424/23, 424/22, 424/1, 424/19, 389/8, 389/13,424/2, 424/12, 389/4, 425/10, 425/24, 425/18, 425/23, 425/8, 426/5, 425/17, 425/9, 424/25, 424/6, 424/17, 424/15, 426/4, 424/26, 426/15 424/10, 424/8, 426/17,426/14, 426/3, 424/24, 426/16, 426/13, 424/9, 424/27, 424/16, 389/9, 389/1, 389/5, 4077/2, 389/6.</w:t>
            </w:r>
          </w:p>
        </w:tc>
      </w:tr>
      <w:tr w:rsidR="00277351" w:rsidRPr="00A95BCE" w14:paraId="2C942A77" w14:textId="77777777" w:rsidTr="007F26F6">
        <w:trPr>
          <w:trHeight w:val="95"/>
          <w:jc w:val="center"/>
        </w:trPr>
        <w:tc>
          <w:tcPr>
            <w:tcW w:w="8995" w:type="dxa"/>
            <w:tcBorders>
              <w:top w:val="single" w:sz="4" w:space="0" w:color="auto"/>
              <w:left w:val="single" w:sz="4" w:space="0" w:color="auto"/>
              <w:bottom w:val="single" w:sz="4" w:space="0" w:color="auto"/>
              <w:right w:val="single" w:sz="4" w:space="0" w:color="auto"/>
            </w:tcBorders>
          </w:tcPr>
          <w:p w14:paraId="11BD773D" w14:textId="77777777" w:rsidR="00277351" w:rsidRPr="00C456A0" w:rsidRDefault="00277351" w:rsidP="00EF17C2">
            <w:pPr>
              <w:ind w:left="135" w:firstLine="0"/>
              <w:jc w:val="left"/>
              <w:rPr>
                <w:rFonts w:ascii="Times New Roman" w:hAnsi="Times New Roman"/>
              </w:rPr>
            </w:pPr>
            <w:r w:rsidRPr="000800D8">
              <w:rPr>
                <w:rFonts w:ascii="Times New Roman" w:hAnsi="Times New Roman"/>
                <w:b/>
              </w:rPr>
              <w:t>КО Кравље</w:t>
            </w:r>
            <w:r>
              <w:rPr>
                <w:rFonts w:ascii="Times New Roman" w:hAnsi="Times New Roman"/>
              </w:rPr>
              <w:t xml:space="preserve"> – 3123/1, 3123/4, 3123/5, 3097/16, 3122/3, 3097/14, 3097/17, 3097/10, 3097/15, 3095/16, 3094/22, 3121/2, 3125/6, 3125/5, 3125/4, 3097/22, 3094/23, 3095/17, 3097/18, 3095/19, 3129/11, 3130/3, 3130/4, 3129/16, 3129/7, 3129/9, 3129/10, 3129/8, 3129/2, 3129/3, 3129/4, 3129/5, 3129/6, 3129/12, 3095/20, 3129/13, 329/15, 3129/11, 3097/7, 3097/19, 3094/26, 3094/15, 3095/15, 3167/3, 3097/20, 3167/4, 3166/3, 3166/4, 3097/21, 3165/6, 3165/4, 3165/5, 3164/5, 3164/4, 3164/7, 3163/5, 3163/6, 3163/7, 3162/10, 3162/11, 3162/12, 3162/8, 362/13, 3162/4, 3168/11, 3168/15, 3168/2, 3097/29, 3168/7, 3168/12, 3168/3, 3168/5, 3168/14, 3168/4, 3097/27, 3097/26, 3168/3, 3097/50, 3168/16, 3168/17, 3176/22, 3176/21, 3176/1, 3176/11, 3176/2, 3169, 3175/2, 3097/25, 3176/24, 3176/23, 3176/25, 3176/26, 176/3, 3177/1, 3176/27, 3176/28, 3176/4, 3097/31, 3176/30, 3176/29, 3176/5, 3177/2, 3176/15, 3176/6, 3176/7, 3176/16, 3095/24, 3097/34, 3176/17, 3176/8, 3097/33, 3176/9, 3176/18, 3176/10, 3097/28, 3094/27, 3095/23, 3094/30, 3097/32, 3180/17, 3181/10, 3181/9, 3094/28, 3094/31, 3094/32, 3094/29, 3094/34, 3095/26, 3097/36, 3094/33, 3095/25, 3094/35,3094/36, 3094/39, 3094/38, 3094/37, 3095/27, 3095/28, 3097/38, 3095/29, 3097/37, 3096/2, 3096/3, 3096/5, 3096/4, 3096/1, 6083/2, 3097/1, 3177/3, 3177/4, 3177/5, 319/1, 3179/2, 3179/3, 3179/4, 3179/5, 3179/6,3179/8, 3179/10,3179/11, 3180/16, 3179/9, 3180/15, 3180/2, 3179/7, 3180/14, 3180/13, 3180/12, 3180/10, 3180/11, 3180/9,3180/8, 3180/7, 3180/1, 3180/6, 3180/5, 3180/ 3180/3, 3181/5, 3181/2, </w:t>
            </w:r>
            <w:r>
              <w:rPr>
                <w:rFonts w:ascii="Times New Roman" w:hAnsi="Times New Roman"/>
              </w:rPr>
              <w:lastRenderedPageBreak/>
              <w:t>3181/6, 3181/7, 3181/7, 3181/8, 3181/1, 3181/12 3182/2, 3181/13, 3181/14, 3183/7, 3182/1, 3183/2, 3182/3, 3181/11, 3200, 3184, 3185/1, 3183/1, 3185/2, 3183/3, 3185/3, 3185/4, 3185/5, 3185/6, 3183/5, 3183/8, 3183/9, 3185/18, 3185/19, 3185/17, 3185/16, 3185/8, 3185/7, 318/15, 3185/12, 385/13, 3186/4, 3186/6, 3186/5, 3186/3, 318/2, 3187/1, 3188, 3189,  3190, 3191, 3192/1, 3192/3, 3192/2, 3193/2, 3193/3, 3193/1, 3193/4, 3185/11, 3185/20, 3196, 3197, 3222, 3230, 3231/2, 331/1, 3232/2, 3232/1, 3233/2, 3233/1, 3234, 3235, 3236/1, 3236/2, 3238, 3221/2, 3223/1, 3223/2, 3223/3, 3221/1, 3224/1, 3225, 3226, 3224/2, 3227, 3228, 3229, 3239, 3240,  3241, 3242.</w:t>
            </w:r>
          </w:p>
        </w:tc>
      </w:tr>
      <w:tr w:rsidR="00277351" w:rsidRPr="00A95BCE" w14:paraId="39EE0F16" w14:textId="77777777" w:rsidTr="007F26F6">
        <w:trPr>
          <w:trHeight w:val="95"/>
          <w:jc w:val="center"/>
        </w:trPr>
        <w:tc>
          <w:tcPr>
            <w:tcW w:w="8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DDFC3" w14:textId="77777777" w:rsidR="00277351" w:rsidRPr="00C456A0" w:rsidRDefault="00277351" w:rsidP="00EF17C2">
            <w:pPr>
              <w:ind w:left="135" w:firstLine="0"/>
              <w:jc w:val="left"/>
              <w:rPr>
                <w:rFonts w:ascii="Times New Roman" w:hAnsi="Times New Roman"/>
              </w:rPr>
            </w:pPr>
            <w:r>
              <w:rPr>
                <w:rFonts w:ascii="Times New Roman" w:hAnsi="Times New Roman"/>
              </w:rPr>
              <w:lastRenderedPageBreak/>
              <w:t>ДЕЛОВИ ПАРЦЕЛА</w:t>
            </w:r>
          </w:p>
        </w:tc>
      </w:tr>
      <w:tr w:rsidR="00277351" w:rsidRPr="00A95BCE" w14:paraId="4262A21D" w14:textId="77777777" w:rsidTr="007F26F6">
        <w:trPr>
          <w:trHeight w:val="95"/>
          <w:jc w:val="center"/>
        </w:trPr>
        <w:tc>
          <w:tcPr>
            <w:tcW w:w="8995" w:type="dxa"/>
            <w:tcBorders>
              <w:top w:val="single" w:sz="4" w:space="0" w:color="auto"/>
              <w:left w:val="single" w:sz="4" w:space="0" w:color="auto"/>
              <w:bottom w:val="single" w:sz="4" w:space="0" w:color="auto"/>
              <w:right w:val="single" w:sz="4" w:space="0" w:color="auto"/>
            </w:tcBorders>
          </w:tcPr>
          <w:p w14:paraId="7CC59143" w14:textId="1F005028" w:rsidR="00277351" w:rsidRPr="00E72F47" w:rsidRDefault="00277351" w:rsidP="00277351">
            <w:pPr>
              <w:ind w:left="135" w:firstLine="0"/>
              <w:jc w:val="left"/>
              <w:rPr>
                <w:rFonts w:ascii="Times New Roman" w:hAnsi="Times New Roman"/>
              </w:rPr>
            </w:pPr>
            <w:r w:rsidRPr="000800D8">
              <w:rPr>
                <w:rFonts w:ascii="Times New Roman" w:hAnsi="Times New Roman"/>
                <w:b/>
              </w:rPr>
              <w:t>КО Веле Поље</w:t>
            </w:r>
            <w:r>
              <w:rPr>
                <w:rFonts w:ascii="Times New Roman" w:hAnsi="Times New Roman"/>
              </w:rPr>
              <w:t xml:space="preserve"> - 388/1 401, 406/1, 407, 408/1, 410,411, 409/2, 409/1, 4131, 414/4 416, 419/8, 462, 471/3, 471/4, 471/6, 471/5, 461, 460, 459,458, 457/3, 457/1, 457/2, 4100, 456, 453, 445 420/2, 437/2, 437/1, 438, 436/2, 432, 4077/1.</w:t>
            </w:r>
          </w:p>
        </w:tc>
      </w:tr>
      <w:tr w:rsidR="00277351" w:rsidRPr="00A95BCE" w14:paraId="4BE5DB27" w14:textId="77777777" w:rsidTr="007F26F6">
        <w:trPr>
          <w:trHeight w:val="95"/>
          <w:jc w:val="center"/>
        </w:trPr>
        <w:tc>
          <w:tcPr>
            <w:tcW w:w="8995" w:type="dxa"/>
            <w:tcBorders>
              <w:top w:val="single" w:sz="4" w:space="0" w:color="auto"/>
              <w:left w:val="single" w:sz="4" w:space="0" w:color="auto"/>
              <w:bottom w:val="single" w:sz="4" w:space="0" w:color="auto"/>
              <w:right w:val="single" w:sz="4" w:space="0" w:color="auto"/>
            </w:tcBorders>
          </w:tcPr>
          <w:p w14:paraId="5CF2063B" w14:textId="77777777" w:rsidR="00277351" w:rsidRPr="00C456A0" w:rsidRDefault="00277351" w:rsidP="00EF17C2">
            <w:pPr>
              <w:ind w:left="135" w:firstLine="0"/>
              <w:jc w:val="left"/>
              <w:rPr>
                <w:rFonts w:ascii="Times New Roman" w:hAnsi="Times New Roman"/>
              </w:rPr>
            </w:pPr>
            <w:r w:rsidRPr="000800D8">
              <w:rPr>
                <w:rFonts w:ascii="Times New Roman" w:hAnsi="Times New Roman"/>
                <w:b/>
              </w:rPr>
              <w:t>КО Кравље</w:t>
            </w:r>
            <w:r>
              <w:rPr>
                <w:rFonts w:ascii="Times New Roman" w:hAnsi="Times New Roman"/>
              </w:rPr>
              <w:t xml:space="preserve"> – 3094/24, 3130/1, 3097/2, 3175/1, 3199, 6799,6794,3185/14, 394, 3195, 3198/2, 3198/1, 6083/2, 8900, 8901, 6073.</w:t>
            </w:r>
          </w:p>
        </w:tc>
      </w:tr>
    </w:tbl>
    <w:p w14:paraId="4C153937" w14:textId="59CE9750" w:rsidR="00277351" w:rsidRPr="00632283" w:rsidRDefault="007F26F6" w:rsidP="00277351">
      <w:pPr>
        <w:ind w:firstLine="540"/>
        <w:rPr>
          <w:rFonts w:ascii="Times New Roman" w:hAnsi="Times New Roman"/>
          <w:szCs w:val="22"/>
          <w:lang w:val="sr-Cyrl-RS"/>
        </w:rPr>
      </w:pPr>
      <w:r w:rsidRPr="00632283">
        <w:rPr>
          <w:rFonts w:ascii="Times New Roman" w:hAnsi="Times New Roman" w:hint="eastAsia"/>
          <w:szCs w:val="22"/>
          <w:lang w:val="sr-Cyrl-RS"/>
        </w:rPr>
        <w:t>С</w:t>
      </w:r>
      <w:r w:rsidRPr="00632283">
        <w:rPr>
          <w:rFonts w:ascii="Times New Roman" w:hAnsi="Times New Roman"/>
          <w:szCs w:val="22"/>
          <w:lang w:val="sr-Cyrl-RS"/>
        </w:rPr>
        <w:t xml:space="preserve"> </w:t>
      </w:r>
      <w:r w:rsidRPr="00632283">
        <w:rPr>
          <w:rFonts w:ascii="Times New Roman" w:hAnsi="Times New Roman" w:hint="eastAsia"/>
          <w:szCs w:val="22"/>
          <w:lang w:val="sr-Cyrl-RS"/>
        </w:rPr>
        <w:t>обзиром</w:t>
      </w:r>
      <w:r w:rsidRPr="00632283">
        <w:rPr>
          <w:rFonts w:ascii="Times New Roman" w:hAnsi="Times New Roman"/>
          <w:szCs w:val="22"/>
          <w:lang w:val="sr-Cyrl-RS"/>
        </w:rPr>
        <w:t xml:space="preserve"> </w:t>
      </w:r>
      <w:r w:rsidRPr="00632283">
        <w:rPr>
          <w:rFonts w:ascii="Times New Roman" w:hAnsi="Times New Roman" w:hint="eastAsia"/>
          <w:szCs w:val="22"/>
          <w:lang w:val="sr-Cyrl-RS"/>
        </w:rPr>
        <w:t>на</w:t>
      </w:r>
      <w:r w:rsidRPr="00632283">
        <w:rPr>
          <w:rFonts w:ascii="Times New Roman" w:hAnsi="Times New Roman"/>
          <w:szCs w:val="22"/>
          <w:lang w:val="sr-Cyrl-RS"/>
        </w:rPr>
        <w:t xml:space="preserve"> </w:t>
      </w:r>
      <w:r w:rsidRPr="00632283">
        <w:rPr>
          <w:rFonts w:ascii="Times New Roman" w:hAnsi="Times New Roman" w:hint="eastAsia"/>
          <w:szCs w:val="22"/>
          <w:lang w:val="sr-Cyrl-RS"/>
        </w:rPr>
        <w:t>велики</w:t>
      </w:r>
      <w:r w:rsidRPr="00632283">
        <w:rPr>
          <w:rFonts w:ascii="Times New Roman" w:hAnsi="Times New Roman"/>
          <w:szCs w:val="22"/>
          <w:lang w:val="sr-Cyrl-RS"/>
        </w:rPr>
        <w:t xml:space="preserve"> </w:t>
      </w:r>
      <w:r w:rsidRPr="00632283">
        <w:rPr>
          <w:rFonts w:ascii="Times New Roman" w:hAnsi="Times New Roman" w:hint="eastAsia"/>
          <w:szCs w:val="22"/>
          <w:lang w:val="sr-Cyrl-RS"/>
        </w:rPr>
        <w:t>број</w:t>
      </w:r>
      <w:r w:rsidRPr="00632283">
        <w:rPr>
          <w:rFonts w:ascii="Times New Roman" w:hAnsi="Times New Roman"/>
          <w:szCs w:val="22"/>
          <w:lang w:val="sr-Cyrl-RS"/>
        </w:rPr>
        <w:t xml:space="preserve"> </w:t>
      </w:r>
      <w:r w:rsidRPr="00632283">
        <w:rPr>
          <w:rFonts w:ascii="Times New Roman" w:hAnsi="Times New Roman" w:hint="eastAsia"/>
          <w:szCs w:val="22"/>
          <w:lang w:val="sr-Cyrl-RS"/>
        </w:rPr>
        <w:t>пописаних</w:t>
      </w:r>
      <w:r w:rsidRPr="00632283">
        <w:rPr>
          <w:rFonts w:ascii="Times New Roman" w:hAnsi="Times New Roman"/>
          <w:szCs w:val="22"/>
          <w:lang w:val="sr-Cyrl-RS"/>
        </w:rPr>
        <w:t xml:space="preserve"> </w:t>
      </w:r>
      <w:r w:rsidRPr="00632283">
        <w:rPr>
          <w:rFonts w:ascii="Times New Roman" w:hAnsi="Times New Roman" w:hint="eastAsia"/>
          <w:szCs w:val="22"/>
          <w:lang w:val="sr-Cyrl-RS"/>
        </w:rPr>
        <w:t>парцела</w:t>
      </w:r>
      <w:r w:rsidRPr="00632283">
        <w:rPr>
          <w:rFonts w:ascii="Times New Roman" w:hAnsi="Times New Roman"/>
          <w:szCs w:val="22"/>
          <w:lang w:val="sr-Cyrl-RS"/>
        </w:rPr>
        <w:t xml:space="preserve">, </w:t>
      </w:r>
      <w:r w:rsidRPr="00632283">
        <w:rPr>
          <w:rFonts w:ascii="Times New Roman" w:hAnsi="Times New Roman" w:hint="eastAsia"/>
          <w:szCs w:val="22"/>
          <w:lang w:val="sr-Cyrl-RS"/>
        </w:rPr>
        <w:t>у</w:t>
      </w:r>
      <w:r w:rsidRPr="00632283">
        <w:rPr>
          <w:rFonts w:ascii="Times New Roman" w:hAnsi="Times New Roman"/>
          <w:szCs w:val="22"/>
          <w:lang w:val="sr-Cyrl-RS"/>
        </w:rPr>
        <w:t xml:space="preserve"> </w:t>
      </w:r>
      <w:r w:rsidRPr="00632283">
        <w:rPr>
          <w:rFonts w:ascii="Times New Roman" w:hAnsi="Times New Roman" w:hint="eastAsia"/>
          <w:szCs w:val="22"/>
          <w:lang w:val="sr-Cyrl-RS"/>
        </w:rPr>
        <w:t>случају</w:t>
      </w:r>
      <w:r w:rsidRPr="00632283">
        <w:rPr>
          <w:rFonts w:ascii="Times New Roman" w:hAnsi="Times New Roman"/>
          <w:szCs w:val="22"/>
          <w:lang w:val="sr-Cyrl-RS"/>
        </w:rPr>
        <w:t xml:space="preserve"> </w:t>
      </w:r>
      <w:r w:rsidRPr="00632283">
        <w:rPr>
          <w:rFonts w:ascii="Times New Roman" w:hAnsi="Times New Roman" w:hint="eastAsia"/>
          <w:szCs w:val="22"/>
          <w:lang w:val="sr-Cyrl-RS"/>
        </w:rPr>
        <w:t>евентуалних</w:t>
      </w:r>
      <w:r w:rsidRPr="00632283">
        <w:rPr>
          <w:rFonts w:ascii="Times New Roman" w:hAnsi="Times New Roman"/>
          <w:szCs w:val="22"/>
          <w:lang w:val="sr-Cyrl-RS"/>
        </w:rPr>
        <w:t xml:space="preserve"> </w:t>
      </w:r>
      <w:r w:rsidRPr="00632283">
        <w:rPr>
          <w:rFonts w:ascii="Times New Roman" w:hAnsi="Times New Roman" w:hint="eastAsia"/>
          <w:szCs w:val="22"/>
          <w:lang w:val="sr-Cyrl-RS"/>
        </w:rPr>
        <w:t>недоумица</w:t>
      </w:r>
      <w:r w:rsidRPr="00632283">
        <w:rPr>
          <w:rFonts w:ascii="Times New Roman" w:hAnsi="Times New Roman"/>
          <w:szCs w:val="22"/>
          <w:lang w:val="sr-Cyrl-RS"/>
        </w:rPr>
        <w:t>,</w:t>
      </w:r>
      <w:r w:rsidRPr="00632283">
        <w:rPr>
          <w:rFonts w:ascii="Times New Roman" w:hAnsi="Times New Roman"/>
          <w:szCs w:val="22"/>
          <w:lang w:val="sr-Latn-RS"/>
        </w:rPr>
        <w:t xml:space="preserve"> </w:t>
      </w:r>
      <w:r w:rsidR="00277351" w:rsidRPr="00632283">
        <w:rPr>
          <w:rFonts w:ascii="Times New Roman" w:hAnsi="Times New Roman"/>
          <w:szCs w:val="22"/>
          <w:lang w:val="sr-Cyrl-RS"/>
        </w:rPr>
        <w:t>релевантан је графички део Плана (прилози у размери 1:1000).</w:t>
      </w:r>
    </w:p>
    <w:p w14:paraId="7F4BDED9" w14:textId="14E28E30" w:rsidR="00DF1F04" w:rsidRDefault="00DF1F04" w:rsidP="00C314C1">
      <w:pPr>
        <w:spacing w:before="240" w:after="120"/>
        <w:ind w:right="-32" w:firstLine="0"/>
        <w:rPr>
          <w:rFonts w:ascii="Times New Roman" w:hAnsi="Times New Roman"/>
          <w:noProof/>
          <w:szCs w:val="22"/>
          <w:lang w:val="sr-Cyrl-CS"/>
        </w:rPr>
      </w:pPr>
      <w:r w:rsidRPr="00E46FFB">
        <w:rPr>
          <w:rFonts w:ascii="Times New Roman" w:hAnsi="Times New Roman"/>
          <w:noProof/>
          <w:szCs w:val="22"/>
          <w:lang w:val="sr-Cyrl-CS"/>
        </w:rPr>
        <w:t xml:space="preserve">1.3. </w:t>
      </w:r>
      <w:r w:rsidR="00536774">
        <w:rPr>
          <w:rFonts w:ascii="Times New Roman" w:hAnsi="Times New Roman"/>
          <w:noProof/>
          <w:szCs w:val="22"/>
          <w:lang w:val="sr-Cyrl-CS"/>
        </w:rPr>
        <w:t>ПРИКУПЉЕНИ УСЛОВИ И ПОДАЦИ ЗА ИЗРАДУ ПЛАНА</w:t>
      </w:r>
      <w:r w:rsidRPr="00E46FFB">
        <w:rPr>
          <w:rFonts w:ascii="Times New Roman" w:hAnsi="Times New Roman"/>
          <w:noProof/>
          <w:szCs w:val="22"/>
          <w:lang w:val="sr-Cyrl-CS"/>
        </w:rPr>
        <w:t xml:space="preserve"> </w:t>
      </w:r>
    </w:p>
    <w:p w14:paraId="1CB127F7" w14:textId="5E29FE03" w:rsidR="00645287" w:rsidRDefault="007F26F6" w:rsidP="00645287">
      <w:pPr>
        <w:spacing w:before="240" w:after="120"/>
        <w:ind w:right="-32" w:firstLine="0"/>
        <w:rPr>
          <w:rFonts w:ascii="Times New Roman" w:hAnsi="Times New Roman"/>
          <w:i/>
          <w:szCs w:val="22"/>
          <w:lang w:val="sr-Cyrl-CS"/>
        </w:rPr>
      </w:pPr>
      <w:r>
        <w:rPr>
          <w:rFonts w:ascii="Times New Roman" w:hAnsi="Times New Roman"/>
          <w:szCs w:val="22"/>
          <w:lang w:val="sr-Cyrl-CS"/>
        </w:rPr>
        <w:t>Табела 2</w:t>
      </w:r>
      <w:r w:rsidR="0091187A" w:rsidRPr="00B4498C">
        <w:rPr>
          <w:rFonts w:ascii="Times New Roman" w:hAnsi="Times New Roman"/>
          <w:szCs w:val="22"/>
          <w:lang w:val="sr-Cyrl-CS"/>
        </w:rPr>
        <w:t>:</w:t>
      </w:r>
      <w:r w:rsidR="0091187A" w:rsidRPr="00B4498C">
        <w:rPr>
          <w:rFonts w:ascii="Times New Roman" w:hAnsi="Times New Roman"/>
          <w:i/>
          <w:szCs w:val="22"/>
          <w:lang w:val="sr-Cyrl-CS"/>
        </w:rPr>
        <w:t xml:space="preserve"> Списак институција од којих су потраживани/ прибављени услови и подаци од</w:t>
      </w:r>
      <w:r w:rsidR="0091187A" w:rsidRPr="0091187A">
        <w:rPr>
          <w:rFonts w:ascii="Times New Roman" w:hAnsi="Times New Roman"/>
          <w:i/>
          <w:szCs w:val="22"/>
          <w:lang w:val="sr-Cyrl-CS"/>
        </w:rPr>
        <w:t xml:space="preserve"> значаја за израду Плана</w:t>
      </w:r>
    </w:p>
    <w:tbl>
      <w:tblPr>
        <w:tblW w:w="9064" w:type="dxa"/>
        <w:tblInd w:w="51" w:type="dxa"/>
        <w:tblLayout w:type="fixed"/>
        <w:tblCellMar>
          <w:left w:w="70" w:type="dxa"/>
          <w:right w:w="70" w:type="dxa"/>
        </w:tblCellMar>
        <w:tblLook w:val="04A0" w:firstRow="1" w:lastRow="0" w:firstColumn="1" w:lastColumn="0" w:noHBand="0" w:noVBand="1"/>
      </w:tblPr>
      <w:tblGrid>
        <w:gridCol w:w="450"/>
        <w:gridCol w:w="4245"/>
        <w:gridCol w:w="1384"/>
        <w:gridCol w:w="1357"/>
        <w:gridCol w:w="1628"/>
      </w:tblGrid>
      <w:tr w:rsidR="00761E95" w:rsidRPr="00761E95" w14:paraId="5FFFA426" w14:textId="77777777" w:rsidTr="008F7B1F">
        <w:trPr>
          <w:cantSplit/>
          <w:trHeight w:val="90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A3358" w14:textId="77777777" w:rsidR="00761E95" w:rsidRPr="00761E95" w:rsidRDefault="00761E95" w:rsidP="00761E95">
            <w:pPr>
              <w:spacing w:before="0" w:after="0"/>
              <w:ind w:firstLine="0"/>
              <w:jc w:val="center"/>
              <w:rPr>
                <w:rFonts w:ascii="Times New Roman" w:hAnsi="Times New Roman"/>
                <w:sz w:val="20"/>
                <w:szCs w:val="22"/>
                <w:lang w:val="en-AU" w:eastAsia="sr-Latn-CS"/>
              </w:rPr>
            </w:pP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6E90AB41" w14:textId="77777777" w:rsidR="00761E95" w:rsidRPr="00761E95" w:rsidRDefault="00761E95" w:rsidP="00761E95">
            <w:pPr>
              <w:spacing w:before="0" w:after="0"/>
              <w:ind w:firstLine="0"/>
              <w:jc w:val="center"/>
              <w:rPr>
                <w:rFonts w:ascii="Times New Roman" w:hAnsi="Times New Roman"/>
                <w:bCs/>
                <w:sz w:val="18"/>
                <w:szCs w:val="18"/>
                <w:lang w:val="ru-RU"/>
              </w:rPr>
            </w:pPr>
            <w:r w:rsidRPr="00761E95">
              <w:rPr>
                <w:rFonts w:ascii="Times New Roman" w:hAnsi="Times New Roman"/>
                <w:bCs/>
                <w:sz w:val="18"/>
                <w:szCs w:val="18"/>
                <w:lang w:val="ru-RU"/>
              </w:rPr>
              <w:t>Институција</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3F06D938"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датум и број упућивања захтева</w:t>
            </w:r>
          </w:p>
          <w:p w14:paraId="04C815E2"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(секретаријат)</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0AFC3F18"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Датум и број издвања услова</w:t>
            </w:r>
          </w:p>
          <w:p w14:paraId="0A0D33D8"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(институција)</w:t>
            </w:r>
          </w:p>
        </w:tc>
        <w:tc>
          <w:tcPr>
            <w:tcW w:w="1628" w:type="dxa"/>
            <w:tcBorders>
              <w:top w:val="single" w:sz="4" w:space="0" w:color="auto"/>
              <w:left w:val="nil"/>
              <w:bottom w:val="single" w:sz="4" w:space="0" w:color="auto"/>
              <w:right w:val="single" w:sz="4" w:space="0" w:color="auto"/>
            </w:tcBorders>
            <w:vAlign w:val="center"/>
          </w:tcPr>
          <w:p w14:paraId="378A9AD2"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Датум и број доспелих услова</w:t>
            </w:r>
          </w:p>
          <w:p w14:paraId="5B622A5A"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(ЈП Завод за урбанизам Ниш)</w:t>
            </w:r>
          </w:p>
        </w:tc>
      </w:tr>
      <w:tr w:rsidR="00761E95" w:rsidRPr="00761E95" w14:paraId="7C34F541"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D491D65" w14:textId="77777777" w:rsidR="00761E95" w:rsidRPr="00761E95" w:rsidRDefault="00761E95" w:rsidP="00761E95">
            <w:pPr>
              <w:spacing w:before="0" w:after="0"/>
              <w:ind w:firstLine="0"/>
              <w:jc w:val="center"/>
              <w:rPr>
                <w:rFonts w:ascii="Times New Roman" w:hAnsi="Times New Roman"/>
                <w:sz w:val="20"/>
                <w:szCs w:val="22"/>
                <w:lang w:val="en-AU" w:eastAsia="sr-Latn-CS"/>
              </w:rPr>
            </w:pPr>
            <w:r w:rsidRPr="00761E95">
              <w:rPr>
                <w:rFonts w:ascii="Times New Roman" w:hAnsi="Times New Roman"/>
                <w:sz w:val="20"/>
                <w:szCs w:val="22"/>
                <w:lang w:val="en-AU" w:eastAsia="sr-Latn-CS"/>
              </w:rPr>
              <w:t>1</w:t>
            </w:r>
          </w:p>
        </w:tc>
        <w:tc>
          <w:tcPr>
            <w:tcW w:w="4245" w:type="dxa"/>
            <w:tcBorders>
              <w:top w:val="nil"/>
              <w:left w:val="nil"/>
              <w:bottom w:val="single" w:sz="4" w:space="0" w:color="auto"/>
              <w:right w:val="single" w:sz="4" w:space="0" w:color="auto"/>
            </w:tcBorders>
            <w:shd w:val="clear" w:color="auto" w:fill="auto"/>
            <w:vAlign w:val="center"/>
            <w:hideMark/>
          </w:tcPr>
          <w:p w14:paraId="28F9927F"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sr-Cyrl-RS"/>
              </w:rPr>
              <w:t>МИНИСТАРСТВО ОДБРАНЕ</w:t>
            </w:r>
            <w:r w:rsidRPr="00761E95">
              <w:rPr>
                <w:rFonts w:ascii="Times New Roman" w:hAnsi="Times New Roman"/>
                <w:b/>
                <w:bCs/>
                <w:sz w:val="18"/>
                <w:szCs w:val="18"/>
                <w:lang w:val="ru-RU"/>
              </w:rPr>
              <w:t xml:space="preserve"> - Сектор за материјалне ресурсе, Управа за инфраструктуру, Београд</w:t>
            </w:r>
          </w:p>
        </w:tc>
        <w:tc>
          <w:tcPr>
            <w:tcW w:w="1384" w:type="dxa"/>
            <w:tcBorders>
              <w:top w:val="nil"/>
              <w:left w:val="nil"/>
              <w:bottom w:val="single" w:sz="4" w:space="0" w:color="auto"/>
              <w:right w:val="single" w:sz="4" w:space="0" w:color="auto"/>
            </w:tcBorders>
            <w:shd w:val="clear" w:color="auto" w:fill="auto"/>
            <w:vAlign w:val="center"/>
            <w:hideMark/>
          </w:tcPr>
          <w:p w14:paraId="0975CDB5"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07615BBE"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3D094A56"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21.07.2020</w:t>
            </w:r>
          </w:p>
          <w:p w14:paraId="28759591"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11688-2</w:t>
            </w:r>
          </w:p>
        </w:tc>
        <w:tc>
          <w:tcPr>
            <w:tcW w:w="1628" w:type="dxa"/>
            <w:tcBorders>
              <w:top w:val="nil"/>
              <w:left w:val="nil"/>
              <w:bottom w:val="single" w:sz="4" w:space="0" w:color="auto"/>
              <w:right w:val="single" w:sz="4" w:space="0" w:color="auto"/>
            </w:tcBorders>
            <w:vAlign w:val="center"/>
          </w:tcPr>
          <w:p w14:paraId="41F7AABA"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31.07.2020</w:t>
            </w:r>
          </w:p>
          <w:p w14:paraId="555D6D3F"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1600</w:t>
            </w:r>
          </w:p>
        </w:tc>
      </w:tr>
      <w:tr w:rsidR="00761E95" w:rsidRPr="00761E95" w14:paraId="75130BFD"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6B1C9FC" w14:textId="77777777" w:rsidR="00761E95" w:rsidRPr="00761E95" w:rsidRDefault="00761E95" w:rsidP="00761E95">
            <w:pPr>
              <w:spacing w:before="0" w:after="0"/>
              <w:ind w:firstLine="0"/>
              <w:jc w:val="center"/>
              <w:rPr>
                <w:rFonts w:ascii="Times New Roman" w:hAnsi="Times New Roman"/>
                <w:sz w:val="20"/>
                <w:szCs w:val="22"/>
                <w:lang w:val="en-AU" w:eastAsia="sr-Latn-CS"/>
              </w:rPr>
            </w:pPr>
            <w:r w:rsidRPr="00761E95">
              <w:rPr>
                <w:rFonts w:ascii="Times New Roman" w:hAnsi="Times New Roman"/>
                <w:sz w:val="20"/>
                <w:szCs w:val="22"/>
                <w:lang w:val="en-AU" w:eastAsia="sr-Latn-CS"/>
              </w:rPr>
              <w:t>2</w:t>
            </w:r>
          </w:p>
        </w:tc>
        <w:tc>
          <w:tcPr>
            <w:tcW w:w="4245" w:type="dxa"/>
            <w:tcBorders>
              <w:top w:val="nil"/>
              <w:left w:val="nil"/>
              <w:bottom w:val="single" w:sz="4" w:space="0" w:color="auto"/>
              <w:right w:val="single" w:sz="4" w:space="0" w:color="auto"/>
            </w:tcBorders>
            <w:shd w:val="clear" w:color="auto" w:fill="auto"/>
            <w:vAlign w:val="center"/>
            <w:hideMark/>
          </w:tcPr>
          <w:p w14:paraId="3D9E7654"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ММИНИСТАРСТВО ЗДРАВЉА</w:t>
            </w:r>
            <w:r w:rsidRPr="00761E95">
              <w:rPr>
                <w:rFonts w:ascii="Times New Roman" w:hAnsi="Times New Roman"/>
                <w:b/>
                <w:bCs/>
                <w:sz w:val="18"/>
                <w:szCs w:val="18"/>
              </w:rPr>
              <w:t>-</w:t>
            </w:r>
            <w:r w:rsidRPr="00761E95">
              <w:rPr>
                <w:rFonts w:ascii="Times New Roman" w:hAnsi="Times New Roman"/>
                <w:b/>
                <w:bCs/>
                <w:sz w:val="18"/>
                <w:szCs w:val="18"/>
                <w:lang w:val="ru-RU"/>
              </w:rPr>
              <w:t xml:space="preserve">Сектор за јавно здравље и санитарну инспекцију, Одсек за санитарни надзор Београд </w:t>
            </w:r>
          </w:p>
        </w:tc>
        <w:tc>
          <w:tcPr>
            <w:tcW w:w="1384" w:type="dxa"/>
            <w:tcBorders>
              <w:top w:val="nil"/>
              <w:left w:val="nil"/>
              <w:bottom w:val="single" w:sz="4" w:space="0" w:color="auto"/>
              <w:right w:val="single" w:sz="4" w:space="0" w:color="auto"/>
            </w:tcBorders>
            <w:shd w:val="clear" w:color="auto" w:fill="auto"/>
            <w:vAlign w:val="center"/>
            <w:hideMark/>
          </w:tcPr>
          <w:p w14:paraId="032E4DA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2266EBE6"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6174884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27.07.2020</w:t>
            </w:r>
          </w:p>
          <w:p w14:paraId="4E9E208E"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530-01-379/2020-10</w:t>
            </w:r>
          </w:p>
        </w:tc>
        <w:tc>
          <w:tcPr>
            <w:tcW w:w="1628" w:type="dxa"/>
            <w:tcBorders>
              <w:top w:val="nil"/>
              <w:left w:val="nil"/>
              <w:bottom w:val="single" w:sz="4" w:space="0" w:color="auto"/>
              <w:right w:val="single" w:sz="4" w:space="0" w:color="auto"/>
            </w:tcBorders>
            <w:vAlign w:val="center"/>
          </w:tcPr>
          <w:p w14:paraId="2353C9F8"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04.08.2020</w:t>
            </w:r>
          </w:p>
          <w:p w14:paraId="6077F586"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1626/2</w:t>
            </w:r>
          </w:p>
        </w:tc>
      </w:tr>
      <w:tr w:rsidR="00761E95" w:rsidRPr="00761E95" w14:paraId="58561DDD"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6BFE1D7" w14:textId="77777777" w:rsidR="00761E95" w:rsidRPr="00761E95" w:rsidRDefault="00761E95" w:rsidP="00761E95">
            <w:pPr>
              <w:spacing w:before="0" w:after="0"/>
              <w:ind w:firstLine="0"/>
              <w:jc w:val="center"/>
              <w:rPr>
                <w:rFonts w:ascii="Times New Roman" w:hAnsi="Times New Roman"/>
                <w:sz w:val="20"/>
                <w:szCs w:val="22"/>
                <w:lang w:val="sr-Cyrl-RS" w:eastAsia="sr-Latn-CS"/>
              </w:rPr>
            </w:pPr>
            <w:r w:rsidRPr="00761E95">
              <w:rPr>
                <w:rFonts w:ascii="Times New Roman" w:hAnsi="Times New Roman"/>
                <w:sz w:val="20"/>
                <w:szCs w:val="22"/>
                <w:lang w:val="sr-Cyrl-RS" w:eastAsia="sr-Latn-CS"/>
              </w:rPr>
              <w:t>3</w:t>
            </w:r>
          </w:p>
        </w:tc>
        <w:tc>
          <w:tcPr>
            <w:tcW w:w="4245" w:type="dxa"/>
            <w:tcBorders>
              <w:top w:val="nil"/>
              <w:left w:val="nil"/>
              <w:bottom w:val="single" w:sz="4" w:space="0" w:color="auto"/>
              <w:right w:val="single" w:sz="4" w:space="0" w:color="auto"/>
            </w:tcBorders>
            <w:shd w:val="clear" w:color="auto" w:fill="auto"/>
            <w:vAlign w:val="center"/>
            <w:hideMark/>
          </w:tcPr>
          <w:p w14:paraId="3A47FBE7"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МИНИСТАРСТВО ЗДРАВЉА</w:t>
            </w:r>
            <w:r w:rsidRPr="00761E95">
              <w:rPr>
                <w:rFonts w:ascii="Times New Roman" w:hAnsi="Times New Roman"/>
                <w:b/>
                <w:bCs/>
                <w:sz w:val="18"/>
                <w:szCs w:val="18"/>
              </w:rPr>
              <w:t>-</w:t>
            </w:r>
            <w:r w:rsidRPr="00761E95">
              <w:rPr>
                <w:rFonts w:ascii="Times New Roman" w:hAnsi="Times New Roman"/>
                <w:b/>
                <w:bCs/>
                <w:sz w:val="18"/>
                <w:szCs w:val="18"/>
                <w:lang w:val="ru-RU"/>
              </w:rPr>
              <w:t xml:space="preserve">Сектор за јавно здравље и санитарну инспекцију, Одсек за санитарни надзор Ниш  </w:t>
            </w:r>
          </w:p>
        </w:tc>
        <w:tc>
          <w:tcPr>
            <w:tcW w:w="1384" w:type="dxa"/>
            <w:tcBorders>
              <w:top w:val="nil"/>
              <w:left w:val="nil"/>
              <w:bottom w:val="single" w:sz="4" w:space="0" w:color="auto"/>
              <w:right w:val="single" w:sz="4" w:space="0" w:color="auto"/>
            </w:tcBorders>
            <w:shd w:val="clear" w:color="auto" w:fill="auto"/>
            <w:vAlign w:val="center"/>
            <w:hideMark/>
          </w:tcPr>
          <w:p w14:paraId="76979E10"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3197C127"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25D9BA07"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21.07.2020</w:t>
            </w:r>
          </w:p>
          <w:p w14:paraId="2CC2759C"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530-53-1039/2020-10</w:t>
            </w:r>
          </w:p>
        </w:tc>
        <w:tc>
          <w:tcPr>
            <w:tcW w:w="1628" w:type="dxa"/>
            <w:tcBorders>
              <w:top w:val="nil"/>
              <w:left w:val="nil"/>
              <w:bottom w:val="single" w:sz="4" w:space="0" w:color="auto"/>
              <w:right w:val="single" w:sz="4" w:space="0" w:color="auto"/>
            </w:tcBorders>
            <w:vAlign w:val="center"/>
          </w:tcPr>
          <w:p w14:paraId="3B26BE0F" w14:textId="77777777" w:rsidR="00761E95" w:rsidRPr="00761E95" w:rsidRDefault="00761E95" w:rsidP="00761E95">
            <w:pPr>
              <w:spacing w:before="0" w:after="0"/>
              <w:ind w:firstLine="0"/>
              <w:jc w:val="center"/>
              <w:rPr>
                <w:rFonts w:ascii="Times New Roman" w:hAnsi="Times New Roman"/>
                <w:sz w:val="18"/>
                <w:szCs w:val="18"/>
                <w:lang w:val="en-AU" w:eastAsia="sr-Latn-CS"/>
              </w:rPr>
            </w:pPr>
          </w:p>
        </w:tc>
      </w:tr>
      <w:tr w:rsidR="00761E95" w:rsidRPr="00761E95" w14:paraId="7EE91CEA" w14:textId="77777777" w:rsidTr="008F7B1F">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48E02" w14:textId="77777777" w:rsidR="00761E95" w:rsidRPr="00761E95" w:rsidRDefault="00761E95" w:rsidP="00761E95">
            <w:pPr>
              <w:spacing w:before="0" w:after="0"/>
              <w:ind w:firstLine="0"/>
              <w:jc w:val="center"/>
              <w:rPr>
                <w:rFonts w:ascii="Times New Roman" w:hAnsi="Times New Roman"/>
                <w:sz w:val="20"/>
                <w:szCs w:val="22"/>
                <w:lang w:val="sr-Cyrl-RS" w:eastAsia="sr-Latn-CS"/>
              </w:rPr>
            </w:pPr>
            <w:r w:rsidRPr="00761E95">
              <w:rPr>
                <w:rFonts w:ascii="Times New Roman" w:hAnsi="Times New Roman"/>
                <w:sz w:val="20"/>
                <w:szCs w:val="22"/>
                <w:lang w:val="sr-Cyrl-RS" w:eastAsia="sr-Latn-CS"/>
              </w:rPr>
              <w:t>4</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6188E40D" w14:textId="77777777" w:rsidR="00761E95" w:rsidRPr="00761E95" w:rsidRDefault="00761E95" w:rsidP="00761E95">
            <w:pPr>
              <w:tabs>
                <w:tab w:val="left" w:pos="142"/>
              </w:tabs>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МИНИСТАРСТВО УНУТРАШЊИХ ПОСЛОВА-</w:t>
            </w:r>
          </w:p>
          <w:p w14:paraId="5BA1B457" w14:textId="77777777" w:rsidR="00761E95" w:rsidRPr="00761E95" w:rsidRDefault="00761E95" w:rsidP="00761E95">
            <w:pPr>
              <w:tabs>
                <w:tab w:val="left" w:pos="142"/>
              </w:tabs>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Сектор за ванредне ситуације, Управа за ванредне ситуације у Нишу</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659063D7"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6F532112"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632893F1"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11.08.2020</w:t>
            </w:r>
          </w:p>
          <w:p w14:paraId="26C06DAD" w14:textId="77777777" w:rsidR="00761E95" w:rsidRPr="00761E95" w:rsidRDefault="00761E95" w:rsidP="00761E95">
            <w:pPr>
              <w:spacing w:before="0" w:after="0"/>
              <w:ind w:firstLine="0"/>
              <w:jc w:val="center"/>
              <w:rPr>
                <w:rFonts w:ascii="Times New Roman" w:hAnsi="Times New Roman"/>
                <w:b/>
                <w:sz w:val="18"/>
                <w:szCs w:val="18"/>
                <w:lang w:val="en-AU" w:eastAsia="sr-Latn-CS"/>
              </w:rPr>
            </w:pPr>
            <w:r w:rsidRPr="00761E95">
              <w:rPr>
                <w:rFonts w:ascii="Times New Roman" w:hAnsi="Times New Roman"/>
                <w:b/>
                <w:sz w:val="18"/>
                <w:szCs w:val="18"/>
                <w:lang w:val="en-AU" w:eastAsia="sr-Latn-CS"/>
              </w:rPr>
              <w:t>217-737/20</w:t>
            </w:r>
          </w:p>
        </w:tc>
        <w:tc>
          <w:tcPr>
            <w:tcW w:w="1628" w:type="dxa"/>
            <w:tcBorders>
              <w:top w:val="single" w:sz="4" w:space="0" w:color="auto"/>
              <w:left w:val="nil"/>
              <w:bottom w:val="single" w:sz="4" w:space="0" w:color="auto"/>
              <w:right w:val="single" w:sz="4" w:space="0" w:color="auto"/>
            </w:tcBorders>
            <w:vAlign w:val="center"/>
          </w:tcPr>
          <w:p w14:paraId="3F3C599E"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17.08.2020</w:t>
            </w:r>
          </w:p>
          <w:p w14:paraId="0946DF17" w14:textId="77777777" w:rsidR="00761E95" w:rsidRPr="00761E95" w:rsidRDefault="00761E95" w:rsidP="00761E95">
            <w:pPr>
              <w:spacing w:before="0" w:after="0"/>
              <w:ind w:firstLine="0"/>
              <w:jc w:val="center"/>
              <w:rPr>
                <w:rFonts w:ascii="Times New Roman" w:hAnsi="Times New Roman"/>
                <w:b/>
                <w:sz w:val="18"/>
                <w:szCs w:val="18"/>
                <w:lang w:val="en-AU" w:eastAsia="sr-Latn-CS"/>
              </w:rPr>
            </w:pPr>
            <w:r w:rsidRPr="00761E95">
              <w:rPr>
                <w:rFonts w:ascii="Times New Roman" w:hAnsi="Times New Roman"/>
                <w:b/>
                <w:sz w:val="18"/>
                <w:szCs w:val="18"/>
                <w:lang w:val="en-AU" w:eastAsia="sr-Latn-CS"/>
              </w:rPr>
              <w:t>1756</w:t>
            </w:r>
          </w:p>
        </w:tc>
      </w:tr>
      <w:tr w:rsidR="00761E95" w:rsidRPr="00761E95" w14:paraId="57EED3E7" w14:textId="77777777" w:rsidTr="008F7B1F">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7399D" w14:textId="77777777" w:rsidR="00761E95" w:rsidRPr="00761E95" w:rsidRDefault="00761E95" w:rsidP="00761E95">
            <w:pPr>
              <w:spacing w:before="0" w:after="0"/>
              <w:ind w:firstLine="0"/>
              <w:jc w:val="center"/>
              <w:rPr>
                <w:rFonts w:ascii="Times New Roman" w:hAnsi="Times New Roman"/>
                <w:sz w:val="20"/>
                <w:szCs w:val="22"/>
                <w:lang w:val="sr-Cyrl-RS" w:eastAsia="sr-Latn-CS"/>
              </w:rPr>
            </w:pPr>
            <w:r w:rsidRPr="00761E95">
              <w:rPr>
                <w:rFonts w:ascii="Times New Roman" w:hAnsi="Times New Roman"/>
                <w:sz w:val="20"/>
                <w:szCs w:val="22"/>
                <w:lang w:val="sr-Cyrl-RS" w:eastAsia="sr-Latn-CS"/>
              </w:rPr>
              <w:t>5</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403A1892" w14:textId="77777777" w:rsidR="00761E95" w:rsidRPr="00761E95" w:rsidRDefault="00761E95" w:rsidP="00761E95">
            <w:pPr>
              <w:tabs>
                <w:tab w:val="left" w:pos="142"/>
              </w:tabs>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МИНИСТАРСТВО ГРАЂЕВИНАРСТВА, САОБРАЋАЈА И ИНФРАСТРУКТУРЕ, Београд</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0FCD7F65"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599CFDD0"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6C1F046"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27.07.2020</w:t>
            </w:r>
          </w:p>
          <w:p w14:paraId="092B93DC" w14:textId="77777777" w:rsidR="00761E95" w:rsidRPr="00761E95" w:rsidRDefault="00761E95" w:rsidP="00761E95">
            <w:pPr>
              <w:spacing w:before="0" w:after="0"/>
              <w:ind w:firstLine="0"/>
              <w:jc w:val="center"/>
              <w:rPr>
                <w:rFonts w:ascii="Times New Roman" w:hAnsi="Times New Roman"/>
                <w:b/>
                <w:sz w:val="18"/>
                <w:szCs w:val="18"/>
                <w:lang w:val="en-AU" w:eastAsia="sr-Latn-CS"/>
              </w:rPr>
            </w:pPr>
            <w:r w:rsidRPr="00761E95">
              <w:rPr>
                <w:rFonts w:ascii="Times New Roman" w:hAnsi="Times New Roman"/>
                <w:b/>
                <w:sz w:val="18"/>
                <w:szCs w:val="18"/>
                <w:lang w:val="en-AU" w:eastAsia="sr-Latn-CS"/>
              </w:rPr>
              <w:t>350-01-01531/2020-11</w:t>
            </w:r>
          </w:p>
        </w:tc>
        <w:tc>
          <w:tcPr>
            <w:tcW w:w="1628" w:type="dxa"/>
            <w:tcBorders>
              <w:top w:val="single" w:sz="4" w:space="0" w:color="auto"/>
              <w:left w:val="nil"/>
              <w:bottom w:val="single" w:sz="4" w:space="0" w:color="auto"/>
              <w:right w:val="single" w:sz="4" w:space="0" w:color="auto"/>
            </w:tcBorders>
            <w:vAlign w:val="center"/>
          </w:tcPr>
          <w:p w14:paraId="67D41E16"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10.08.2020</w:t>
            </w:r>
          </w:p>
          <w:p w14:paraId="4F93108D" w14:textId="77777777" w:rsidR="00761E95" w:rsidRPr="00761E95" w:rsidRDefault="00761E95" w:rsidP="00761E95">
            <w:pPr>
              <w:spacing w:before="0" w:after="0"/>
              <w:ind w:firstLine="0"/>
              <w:jc w:val="center"/>
              <w:rPr>
                <w:rFonts w:ascii="Times New Roman" w:hAnsi="Times New Roman"/>
                <w:b/>
                <w:sz w:val="18"/>
                <w:szCs w:val="18"/>
                <w:lang w:val="en-AU" w:eastAsia="sr-Latn-CS"/>
              </w:rPr>
            </w:pPr>
            <w:r w:rsidRPr="00761E95">
              <w:rPr>
                <w:rFonts w:ascii="Times New Roman" w:hAnsi="Times New Roman"/>
                <w:b/>
                <w:sz w:val="18"/>
                <w:szCs w:val="18"/>
                <w:lang w:val="en-AU" w:eastAsia="sr-Latn-CS"/>
              </w:rPr>
              <w:t>1690/2</w:t>
            </w:r>
          </w:p>
        </w:tc>
      </w:tr>
      <w:tr w:rsidR="00761E95" w:rsidRPr="00761E95" w14:paraId="579F9C81" w14:textId="77777777" w:rsidTr="008F7B1F">
        <w:trPr>
          <w:cantSplit/>
          <w:trHeight w:val="42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044273A" w14:textId="77777777" w:rsidR="00761E95" w:rsidRPr="00761E95" w:rsidRDefault="00761E95" w:rsidP="00761E95">
            <w:pPr>
              <w:spacing w:before="0" w:after="0"/>
              <w:ind w:firstLine="0"/>
              <w:jc w:val="center"/>
              <w:rPr>
                <w:rFonts w:ascii="Times New Roman" w:hAnsi="Times New Roman"/>
                <w:sz w:val="20"/>
                <w:szCs w:val="22"/>
                <w:lang w:val="sr-Cyrl-RS" w:eastAsia="sr-Latn-CS"/>
              </w:rPr>
            </w:pPr>
            <w:r w:rsidRPr="00761E95">
              <w:rPr>
                <w:rFonts w:ascii="Times New Roman" w:hAnsi="Times New Roman"/>
                <w:sz w:val="20"/>
                <w:szCs w:val="22"/>
                <w:lang w:val="sr-Cyrl-RS" w:eastAsia="sr-Latn-CS"/>
              </w:rPr>
              <w:t>6</w:t>
            </w:r>
          </w:p>
        </w:tc>
        <w:tc>
          <w:tcPr>
            <w:tcW w:w="4245" w:type="dxa"/>
            <w:tcBorders>
              <w:top w:val="nil"/>
              <w:left w:val="nil"/>
              <w:bottom w:val="single" w:sz="4" w:space="0" w:color="auto"/>
              <w:right w:val="single" w:sz="4" w:space="0" w:color="auto"/>
            </w:tcBorders>
            <w:shd w:val="clear" w:color="auto" w:fill="auto"/>
            <w:hideMark/>
          </w:tcPr>
          <w:p w14:paraId="51A19B89" w14:textId="77777777" w:rsidR="00761E95" w:rsidRPr="00761E95" w:rsidRDefault="00761E95" w:rsidP="00761E95">
            <w:pPr>
              <w:tabs>
                <w:tab w:val="left" w:pos="142"/>
                <w:tab w:val="right" w:pos="4378"/>
              </w:tabs>
              <w:spacing w:before="0" w:after="0"/>
              <w:ind w:firstLine="0"/>
              <w:jc w:val="left"/>
              <w:rPr>
                <w:rFonts w:ascii="Times New Roman" w:hAnsi="Times New Roman"/>
                <w:b/>
                <w:bCs/>
                <w:sz w:val="18"/>
                <w:szCs w:val="18"/>
                <w:lang w:val="sr-Cyrl-RS"/>
              </w:rPr>
            </w:pPr>
            <w:r w:rsidRPr="00761E95">
              <w:rPr>
                <w:rFonts w:ascii="Times New Roman" w:hAnsi="Times New Roman"/>
                <w:b/>
                <w:bCs/>
                <w:sz w:val="18"/>
                <w:szCs w:val="18"/>
                <w:lang w:val="sr-Cyrl-RS"/>
              </w:rPr>
              <w:t>МИНИСТАРСТВО ПОЉОПРИВРЕДЕ И ЗАШТИТЕ ЖИВОТНЕ СРЕДИНЕ</w:t>
            </w:r>
          </w:p>
          <w:p w14:paraId="3FD8AAD7" w14:textId="77777777" w:rsidR="00761E95" w:rsidRPr="00761E95" w:rsidRDefault="00761E95" w:rsidP="00761E95">
            <w:pPr>
              <w:tabs>
                <w:tab w:val="left" w:pos="142"/>
                <w:tab w:val="right" w:pos="4378"/>
              </w:tabs>
              <w:spacing w:before="0" w:after="0"/>
              <w:ind w:firstLine="0"/>
              <w:jc w:val="left"/>
              <w:rPr>
                <w:rFonts w:ascii="Times New Roman" w:hAnsi="Times New Roman"/>
                <w:b/>
                <w:bCs/>
                <w:sz w:val="18"/>
                <w:szCs w:val="18"/>
                <w:lang w:val="sr-Cyrl-RS"/>
              </w:rPr>
            </w:pPr>
            <w:r w:rsidRPr="00761E95">
              <w:rPr>
                <w:rFonts w:ascii="Times New Roman" w:hAnsi="Times New Roman"/>
                <w:b/>
                <w:bCs/>
                <w:sz w:val="18"/>
                <w:szCs w:val="18"/>
                <w:lang w:val="sr-Cyrl-RS"/>
              </w:rPr>
              <w:t xml:space="preserve"> Агенција за заштиту животне средине, Београд</w:t>
            </w:r>
          </w:p>
        </w:tc>
        <w:tc>
          <w:tcPr>
            <w:tcW w:w="1384" w:type="dxa"/>
            <w:tcBorders>
              <w:top w:val="nil"/>
              <w:left w:val="nil"/>
              <w:bottom w:val="single" w:sz="4" w:space="0" w:color="auto"/>
              <w:right w:val="single" w:sz="4" w:space="0" w:color="auto"/>
            </w:tcBorders>
            <w:shd w:val="clear" w:color="auto" w:fill="auto"/>
            <w:vAlign w:val="center"/>
            <w:hideMark/>
          </w:tcPr>
          <w:p w14:paraId="761EDAA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18B870F3"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76D1DA0A"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04.09.2020</w:t>
            </w:r>
          </w:p>
          <w:p w14:paraId="6BA6A193"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350-01-2/2020-01</w:t>
            </w:r>
          </w:p>
        </w:tc>
        <w:tc>
          <w:tcPr>
            <w:tcW w:w="1628" w:type="dxa"/>
            <w:tcBorders>
              <w:top w:val="nil"/>
              <w:left w:val="nil"/>
              <w:bottom w:val="single" w:sz="4" w:space="0" w:color="auto"/>
              <w:right w:val="single" w:sz="4" w:space="0" w:color="auto"/>
            </w:tcBorders>
            <w:vAlign w:val="center"/>
          </w:tcPr>
          <w:p w14:paraId="72916CA0"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09.09.2020</w:t>
            </w:r>
          </w:p>
          <w:p w14:paraId="50012970"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1984</w:t>
            </w:r>
          </w:p>
        </w:tc>
      </w:tr>
      <w:tr w:rsidR="00761E95" w:rsidRPr="00761E95" w14:paraId="758EAEDA"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143F381" w14:textId="77777777" w:rsidR="00761E95" w:rsidRPr="00761E95" w:rsidRDefault="00761E95" w:rsidP="00761E95">
            <w:pPr>
              <w:spacing w:before="0" w:after="0"/>
              <w:ind w:firstLine="0"/>
              <w:jc w:val="center"/>
              <w:rPr>
                <w:rFonts w:ascii="Times New Roman" w:hAnsi="Times New Roman"/>
                <w:sz w:val="20"/>
                <w:szCs w:val="22"/>
                <w:lang w:val="sr-Cyrl-RS" w:eastAsia="sr-Latn-CS"/>
              </w:rPr>
            </w:pPr>
            <w:r w:rsidRPr="00761E95">
              <w:rPr>
                <w:rFonts w:ascii="Times New Roman" w:hAnsi="Times New Roman"/>
                <w:sz w:val="20"/>
                <w:szCs w:val="22"/>
                <w:lang w:val="sr-Cyrl-RS" w:eastAsia="sr-Latn-CS"/>
              </w:rPr>
              <w:t>7</w:t>
            </w:r>
          </w:p>
        </w:tc>
        <w:tc>
          <w:tcPr>
            <w:tcW w:w="4245" w:type="dxa"/>
            <w:tcBorders>
              <w:top w:val="nil"/>
              <w:left w:val="nil"/>
              <w:bottom w:val="single" w:sz="4" w:space="0" w:color="auto"/>
              <w:right w:val="single" w:sz="4" w:space="0" w:color="auto"/>
            </w:tcBorders>
            <w:shd w:val="clear" w:color="auto" w:fill="auto"/>
            <w:vAlign w:val="center"/>
            <w:hideMark/>
          </w:tcPr>
          <w:p w14:paraId="46E17241"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ЈП ЕЛЕКТРОМРЕЖА СРБИЈЕ, Дирекција запренос електричне енергије, Погон Техника, Београд</w:t>
            </w:r>
          </w:p>
        </w:tc>
        <w:tc>
          <w:tcPr>
            <w:tcW w:w="1384" w:type="dxa"/>
            <w:tcBorders>
              <w:top w:val="nil"/>
              <w:left w:val="nil"/>
              <w:bottom w:val="single" w:sz="4" w:space="0" w:color="auto"/>
              <w:right w:val="single" w:sz="4" w:space="0" w:color="auto"/>
            </w:tcBorders>
            <w:shd w:val="clear" w:color="auto" w:fill="auto"/>
            <w:vAlign w:val="center"/>
            <w:hideMark/>
          </w:tcPr>
          <w:p w14:paraId="51E91203"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7564D43A"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382EBECA"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29.07.2020</w:t>
            </w:r>
          </w:p>
          <w:p w14:paraId="745A1FD3" w14:textId="77777777" w:rsidR="00761E95" w:rsidRPr="00761E95" w:rsidRDefault="00761E95" w:rsidP="00761E95">
            <w:pPr>
              <w:spacing w:before="0" w:after="0"/>
              <w:ind w:firstLine="0"/>
              <w:jc w:val="center"/>
              <w:rPr>
                <w:rFonts w:ascii="Times New Roman" w:hAnsi="Times New Roman"/>
                <w:b/>
                <w:sz w:val="18"/>
                <w:szCs w:val="18"/>
                <w:lang w:val="sr-Latn-RS" w:eastAsia="sr-Latn-CS"/>
              </w:rPr>
            </w:pPr>
            <w:r w:rsidRPr="00761E95">
              <w:rPr>
                <w:rFonts w:ascii="Times New Roman" w:hAnsi="Times New Roman"/>
                <w:b/>
                <w:sz w:val="18"/>
                <w:szCs w:val="18"/>
                <w:lang w:val="sr-Cyrl-RS" w:eastAsia="sr-Latn-CS"/>
              </w:rPr>
              <w:t>130-00-</w:t>
            </w:r>
            <w:r w:rsidRPr="00761E95">
              <w:rPr>
                <w:rFonts w:ascii="Times New Roman" w:hAnsi="Times New Roman"/>
                <w:b/>
                <w:sz w:val="18"/>
                <w:szCs w:val="18"/>
                <w:lang w:val="sr-Latn-RS" w:eastAsia="sr-Latn-CS"/>
              </w:rPr>
              <w:t>UTD-003-930/2020-002</w:t>
            </w:r>
          </w:p>
        </w:tc>
        <w:tc>
          <w:tcPr>
            <w:tcW w:w="1628" w:type="dxa"/>
            <w:tcBorders>
              <w:top w:val="nil"/>
              <w:left w:val="nil"/>
              <w:bottom w:val="single" w:sz="4" w:space="0" w:color="auto"/>
              <w:right w:val="single" w:sz="4" w:space="0" w:color="auto"/>
            </w:tcBorders>
            <w:vAlign w:val="center"/>
          </w:tcPr>
          <w:p w14:paraId="4083D6B1"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10.08.2020</w:t>
            </w:r>
          </w:p>
          <w:p w14:paraId="1CD013A7" w14:textId="77777777" w:rsidR="00761E95" w:rsidRPr="00761E95" w:rsidRDefault="00761E95" w:rsidP="00761E95">
            <w:pPr>
              <w:spacing w:before="0" w:after="0"/>
              <w:ind w:firstLine="0"/>
              <w:jc w:val="center"/>
              <w:rPr>
                <w:rFonts w:ascii="Times New Roman" w:hAnsi="Times New Roman"/>
                <w:b/>
                <w:sz w:val="18"/>
                <w:szCs w:val="18"/>
                <w:lang w:val="en-AU" w:eastAsia="sr-Latn-CS"/>
              </w:rPr>
            </w:pPr>
            <w:r w:rsidRPr="00761E95">
              <w:rPr>
                <w:rFonts w:ascii="Times New Roman" w:hAnsi="Times New Roman"/>
                <w:b/>
                <w:sz w:val="18"/>
                <w:szCs w:val="18"/>
                <w:lang w:val="en-AU" w:eastAsia="sr-Latn-CS"/>
              </w:rPr>
              <w:t>1689/2</w:t>
            </w:r>
          </w:p>
        </w:tc>
      </w:tr>
      <w:tr w:rsidR="00761E95" w:rsidRPr="00761E95" w14:paraId="320B93D2"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DD6E271" w14:textId="77777777" w:rsidR="00761E95" w:rsidRPr="00761E95" w:rsidRDefault="00761E95" w:rsidP="00761E95">
            <w:pPr>
              <w:spacing w:before="0" w:after="0"/>
              <w:ind w:firstLine="0"/>
              <w:jc w:val="center"/>
              <w:rPr>
                <w:rFonts w:ascii="Times New Roman" w:hAnsi="Times New Roman"/>
                <w:sz w:val="20"/>
                <w:szCs w:val="22"/>
                <w:lang w:val="sr-Cyrl-RS" w:eastAsia="sr-Latn-CS"/>
              </w:rPr>
            </w:pPr>
            <w:r w:rsidRPr="00761E95">
              <w:rPr>
                <w:rFonts w:ascii="Times New Roman" w:hAnsi="Times New Roman"/>
                <w:sz w:val="20"/>
                <w:szCs w:val="22"/>
                <w:lang w:val="sr-Cyrl-RS" w:eastAsia="sr-Latn-CS"/>
              </w:rPr>
              <w:t>8</w:t>
            </w:r>
          </w:p>
        </w:tc>
        <w:tc>
          <w:tcPr>
            <w:tcW w:w="4245" w:type="dxa"/>
            <w:tcBorders>
              <w:top w:val="nil"/>
              <w:left w:val="nil"/>
              <w:bottom w:val="single" w:sz="4" w:space="0" w:color="auto"/>
              <w:right w:val="single" w:sz="4" w:space="0" w:color="auto"/>
            </w:tcBorders>
            <w:shd w:val="clear" w:color="auto" w:fill="auto"/>
            <w:vAlign w:val="center"/>
            <w:hideMark/>
          </w:tcPr>
          <w:p w14:paraId="37BA15FE" w14:textId="77777777" w:rsidR="00761E95" w:rsidRPr="00761E95" w:rsidRDefault="00761E95" w:rsidP="00761E95">
            <w:pPr>
              <w:spacing w:before="0" w:after="0"/>
              <w:ind w:firstLine="0"/>
              <w:jc w:val="left"/>
              <w:rPr>
                <w:rFonts w:ascii="Times New Roman" w:hAnsi="Times New Roman"/>
                <w:b/>
                <w:bCs/>
                <w:sz w:val="18"/>
                <w:szCs w:val="18"/>
                <w:lang w:val="en-AU"/>
              </w:rPr>
            </w:pPr>
            <w:r w:rsidRPr="00761E95">
              <w:rPr>
                <w:rFonts w:ascii="Times New Roman" w:hAnsi="Times New Roman"/>
                <w:b/>
                <w:bCs/>
                <w:sz w:val="18"/>
                <w:szCs w:val="18"/>
                <w:lang w:val="ru-RU"/>
              </w:rPr>
              <w:t>ЕПС ДИСТРИБУЦИЈА, Огранак Електродистрибуција Ниш, Ниш</w:t>
            </w:r>
          </w:p>
        </w:tc>
        <w:tc>
          <w:tcPr>
            <w:tcW w:w="1384" w:type="dxa"/>
            <w:tcBorders>
              <w:top w:val="nil"/>
              <w:left w:val="nil"/>
              <w:bottom w:val="single" w:sz="4" w:space="0" w:color="auto"/>
              <w:right w:val="single" w:sz="4" w:space="0" w:color="auto"/>
            </w:tcBorders>
            <w:shd w:val="clear" w:color="auto" w:fill="auto"/>
            <w:vAlign w:val="center"/>
            <w:hideMark/>
          </w:tcPr>
          <w:p w14:paraId="78EA7E5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56FEFF31"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0F90DE3C"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11.08.2020</w:t>
            </w:r>
          </w:p>
          <w:p w14:paraId="43AA58B2"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8П.1.0.0.-Д.10.01.-199790/2-2020</w:t>
            </w:r>
          </w:p>
        </w:tc>
        <w:tc>
          <w:tcPr>
            <w:tcW w:w="1628" w:type="dxa"/>
            <w:tcBorders>
              <w:top w:val="nil"/>
              <w:left w:val="nil"/>
              <w:bottom w:val="single" w:sz="4" w:space="0" w:color="auto"/>
              <w:right w:val="single" w:sz="4" w:space="0" w:color="auto"/>
            </w:tcBorders>
            <w:vAlign w:val="center"/>
          </w:tcPr>
          <w:p w14:paraId="791987A4"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13.08.2020</w:t>
            </w:r>
          </w:p>
          <w:p w14:paraId="63759CC1"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1733</w:t>
            </w:r>
          </w:p>
        </w:tc>
      </w:tr>
      <w:tr w:rsidR="00761E95" w:rsidRPr="00761E95" w14:paraId="5D3420D7"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132B4DD" w14:textId="77777777" w:rsidR="00761E95" w:rsidRPr="00761E95" w:rsidRDefault="00761E95" w:rsidP="00761E95">
            <w:pPr>
              <w:spacing w:before="0" w:after="0"/>
              <w:ind w:firstLine="0"/>
              <w:jc w:val="center"/>
              <w:rPr>
                <w:rFonts w:ascii="Times New Roman" w:hAnsi="Times New Roman"/>
                <w:sz w:val="20"/>
                <w:lang w:val="en-AU"/>
              </w:rPr>
            </w:pPr>
            <w:r w:rsidRPr="00761E95">
              <w:rPr>
                <w:rFonts w:ascii="Times New Roman" w:hAnsi="Times New Roman"/>
                <w:sz w:val="20"/>
                <w:lang w:val="en-AU"/>
              </w:rPr>
              <w:lastRenderedPageBreak/>
              <w:t>9</w:t>
            </w:r>
          </w:p>
        </w:tc>
        <w:tc>
          <w:tcPr>
            <w:tcW w:w="4245" w:type="dxa"/>
            <w:tcBorders>
              <w:top w:val="nil"/>
              <w:left w:val="nil"/>
              <w:bottom w:val="single" w:sz="4" w:space="0" w:color="auto"/>
              <w:right w:val="single" w:sz="4" w:space="0" w:color="auto"/>
            </w:tcBorders>
            <w:shd w:val="clear" w:color="auto" w:fill="auto"/>
            <w:vAlign w:val="center"/>
            <w:hideMark/>
          </w:tcPr>
          <w:p w14:paraId="11512009" w14:textId="77777777" w:rsidR="00761E95" w:rsidRPr="00761E95" w:rsidRDefault="00761E95" w:rsidP="00761E95">
            <w:pPr>
              <w:spacing w:before="0" w:after="0"/>
              <w:ind w:firstLine="0"/>
              <w:jc w:val="left"/>
              <w:rPr>
                <w:rFonts w:ascii="Times New Roman" w:hAnsi="Times New Roman"/>
                <w:b/>
                <w:bCs/>
                <w:sz w:val="18"/>
                <w:szCs w:val="18"/>
                <w:lang w:val="en-AU"/>
              </w:rPr>
            </w:pPr>
            <w:r w:rsidRPr="00761E95">
              <w:rPr>
                <w:rFonts w:ascii="Times New Roman" w:hAnsi="Times New Roman"/>
                <w:b/>
                <w:bCs/>
                <w:sz w:val="18"/>
                <w:szCs w:val="18"/>
                <w:lang w:val="ru-RU"/>
              </w:rPr>
              <w:t>ЈП  "СРБИЈАГАС" - Сектор за развој, Нови Сад</w:t>
            </w:r>
          </w:p>
        </w:tc>
        <w:tc>
          <w:tcPr>
            <w:tcW w:w="1384" w:type="dxa"/>
            <w:tcBorders>
              <w:top w:val="nil"/>
              <w:left w:val="nil"/>
              <w:bottom w:val="single" w:sz="4" w:space="0" w:color="auto"/>
              <w:right w:val="single" w:sz="4" w:space="0" w:color="auto"/>
            </w:tcBorders>
            <w:shd w:val="clear" w:color="auto" w:fill="auto"/>
            <w:vAlign w:val="center"/>
            <w:hideMark/>
          </w:tcPr>
          <w:p w14:paraId="7046B104"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6301D130"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57C301DE"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03.08.2020</w:t>
            </w:r>
          </w:p>
          <w:p w14:paraId="6F2B7CE9"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06-07/133</w:t>
            </w:r>
          </w:p>
        </w:tc>
        <w:tc>
          <w:tcPr>
            <w:tcW w:w="1628" w:type="dxa"/>
            <w:tcBorders>
              <w:top w:val="nil"/>
              <w:left w:val="nil"/>
              <w:bottom w:val="single" w:sz="4" w:space="0" w:color="auto"/>
              <w:right w:val="single" w:sz="4" w:space="0" w:color="auto"/>
            </w:tcBorders>
            <w:vAlign w:val="center"/>
          </w:tcPr>
          <w:p w14:paraId="7263D99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10.08.2020</w:t>
            </w:r>
          </w:p>
          <w:p w14:paraId="7BA0A703"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1689/3</w:t>
            </w:r>
          </w:p>
        </w:tc>
      </w:tr>
      <w:tr w:rsidR="00761E95" w:rsidRPr="00761E95" w14:paraId="3694B542"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3DCB099" w14:textId="77777777" w:rsidR="00761E95" w:rsidRPr="00761E95" w:rsidRDefault="00761E95" w:rsidP="00761E95">
            <w:pPr>
              <w:spacing w:before="0" w:after="0"/>
              <w:ind w:firstLine="0"/>
              <w:jc w:val="center"/>
              <w:rPr>
                <w:rFonts w:ascii="Times New Roman" w:hAnsi="Times New Roman"/>
                <w:sz w:val="20"/>
                <w:lang w:val="en-AU"/>
              </w:rPr>
            </w:pPr>
            <w:r w:rsidRPr="00761E95">
              <w:rPr>
                <w:rFonts w:ascii="Times New Roman" w:hAnsi="Times New Roman"/>
                <w:sz w:val="20"/>
                <w:lang w:val="en-AU"/>
              </w:rPr>
              <w:t>10</w:t>
            </w:r>
          </w:p>
        </w:tc>
        <w:tc>
          <w:tcPr>
            <w:tcW w:w="4245" w:type="dxa"/>
            <w:tcBorders>
              <w:top w:val="nil"/>
              <w:left w:val="nil"/>
              <w:bottom w:val="single" w:sz="4" w:space="0" w:color="auto"/>
              <w:right w:val="single" w:sz="4" w:space="0" w:color="auto"/>
            </w:tcBorders>
            <w:shd w:val="clear" w:color="auto" w:fill="auto"/>
            <w:vAlign w:val="center"/>
            <w:hideMark/>
          </w:tcPr>
          <w:p w14:paraId="346FA4EA"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ПРЕДУЗЕЋЕ ЗА ИЗГРАДЊУ ГАСОВОДНИХ СИСТЕМА, ТРАНСПОРТ И ПРОМЕТ ПРИРОДНОГ ГАСА,  А.Д. "ЈУГОРОСГАЗ",  Београд</w:t>
            </w:r>
          </w:p>
        </w:tc>
        <w:tc>
          <w:tcPr>
            <w:tcW w:w="1384" w:type="dxa"/>
            <w:tcBorders>
              <w:top w:val="nil"/>
              <w:left w:val="nil"/>
              <w:bottom w:val="single" w:sz="4" w:space="0" w:color="auto"/>
              <w:right w:val="single" w:sz="4" w:space="0" w:color="auto"/>
            </w:tcBorders>
            <w:shd w:val="clear" w:color="auto" w:fill="auto"/>
            <w:vAlign w:val="center"/>
            <w:hideMark/>
          </w:tcPr>
          <w:p w14:paraId="3A167BDA"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0B9A21AE"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330ACEA1"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24.07.2020</w:t>
            </w:r>
          </w:p>
          <w:p w14:paraId="40A5B5BA"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Н/И-244</w:t>
            </w:r>
          </w:p>
        </w:tc>
        <w:tc>
          <w:tcPr>
            <w:tcW w:w="1628" w:type="dxa"/>
            <w:tcBorders>
              <w:top w:val="nil"/>
              <w:left w:val="nil"/>
              <w:bottom w:val="single" w:sz="4" w:space="0" w:color="auto"/>
              <w:right w:val="single" w:sz="4" w:space="0" w:color="auto"/>
            </w:tcBorders>
            <w:vAlign w:val="center"/>
          </w:tcPr>
          <w:p w14:paraId="30398619"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31.07.2020</w:t>
            </w:r>
          </w:p>
          <w:p w14:paraId="29DA4BA5"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1601</w:t>
            </w:r>
          </w:p>
        </w:tc>
      </w:tr>
      <w:tr w:rsidR="00761E95" w:rsidRPr="00761E95" w14:paraId="438B7BCF"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1FA8749" w14:textId="77777777" w:rsidR="00761E95" w:rsidRPr="00761E95" w:rsidRDefault="00761E95" w:rsidP="00761E95">
            <w:pPr>
              <w:spacing w:before="0" w:after="0"/>
              <w:ind w:firstLine="0"/>
              <w:jc w:val="center"/>
              <w:rPr>
                <w:rFonts w:ascii="Times New Roman" w:hAnsi="Times New Roman"/>
                <w:sz w:val="20"/>
                <w:lang w:val="en-AU"/>
              </w:rPr>
            </w:pPr>
            <w:r w:rsidRPr="00761E95">
              <w:rPr>
                <w:rFonts w:ascii="Times New Roman" w:hAnsi="Times New Roman"/>
                <w:sz w:val="20"/>
                <w:lang w:val="en-AU"/>
              </w:rPr>
              <w:t>11</w:t>
            </w:r>
          </w:p>
        </w:tc>
        <w:tc>
          <w:tcPr>
            <w:tcW w:w="4245" w:type="dxa"/>
            <w:tcBorders>
              <w:top w:val="nil"/>
              <w:left w:val="nil"/>
              <w:bottom w:val="single" w:sz="4" w:space="0" w:color="auto"/>
              <w:right w:val="single" w:sz="4" w:space="0" w:color="auto"/>
            </w:tcBorders>
            <w:shd w:val="clear" w:color="auto" w:fill="auto"/>
            <w:vAlign w:val="center"/>
            <w:hideMark/>
          </w:tcPr>
          <w:p w14:paraId="0324BAFD"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ЈП ТРАНСНАФТА, Београд</w:t>
            </w:r>
          </w:p>
        </w:tc>
        <w:tc>
          <w:tcPr>
            <w:tcW w:w="1384" w:type="dxa"/>
            <w:tcBorders>
              <w:top w:val="nil"/>
              <w:left w:val="nil"/>
              <w:bottom w:val="single" w:sz="4" w:space="0" w:color="auto"/>
              <w:right w:val="single" w:sz="4" w:space="0" w:color="auto"/>
            </w:tcBorders>
            <w:shd w:val="clear" w:color="auto" w:fill="auto"/>
            <w:vAlign w:val="center"/>
            <w:hideMark/>
          </w:tcPr>
          <w:p w14:paraId="3326299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5A177B98"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51ED4950"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21.07.2020</w:t>
            </w:r>
          </w:p>
          <w:p w14:paraId="17226CC3"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8251/1-2020</w:t>
            </w:r>
          </w:p>
          <w:p w14:paraId="1EB3417E"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p>
        </w:tc>
        <w:tc>
          <w:tcPr>
            <w:tcW w:w="1628" w:type="dxa"/>
            <w:tcBorders>
              <w:top w:val="nil"/>
              <w:left w:val="nil"/>
              <w:bottom w:val="single" w:sz="4" w:space="0" w:color="auto"/>
              <w:right w:val="single" w:sz="4" w:space="0" w:color="auto"/>
            </w:tcBorders>
            <w:vAlign w:val="center"/>
          </w:tcPr>
          <w:p w14:paraId="5DE451A5"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27.07.2020</w:t>
            </w:r>
          </w:p>
          <w:p w14:paraId="1B1CFCBD"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1527</w:t>
            </w:r>
          </w:p>
          <w:p w14:paraId="42189150"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p>
        </w:tc>
      </w:tr>
      <w:tr w:rsidR="00761E95" w:rsidRPr="00761E95" w14:paraId="678F1CEB"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919948E" w14:textId="77777777" w:rsidR="00761E95" w:rsidRPr="00761E95" w:rsidRDefault="00761E95" w:rsidP="00761E95">
            <w:pPr>
              <w:spacing w:before="0" w:after="0"/>
              <w:ind w:firstLine="0"/>
              <w:jc w:val="center"/>
              <w:rPr>
                <w:rFonts w:ascii="Times New Roman" w:hAnsi="Times New Roman"/>
                <w:sz w:val="20"/>
                <w:lang w:val="en-AU"/>
              </w:rPr>
            </w:pPr>
            <w:r w:rsidRPr="00761E95">
              <w:rPr>
                <w:rFonts w:ascii="Times New Roman" w:hAnsi="Times New Roman"/>
                <w:sz w:val="20"/>
                <w:lang w:val="en-AU"/>
              </w:rPr>
              <w:t>12</w:t>
            </w:r>
          </w:p>
        </w:tc>
        <w:tc>
          <w:tcPr>
            <w:tcW w:w="4245" w:type="dxa"/>
            <w:tcBorders>
              <w:top w:val="nil"/>
              <w:left w:val="nil"/>
              <w:bottom w:val="single" w:sz="4" w:space="0" w:color="auto"/>
              <w:right w:val="single" w:sz="4" w:space="0" w:color="auto"/>
            </w:tcBorders>
            <w:shd w:val="clear" w:color="auto" w:fill="auto"/>
            <w:vAlign w:val="center"/>
            <w:hideMark/>
          </w:tcPr>
          <w:p w14:paraId="4564FC0E"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 xml:space="preserve">ЈП ПОШТА СРБИЈЕ Београд, </w:t>
            </w:r>
          </w:p>
          <w:p w14:paraId="4E267136"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Радна јединица Ниш, Ниш</w:t>
            </w:r>
          </w:p>
        </w:tc>
        <w:tc>
          <w:tcPr>
            <w:tcW w:w="1384" w:type="dxa"/>
            <w:tcBorders>
              <w:top w:val="nil"/>
              <w:left w:val="nil"/>
              <w:bottom w:val="single" w:sz="4" w:space="0" w:color="auto"/>
              <w:right w:val="single" w:sz="4" w:space="0" w:color="auto"/>
            </w:tcBorders>
            <w:shd w:val="clear" w:color="auto" w:fill="auto"/>
            <w:vAlign w:val="center"/>
            <w:hideMark/>
          </w:tcPr>
          <w:p w14:paraId="33D21370"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1D407BF8"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4DE0891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29.07.2020</w:t>
            </w:r>
          </w:p>
          <w:p w14:paraId="39F954A9"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2020-124886/2</w:t>
            </w:r>
          </w:p>
        </w:tc>
        <w:tc>
          <w:tcPr>
            <w:tcW w:w="1628" w:type="dxa"/>
            <w:tcBorders>
              <w:top w:val="nil"/>
              <w:left w:val="nil"/>
              <w:bottom w:val="single" w:sz="4" w:space="0" w:color="auto"/>
              <w:right w:val="single" w:sz="4" w:space="0" w:color="auto"/>
            </w:tcBorders>
            <w:vAlign w:val="center"/>
          </w:tcPr>
          <w:p w14:paraId="2D31AE8A"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06.08.2020</w:t>
            </w:r>
          </w:p>
          <w:p w14:paraId="6601A11F"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1659</w:t>
            </w:r>
          </w:p>
        </w:tc>
      </w:tr>
      <w:tr w:rsidR="00761E95" w:rsidRPr="00761E95" w14:paraId="630E228D"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8554A78"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13</w:t>
            </w:r>
          </w:p>
        </w:tc>
        <w:tc>
          <w:tcPr>
            <w:tcW w:w="4245" w:type="dxa"/>
            <w:tcBorders>
              <w:top w:val="nil"/>
              <w:left w:val="nil"/>
              <w:bottom w:val="single" w:sz="4" w:space="0" w:color="auto"/>
              <w:right w:val="single" w:sz="4" w:space="0" w:color="auto"/>
            </w:tcBorders>
            <w:shd w:val="clear" w:color="auto" w:fill="auto"/>
            <w:vAlign w:val="center"/>
            <w:hideMark/>
          </w:tcPr>
          <w:p w14:paraId="7B16DB65"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ПРЕДУЗЕЋЕ ЗА ТЕЛЕКОМУНИКАЦИЈЕ а.д. "ТЕЛЕКОМ СРБИЈА" Дирекција за технику - Сектор за фиксну приступну мрежу,  Служба за планирање и изградњу мреже, Ниш</w:t>
            </w:r>
          </w:p>
        </w:tc>
        <w:tc>
          <w:tcPr>
            <w:tcW w:w="1384" w:type="dxa"/>
            <w:tcBorders>
              <w:top w:val="nil"/>
              <w:left w:val="nil"/>
              <w:bottom w:val="single" w:sz="4" w:space="0" w:color="auto"/>
              <w:right w:val="single" w:sz="4" w:space="0" w:color="auto"/>
            </w:tcBorders>
            <w:shd w:val="clear" w:color="auto" w:fill="auto"/>
            <w:vAlign w:val="center"/>
            <w:hideMark/>
          </w:tcPr>
          <w:p w14:paraId="36EBB0F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0AF1F17E"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7ECA33DB"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14.08.2020</w:t>
            </w:r>
          </w:p>
          <w:p w14:paraId="2E344488"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А334-224587/2-2020СЈ</w:t>
            </w:r>
          </w:p>
        </w:tc>
        <w:tc>
          <w:tcPr>
            <w:tcW w:w="1628" w:type="dxa"/>
            <w:tcBorders>
              <w:top w:val="nil"/>
              <w:left w:val="nil"/>
              <w:bottom w:val="single" w:sz="4" w:space="0" w:color="auto"/>
              <w:right w:val="single" w:sz="4" w:space="0" w:color="auto"/>
            </w:tcBorders>
            <w:vAlign w:val="center"/>
          </w:tcPr>
          <w:p w14:paraId="2635E582"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17.08.2020</w:t>
            </w:r>
          </w:p>
          <w:p w14:paraId="7CB2665E"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1758</w:t>
            </w:r>
          </w:p>
        </w:tc>
      </w:tr>
      <w:tr w:rsidR="00761E95" w:rsidRPr="00761E95" w14:paraId="343FB2CD"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050658C" w14:textId="77777777" w:rsidR="00761E95" w:rsidRPr="00761E95" w:rsidRDefault="00761E95" w:rsidP="00761E95">
            <w:pPr>
              <w:spacing w:before="0" w:after="0"/>
              <w:ind w:firstLine="0"/>
              <w:jc w:val="center"/>
              <w:rPr>
                <w:rFonts w:ascii="Times New Roman" w:hAnsi="Times New Roman"/>
                <w:sz w:val="20"/>
              </w:rPr>
            </w:pPr>
            <w:r w:rsidRPr="00761E95">
              <w:rPr>
                <w:rFonts w:ascii="Times New Roman" w:hAnsi="Times New Roman"/>
                <w:sz w:val="20"/>
              </w:rPr>
              <w:t>14</w:t>
            </w:r>
          </w:p>
        </w:tc>
        <w:tc>
          <w:tcPr>
            <w:tcW w:w="4245" w:type="dxa"/>
            <w:tcBorders>
              <w:top w:val="nil"/>
              <w:left w:val="nil"/>
              <w:bottom w:val="single" w:sz="4" w:space="0" w:color="auto"/>
              <w:right w:val="single" w:sz="4" w:space="0" w:color="auto"/>
            </w:tcBorders>
            <w:shd w:val="clear" w:color="auto" w:fill="auto"/>
            <w:vAlign w:val="center"/>
            <w:hideMark/>
          </w:tcPr>
          <w:p w14:paraId="17547C09" w14:textId="77777777" w:rsidR="00761E95" w:rsidRPr="00761E95" w:rsidRDefault="00761E95" w:rsidP="00761E95">
            <w:pPr>
              <w:spacing w:before="0" w:after="0"/>
              <w:ind w:firstLine="0"/>
              <w:jc w:val="left"/>
              <w:rPr>
                <w:rFonts w:ascii="Times New Roman" w:hAnsi="Times New Roman"/>
                <w:b/>
                <w:bCs/>
                <w:sz w:val="18"/>
                <w:szCs w:val="18"/>
                <w:lang w:val="sr-Cyrl-RS"/>
              </w:rPr>
            </w:pPr>
            <w:r w:rsidRPr="00761E95">
              <w:rPr>
                <w:rFonts w:ascii="Times New Roman" w:hAnsi="Times New Roman"/>
                <w:b/>
                <w:bCs/>
                <w:sz w:val="18"/>
                <w:szCs w:val="18"/>
              </w:rPr>
              <w:t xml:space="preserve">CETIN d.o.o. Beograd, </w:t>
            </w:r>
            <w:r w:rsidRPr="00761E95">
              <w:rPr>
                <w:rFonts w:ascii="Times New Roman" w:hAnsi="Times New Roman"/>
                <w:b/>
                <w:bCs/>
                <w:sz w:val="18"/>
                <w:szCs w:val="18"/>
                <w:lang w:val="sr-Cyrl-RS"/>
              </w:rPr>
              <w:t>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1F272662"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3BF85186"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405C45F1"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02.10.2020</w:t>
            </w:r>
          </w:p>
          <w:p w14:paraId="2EF3F43C"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108/276/20</w:t>
            </w:r>
          </w:p>
        </w:tc>
        <w:tc>
          <w:tcPr>
            <w:tcW w:w="1628" w:type="dxa"/>
            <w:tcBorders>
              <w:top w:val="nil"/>
              <w:left w:val="nil"/>
              <w:bottom w:val="single" w:sz="4" w:space="0" w:color="auto"/>
              <w:right w:val="single" w:sz="4" w:space="0" w:color="auto"/>
            </w:tcBorders>
            <w:vAlign w:val="center"/>
          </w:tcPr>
          <w:p w14:paraId="5FED78C9" w14:textId="77777777" w:rsidR="00761E95" w:rsidRPr="00761E95" w:rsidRDefault="00761E95" w:rsidP="00761E95">
            <w:pPr>
              <w:spacing w:before="0" w:after="0"/>
              <w:ind w:firstLine="0"/>
              <w:jc w:val="center"/>
              <w:rPr>
                <w:rFonts w:ascii="Times New Roman" w:hAnsi="Times New Roman"/>
                <w:sz w:val="18"/>
                <w:szCs w:val="18"/>
                <w:lang w:val="en-AU" w:eastAsia="sr-Latn-CS"/>
              </w:rPr>
            </w:pPr>
          </w:p>
        </w:tc>
      </w:tr>
      <w:tr w:rsidR="00761E95" w:rsidRPr="00761E95" w14:paraId="091D2134"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ABB3F03"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15</w:t>
            </w:r>
          </w:p>
        </w:tc>
        <w:tc>
          <w:tcPr>
            <w:tcW w:w="4245" w:type="dxa"/>
            <w:tcBorders>
              <w:top w:val="nil"/>
              <w:left w:val="nil"/>
              <w:bottom w:val="single" w:sz="4" w:space="0" w:color="auto"/>
              <w:right w:val="single" w:sz="4" w:space="0" w:color="auto"/>
            </w:tcBorders>
            <w:shd w:val="clear" w:color="auto" w:fill="auto"/>
            <w:vAlign w:val="center"/>
            <w:hideMark/>
          </w:tcPr>
          <w:p w14:paraId="4C6D1614" w14:textId="77777777" w:rsidR="00761E95" w:rsidRPr="00761E95" w:rsidRDefault="00761E95" w:rsidP="00761E95">
            <w:pPr>
              <w:spacing w:before="0" w:after="0"/>
              <w:ind w:firstLine="0"/>
              <w:jc w:val="left"/>
              <w:rPr>
                <w:rFonts w:ascii="Times New Roman" w:hAnsi="Times New Roman"/>
                <w:b/>
                <w:bCs/>
                <w:sz w:val="18"/>
                <w:szCs w:val="18"/>
              </w:rPr>
            </w:pPr>
            <w:r w:rsidRPr="00761E95">
              <w:rPr>
                <w:rFonts w:ascii="Times New Roman" w:hAnsi="Times New Roman"/>
                <w:b/>
                <w:bCs/>
                <w:sz w:val="18"/>
                <w:szCs w:val="18"/>
                <w:lang w:val="ru-RU"/>
              </w:rPr>
              <w:t xml:space="preserve">"VIP MOBILE"  </w:t>
            </w:r>
            <w:r w:rsidRPr="00761E95">
              <w:rPr>
                <w:rFonts w:ascii="Times New Roman" w:hAnsi="Times New Roman"/>
                <w:b/>
                <w:bCs/>
                <w:sz w:val="18"/>
                <w:szCs w:val="18"/>
              </w:rPr>
              <w:t>d.o.o. Beograd</w:t>
            </w:r>
            <w:r w:rsidRPr="00761E95">
              <w:rPr>
                <w:rFonts w:ascii="Times New Roman" w:hAnsi="Times New Roman"/>
                <w:b/>
                <w:bCs/>
                <w:sz w:val="18"/>
                <w:szCs w:val="18"/>
                <w:lang w:val="ru-RU"/>
              </w:rPr>
              <w:t>, 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0FF4DBC1"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3F9F3076"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5913054B" w14:textId="77777777" w:rsidR="00761E95" w:rsidRPr="00761E95" w:rsidRDefault="00761E95" w:rsidP="00761E95">
            <w:pPr>
              <w:spacing w:before="0" w:after="0"/>
              <w:ind w:firstLine="0"/>
              <w:jc w:val="center"/>
              <w:rPr>
                <w:rFonts w:ascii="Times New Roman" w:hAnsi="Times New Roman"/>
                <w:sz w:val="18"/>
                <w:szCs w:val="18"/>
                <w:lang w:val="en-AU" w:eastAsia="sr-Latn-CS"/>
              </w:rPr>
            </w:pPr>
          </w:p>
        </w:tc>
        <w:tc>
          <w:tcPr>
            <w:tcW w:w="1628" w:type="dxa"/>
            <w:tcBorders>
              <w:top w:val="nil"/>
              <w:left w:val="nil"/>
              <w:bottom w:val="single" w:sz="4" w:space="0" w:color="auto"/>
              <w:right w:val="single" w:sz="4" w:space="0" w:color="auto"/>
            </w:tcBorders>
            <w:vAlign w:val="center"/>
          </w:tcPr>
          <w:p w14:paraId="49BEF3B3"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06.04.2021</w:t>
            </w:r>
          </w:p>
          <w:p w14:paraId="3D97F19E"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1002</w:t>
            </w:r>
          </w:p>
        </w:tc>
      </w:tr>
      <w:tr w:rsidR="00761E95" w:rsidRPr="00761E95" w14:paraId="379995A8"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D8F8376"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16</w:t>
            </w:r>
          </w:p>
        </w:tc>
        <w:tc>
          <w:tcPr>
            <w:tcW w:w="4245" w:type="dxa"/>
            <w:tcBorders>
              <w:top w:val="nil"/>
              <w:left w:val="nil"/>
              <w:bottom w:val="single" w:sz="4" w:space="0" w:color="auto"/>
              <w:right w:val="single" w:sz="4" w:space="0" w:color="auto"/>
            </w:tcBorders>
            <w:shd w:val="clear" w:color="auto" w:fill="auto"/>
            <w:vAlign w:val="center"/>
            <w:hideMark/>
          </w:tcPr>
          <w:p w14:paraId="45B308DA" w14:textId="77777777" w:rsidR="00761E95" w:rsidRPr="00761E95" w:rsidRDefault="00761E95" w:rsidP="00761E95">
            <w:pPr>
              <w:tabs>
                <w:tab w:val="left" w:pos="142"/>
                <w:tab w:val="right" w:pos="4315"/>
              </w:tabs>
              <w:spacing w:before="0" w:after="0"/>
              <w:ind w:right="-157" w:firstLine="0"/>
              <w:jc w:val="left"/>
              <w:rPr>
                <w:rFonts w:ascii="Times New Roman" w:hAnsi="Times New Roman"/>
                <w:b/>
                <w:bCs/>
                <w:sz w:val="18"/>
                <w:szCs w:val="18"/>
                <w:lang w:val="ru-RU"/>
              </w:rPr>
            </w:pPr>
            <w:r w:rsidRPr="00761E95">
              <w:rPr>
                <w:rFonts w:ascii="Times New Roman" w:hAnsi="Times New Roman"/>
                <w:b/>
                <w:bCs/>
                <w:sz w:val="18"/>
                <w:szCs w:val="18"/>
                <w:lang w:val="ru-RU"/>
              </w:rPr>
              <w:t>ЗАВОД ЗА ЗАШТИТУ ПРИРОДЕ СРБИЈЕ</w:t>
            </w:r>
          </w:p>
          <w:p w14:paraId="00677BE0"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 xml:space="preserve">Радна јединица у Нишу, Ниш                                                     </w:t>
            </w:r>
          </w:p>
        </w:tc>
        <w:tc>
          <w:tcPr>
            <w:tcW w:w="1384" w:type="dxa"/>
            <w:tcBorders>
              <w:top w:val="nil"/>
              <w:left w:val="nil"/>
              <w:bottom w:val="single" w:sz="4" w:space="0" w:color="auto"/>
              <w:right w:val="single" w:sz="4" w:space="0" w:color="auto"/>
            </w:tcBorders>
            <w:shd w:val="clear" w:color="auto" w:fill="auto"/>
            <w:vAlign w:val="center"/>
            <w:hideMark/>
          </w:tcPr>
          <w:p w14:paraId="1D07EA56"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53B5B44B"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7CD27B4E"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04.08.2020</w:t>
            </w:r>
          </w:p>
          <w:p w14:paraId="31D16C47" w14:textId="77777777" w:rsidR="00761E95" w:rsidRPr="00761E95" w:rsidRDefault="00761E95" w:rsidP="00761E95">
            <w:pPr>
              <w:spacing w:before="0" w:after="0"/>
              <w:ind w:firstLine="0"/>
              <w:jc w:val="center"/>
              <w:rPr>
                <w:rFonts w:ascii="Times New Roman" w:hAnsi="Times New Roman"/>
                <w:b/>
                <w:sz w:val="18"/>
                <w:szCs w:val="18"/>
                <w:lang w:val="en-AU" w:eastAsia="sr-Latn-CS"/>
              </w:rPr>
            </w:pPr>
            <w:r w:rsidRPr="00761E95">
              <w:rPr>
                <w:rFonts w:ascii="Times New Roman" w:hAnsi="Times New Roman"/>
                <w:b/>
                <w:sz w:val="18"/>
                <w:szCs w:val="18"/>
                <w:lang w:val="en-AU" w:eastAsia="sr-Latn-CS"/>
              </w:rPr>
              <w:t>020-1823/2</w:t>
            </w:r>
          </w:p>
        </w:tc>
        <w:tc>
          <w:tcPr>
            <w:tcW w:w="1628" w:type="dxa"/>
            <w:tcBorders>
              <w:top w:val="nil"/>
              <w:left w:val="nil"/>
              <w:bottom w:val="single" w:sz="4" w:space="0" w:color="auto"/>
              <w:right w:val="single" w:sz="4" w:space="0" w:color="auto"/>
            </w:tcBorders>
            <w:vAlign w:val="center"/>
          </w:tcPr>
          <w:p w14:paraId="4A33ACE5"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10.08.2020</w:t>
            </w:r>
          </w:p>
          <w:p w14:paraId="3B7CA382"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1691/3</w:t>
            </w:r>
          </w:p>
        </w:tc>
      </w:tr>
      <w:tr w:rsidR="00761E95" w:rsidRPr="00761E95" w14:paraId="47A30DD4"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A0F294C"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17</w:t>
            </w:r>
          </w:p>
        </w:tc>
        <w:tc>
          <w:tcPr>
            <w:tcW w:w="4245" w:type="dxa"/>
            <w:tcBorders>
              <w:top w:val="nil"/>
              <w:left w:val="nil"/>
              <w:bottom w:val="single" w:sz="4" w:space="0" w:color="auto"/>
              <w:right w:val="single" w:sz="4" w:space="0" w:color="auto"/>
            </w:tcBorders>
            <w:shd w:val="clear" w:color="auto" w:fill="auto"/>
            <w:vAlign w:val="center"/>
            <w:hideMark/>
          </w:tcPr>
          <w:p w14:paraId="52B0053A" w14:textId="77777777" w:rsidR="00761E95" w:rsidRPr="00761E95" w:rsidRDefault="00761E95" w:rsidP="00761E95">
            <w:pPr>
              <w:spacing w:before="0" w:after="0"/>
              <w:ind w:firstLine="0"/>
              <w:jc w:val="left"/>
              <w:rPr>
                <w:rFonts w:ascii="Times New Roman" w:hAnsi="Times New Roman"/>
                <w:b/>
                <w:bCs/>
                <w:sz w:val="18"/>
                <w:szCs w:val="18"/>
                <w:lang w:val="en-AU"/>
              </w:rPr>
            </w:pPr>
            <w:r w:rsidRPr="00761E95">
              <w:rPr>
                <w:rFonts w:ascii="Times New Roman" w:hAnsi="Times New Roman"/>
                <w:b/>
                <w:bCs/>
                <w:sz w:val="18"/>
                <w:szCs w:val="18"/>
                <w:lang w:val="ru-RU"/>
              </w:rPr>
              <w:t>ЗАВОД ЗА ЗАШТИТУ СПОМЕНИКА КУЛТУРЕ НИШ, Ниш</w:t>
            </w:r>
          </w:p>
        </w:tc>
        <w:tc>
          <w:tcPr>
            <w:tcW w:w="1384" w:type="dxa"/>
            <w:tcBorders>
              <w:top w:val="nil"/>
              <w:left w:val="nil"/>
              <w:bottom w:val="single" w:sz="4" w:space="0" w:color="auto"/>
              <w:right w:val="single" w:sz="4" w:space="0" w:color="auto"/>
            </w:tcBorders>
            <w:shd w:val="clear" w:color="auto" w:fill="auto"/>
            <w:vAlign w:val="center"/>
            <w:hideMark/>
          </w:tcPr>
          <w:p w14:paraId="45C559E3"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3F162ECF"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510E90C4"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20.08.2020</w:t>
            </w:r>
          </w:p>
          <w:p w14:paraId="36D499AD"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813/2-03</w:t>
            </w:r>
          </w:p>
        </w:tc>
        <w:tc>
          <w:tcPr>
            <w:tcW w:w="1628" w:type="dxa"/>
            <w:tcBorders>
              <w:top w:val="nil"/>
              <w:left w:val="nil"/>
              <w:bottom w:val="single" w:sz="4" w:space="0" w:color="auto"/>
              <w:right w:val="single" w:sz="4" w:space="0" w:color="auto"/>
            </w:tcBorders>
            <w:vAlign w:val="center"/>
          </w:tcPr>
          <w:p w14:paraId="15185FF6"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31.08.2020</w:t>
            </w:r>
          </w:p>
          <w:p w14:paraId="6326193C"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1887</w:t>
            </w:r>
          </w:p>
        </w:tc>
      </w:tr>
      <w:tr w:rsidR="00761E95" w:rsidRPr="00761E95" w14:paraId="2B2EC1C8"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5566198"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18</w:t>
            </w:r>
          </w:p>
        </w:tc>
        <w:tc>
          <w:tcPr>
            <w:tcW w:w="4245" w:type="dxa"/>
            <w:tcBorders>
              <w:top w:val="nil"/>
              <w:left w:val="nil"/>
              <w:bottom w:val="single" w:sz="4" w:space="0" w:color="auto"/>
              <w:right w:val="single" w:sz="4" w:space="0" w:color="auto"/>
            </w:tcBorders>
            <w:shd w:val="clear" w:color="auto" w:fill="auto"/>
            <w:vAlign w:val="center"/>
            <w:hideMark/>
          </w:tcPr>
          <w:p w14:paraId="6DEAED6A"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ЈАВНО ВОДОПРИВРЕДНО ПРЕДУЗЕЋЕ "СРБИЈАВОДЕ" Београд, Водопривредни центар "Морава" Ниш, Ниш</w:t>
            </w:r>
          </w:p>
        </w:tc>
        <w:tc>
          <w:tcPr>
            <w:tcW w:w="1384" w:type="dxa"/>
            <w:tcBorders>
              <w:top w:val="nil"/>
              <w:left w:val="nil"/>
              <w:bottom w:val="single" w:sz="4" w:space="0" w:color="auto"/>
              <w:right w:val="single" w:sz="4" w:space="0" w:color="auto"/>
            </w:tcBorders>
            <w:shd w:val="clear" w:color="auto" w:fill="auto"/>
            <w:vAlign w:val="center"/>
            <w:hideMark/>
          </w:tcPr>
          <w:p w14:paraId="68A2FC9B"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4FC1C550"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57BB6354"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18.08.2020</w:t>
            </w:r>
          </w:p>
          <w:p w14:paraId="4ADE827A"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6467/1</w:t>
            </w:r>
          </w:p>
        </w:tc>
        <w:tc>
          <w:tcPr>
            <w:tcW w:w="1628" w:type="dxa"/>
            <w:tcBorders>
              <w:top w:val="nil"/>
              <w:left w:val="nil"/>
              <w:bottom w:val="single" w:sz="4" w:space="0" w:color="auto"/>
              <w:right w:val="single" w:sz="4" w:space="0" w:color="auto"/>
            </w:tcBorders>
            <w:vAlign w:val="center"/>
          </w:tcPr>
          <w:p w14:paraId="554070EA"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26.08.2020</w:t>
            </w:r>
          </w:p>
          <w:p w14:paraId="24389EBF"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1832</w:t>
            </w:r>
          </w:p>
        </w:tc>
      </w:tr>
      <w:tr w:rsidR="00761E95" w:rsidRPr="00761E95" w14:paraId="065E8BE7"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BCCD891"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19</w:t>
            </w:r>
          </w:p>
        </w:tc>
        <w:tc>
          <w:tcPr>
            <w:tcW w:w="4245" w:type="dxa"/>
            <w:tcBorders>
              <w:top w:val="nil"/>
              <w:left w:val="nil"/>
              <w:bottom w:val="single" w:sz="4" w:space="0" w:color="auto"/>
              <w:right w:val="single" w:sz="4" w:space="0" w:color="auto"/>
            </w:tcBorders>
            <w:shd w:val="clear" w:color="auto" w:fill="auto"/>
            <w:vAlign w:val="center"/>
            <w:hideMark/>
          </w:tcPr>
          <w:p w14:paraId="3C9D1462"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ЈКП ЗА ВОДОВОД И КАНАЛИЗАЦИЈУ "</w:t>
            </w:r>
            <w:r w:rsidRPr="00761E95">
              <w:rPr>
                <w:rFonts w:ascii="Times New Roman" w:hAnsi="Times New Roman"/>
                <w:b/>
                <w:bCs/>
                <w:sz w:val="18"/>
                <w:szCs w:val="18"/>
                <w:lang w:val="en-AU"/>
              </w:rPr>
              <w:t>NAISSUS</w:t>
            </w:r>
            <w:r w:rsidRPr="00761E95">
              <w:rPr>
                <w:rFonts w:ascii="Times New Roman" w:hAnsi="Times New Roman"/>
                <w:b/>
                <w:bCs/>
                <w:sz w:val="18"/>
                <w:szCs w:val="18"/>
                <w:lang w:val="ru-RU"/>
              </w:rPr>
              <w:t>", Ниш</w:t>
            </w:r>
          </w:p>
        </w:tc>
        <w:tc>
          <w:tcPr>
            <w:tcW w:w="1384" w:type="dxa"/>
            <w:tcBorders>
              <w:top w:val="nil"/>
              <w:left w:val="nil"/>
              <w:bottom w:val="single" w:sz="4" w:space="0" w:color="auto"/>
              <w:right w:val="single" w:sz="4" w:space="0" w:color="auto"/>
            </w:tcBorders>
            <w:shd w:val="clear" w:color="auto" w:fill="auto"/>
            <w:vAlign w:val="center"/>
            <w:hideMark/>
          </w:tcPr>
          <w:p w14:paraId="7123C80B"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04BE430A"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121E7F9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06.08.2020</w:t>
            </w:r>
          </w:p>
          <w:p w14:paraId="3712B7F3"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20226/2</w:t>
            </w:r>
          </w:p>
        </w:tc>
        <w:tc>
          <w:tcPr>
            <w:tcW w:w="1628" w:type="dxa"/>
            <w:tcBorders>
              <w:top w:val="nil"/>
              <w:left w:val="nil"/>
              <w:bottom w:val="single" w:sz="4" w:space="0" w:color="auto"/>
              <w:right w:val="single" w:sz="4" w:space="0" w:color="auto"/>
            </w:tcBorders>
            <w:vAlign w:val="center"/>
          </w:tcPr>
          <w:p w14:paraId="6427C02A" w14:textId="77777777" w:rsidR="00761E95" w:rsidRPr="00761E95" w:rsidRDefault="00761E95" w:rsidP="00761E95">
            <w:pPr>
              <w:spacing w:before="0" w:after="0"/>
              <w:ind w:firstLine="0"/>
              <w:jc w:val="center"/>
              <w:rPr>
                <w:rFonts w:ascii="Times New Roman" w:hAnsi="Times New Roman"/>
                <w:bCs/>
                <w:sz w:val="18"/>
                <w:szCs w:val="18"/>
                <w:lang w:val="ru-RU"/>
              </w:rPr>
            </w:pPr>
            <w:r w:rsidRPr="00761E95">
              <w:rPr>
                <w:rFonts w:ascii="Times New Roman" w:hAnsi="Times New Roman"/>
                <w:bCs/>
                <w:sz w:val="18"/>
                <w:szCs w:val="18"/>
                <w:lang w:val="ru-RU"/>
              </w:rPr>
              <w:t>06.08.2020</w:t>
            </w:r>
          </w:p>
          <w:p w14:paraId="6403F1C2" w14:textId="77777777" w:rsidR="00761E95" w:rsidRPr="00761E95" w:rsidRDefault="00761E95" w:rsidP="00761E95">
            <w:pPr>
              <w:spacing w:before="0" w:after="0"/>
              <w:ind w:firstLine="0"/>
              <w:jc w:val="center"/>
              <w:rPr>
                <w:rFonts w:ascii="Times New Roman" w:hAnsi="Times New Roman"/>
                <w:b/>
                <w:bCs/>
                <w:sz w:val="18"/>
                <w:szCs w:val="18"/>
                <w:lang w:val="ru-RU"/>
              </w:rPr>
            </w:pPr>
            <w:r w:rsidRPr="00761E95">
              <w:rPr>
                <w:rFonts w:ascii="Times New Roman" w:hAnsi="Times New Roman"/>
                <w:b/>
                <w:bCs/>
                <w:sz w:val="18"/>
                <w:szCs w:val="18"/>
                <w:lang w:val="ru-RU"/>
              </w:rPr>
              <w:t>1650</w:t>
            </w:r>
          </w:p>
        </w:tc>
      </w:tr>
      <w:tr w:rsidR="00761E95" w:rsidRPr="00761E95" w14:paraId="4967C590"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429CA06"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20</w:t>
            </w:r>
          </w:p>
        </w:tc>
        <w:tc>
          <w:tcPr>
            <w:tcW w:w="4245" w:type="dxa"/>
            <w:tcBorders>
              <w:top w:val="nil"/>
              <w:left w:val="nil"/>
              <w:bottom w:val="single" w:sz="4" w:space="0" w:color="auto"/>
              <w:right w:val="single" w:sz="4" w:space="0" w:color="auto"/>
            </w:tcBorders>
            <w:shd w:val="clear" w:color="auto" w:fill="auto"/>
            <w:vAlign w:val="center"/>
            <w:hideMark/>
          </w:tcPr>
          <w:p w14:paraId="02382F5C"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 xml:space="preserve">ЈП ДИРЕКЦИЈА ЗА ИЗГРАДЊУ ГРАДА НИША, Нш </w:t>
            </w:r>
          </w:p>
        </w:tc>
        <w:tc>
          <w:tcPr>
            <w:tcW w:w="1384" w:type="dxa"/>
            <w:tcBorders>
              <w:top w:val="nil"/>
              <w:left w:val="nil"/>
              <w:bottom w:val="single" w:sz="4" w:space="0" w:color="auto"/>
              <w:right w:val="single" w:sz="4" w:space="0" w:color="auto"/>
            </w:tcBorders>
            <w:shd w:val="clear" w:color="auto" w:fill="auto"/>
            <w:vAlign w:val="center"/>
            <w:hideMark/>
          </w:tcPr>
          <w:p w14:paraId="407D948B"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2CB87436"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3B4F12AF"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27.08.2020</w:t>
            </w:r>
          </w:p>
          <w:p w14:paraId="638C9FF5" w14:textId="77777777" w:rsidR="00761E95" w:rsidRPr="00761E95" w:rsidRDefault="00761E95" w:rsidP="00761E95">
            <w:pPr>
              <w:spacing w:before="0" w:after="0"/>
              <w:ind w:firstLine="0"/>
              <w:jc w:val="center"/>
              <w:rPr>
                <w:rFonts w:ascii="Times New Roman" w:hAnsi="Times New Roman"/>
                <w:b/>
                <w:sz w:val="18"/>
                <w:szCs w:val="18"/>
                <w:lang w:val="en-AU" w:eastAsia="sr-Latn-CS"/>
              </w:rPr>
            </w:pPr>
            <w:r w:rsidRPr="00761E95">
              <w:rPr>
                <w:rFonts w:ascii="Times New Roman" w:hAnsi="Times New Roman"/>
                <w:b/>
                <w:sz w:val="18"/>
                <w:szCs w:val="18"/>
                <w:lang w:val="en-AU" w:eastAsia="sr-Latn-CS"/>
              </w:rPr>
              <w:t>03-3163-1/20520</w:t>
            </w:r>
          </w:p>
        </w:tc>
        <w:tc>
          <w:tcPr>
            <w:tcW w:w="1628" w:type="dxa"/>
            <w:tcBorders>
              <w:top w:val="nil"/>
              <w:left w:val="nil"/>
              <w:bottom w:val="single" w:sz="4" w:space="0" w:color="auto"/>
              <w:right w:val="single" w:sz="4" w:space="0" w:color="auto"/>
            </w:tcBorders>
            <w:vAlign w:val="center"/>
          </w:tcPr>
          <w:p w14:paraId="24E178C9"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sz w:val="18"/>
                <w:szCs w:val="18"/>
                <w:lang w:val="en-AU" w:eastAsia="sr-Latn-CS"/>
              </w:rPr>
              <w:t>01.09.2020</w:t>
            </w:r>
          </w:p>
          <w:p w14:paraId="78E37761" w14:textId="77777777" w:rsidR="00761E95" w:rsidRPr="00761E95" w:rsidRDefault="00761E95" w:rsidP="00761E95">
            <w:pPr>
              <w:spacing w:before="0" w:after="0"/>
              <w:ind w:firstLine="0"/>
              <w:jc w:val="center"/>
              <w:rPr>
                <w:rFonts w:ascii="Times New Roman" w:hAnsi="Times New Roman"/>
                <w:b/>
                <w:sz w:val="18"/>
                <w:szCs w:val="18"/>
                <w:lang w:val="en-AU" w:eastAsia="sr-Latn-CS"/>
              </w:rPr>
            </w:pPr>
            <w:r w:rsidRPr="00761E95">
              <w:rPr>
                <w:rFonts w:ascii="Times New Roman" w:hAnsi="Times New Roman"/>
                <w:b/>
                <w:sz w:val="18"/>
                <w:szCs w:val="18"/>
                <w:lang w:val="en-AU" w:eastAsia="sr-Latn-CS"/>
              </w:rPr>
              <w:t>1907</w:t>
            </w:r>
          </w:p>
        </w:tc>
      </w:tr>
      <w:tr w:rsidR="00761E95" w:rsidRPr="00761E95" w14:paraId="5BA21E94" w14:textId="77777777" w:rsidTr="008F7B1F">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D1312EF"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21</w:t>
            </w:r>
          </w:p>
        </w:tc>
        <w:tc>
          <w:tcPr>
            <w:tcW w:w="4245" w:type="dxa"/>
            <w:tcBorders>
              <w:top w:val="nil"/>
              <w:left w:val="nil"/>
              <w:bottom w:val="single" w:sz="4" w:space="0" w:color="auto"/>
              <w:right w:val="single" w:sz="4" w:space="0" w:color="auto"/>
            </w:tcBorders>
            <w:shd w:val="clear" w:color="auto" w:fill="auto"/>
            <w:vAlign w:val="center"/>
            <w:hideMark/>
          </w:tcPr>
          <w:p w14:paraId="4FCA2AB2"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ЈКП ДИРЕКЦИЈА ЗА ЈАВНИ ПРЕВОЗ ГРАДА НИША, Ниш</w:t>
            </w:r>
          </w:p>
        </w:tc>
        <w:tc>
          <w:tcPr>
            <w:tcW w:w="1384" w:type="dxa"/>
            <w:tcBorders>
              <w:top w:val="nil"/>
              <w:left w:val="nil"/>
              <w:bottom w:val="single" w:sz="4" w:space="0" w:color="auto"/>
              <w:right w:val="single" w:sz="4" w:space="0" w:color="auto"/>
            </w:tcBorders>
            <w:shd w:val="clear" w:color="auto" w:fill="auto"/>
            <w:vAlign w:val="center"/>
            <w:hideMark/>
          </w:tcPr>
          <w:p w14:paraId="19D4E0A2"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16BA64E5"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07BD67F5"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23.07.2020</w:t>
            </w:r>
          </w:p>
          <w:p w14:paraId="0849CF6A"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2094/20</w:t>
            </w:r>
          </w:p>
        </w:tc>
        <w:tc>
          <w:tcPr>
            <w:tcW w:w="1628" w:type="dxa"/>
            <w:tcBorders>
              <w:top w:val="nil"/>
              <w:left w:val="nil"/>
              <w:bottom w:val="single" w:sz="4" w:space="0" w:color="auto"/>
              <w:right w:val="single" w:sz="4" w:space="0" w:color="auto"/>
            </w:tcBorders>
            <w:vAlign w:val="center"/>
          </w:tcPr>
          <w:p w14:paraId="12A6CBD5"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23.07.2020</w:t>
            </w:r>
          </w:p>
          <w:p w14:paraId="23E6784E"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1504</w:t>
            </w:r>
          </w:p>
        </w:tc>
      </w:tr>
      <w:tr w:rsidR="00761E95" w:rsidRPr="00761E95" w14:paraId="25F954A0" w14:textId="77777777" w:rsidTr="008F7B1F">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57BF039"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22</w:t>
            </w:r>
          </w:p>
        </w:tc>
        <w:tc>
          <w:tcPr>
            <w:tcW w:w="4245" w:type="dxa"/>
            <w:tcBorders>
              <w:top w:val="nil"/>
              <w:left w:val="nil"/>
              <w:bottom w:val="single" w:sz="4" w:space="0" w:color="auto"/>
              <w:right w:val="single" w:sz="4" w:space="0" w:color="auto"/>
            </w:tcBorders>
            <w:shd w:val="clear" w:color="auto" w:fill="auto"/>
            <w:vAlign w:val="center"/>
            <w:hideMark/>
          </w:tcPr>
          <w:p w14:paraId="2EBBC075"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ГРАДСКА УПРАВА ГРАДА НИША - Секретаријат за комуналне делатности, енергетику и саобраћај</w:t>
            </w:r>
          </w:p>
        </w:tc>
        <w:tc>
          <w:tcPr>
            <w:tcW w:w="1384" w:type="dxa"/>
            <w:tcBorders>
              <w:top w:val="nil"/>
              <w:left w:val="nil"/>
              <w:bottom w:val="single" w:sz="4" w:space="0" w:color="auto"/>
              <w:right w:val="single" w:sz="4" w:space="0" w:color="auto"/>
            </w:tcBorders>
            <w:shd w:val="clear" w:color="auto" w:fill="auto"/>
            <w:vAlign w:val="center"/>
            <w:hideMark/>
          </w:tcPr>
          <w:p w14:paraId="73D304D1"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016CCE99"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463E830C" w14:textId="77777777" w:rsidR="00761E95" w:rsidRPr="00761E95" w:rsidRDefault="00761E95" w:rsidP="00761E95">
            <w:pPr>
              <w:spacing w:before="0" w:after="0"/>
              <w:ind w:firstLine="0"/>
              <w:jc w:val="center"/>
              <w:rPr>
                <w:rFonts w:ascii="Times New Roman" w:hAnsi="Times New Roman"/>
                <w:sz w:val="18"/>
                <w:szCs w:val="18"/>
                <w:lang w:val="en-AU" w:eastAsia="sr-Latn-CS"/>
              </w:rPr>
            </w:pPr>
          </w:p>
        </w:tc>
        <w:tc>
          <w:tcPr>
            <w:tcW w:w="1628" w:type="dxa"/>
            <w:tcBorders>
              <w:top w:val="nil"/>
              <w:left w:val="nil"/>
              <w:bottom w:val="single" w:sz="4" w:space="0" w:color="auto"/>
              <w:right w:val="single" w:sz="4" w:space="0" w:color="auto"/>
            </w:tcBorders>
            <w:vAlign w:val="center"/>
          </w:tcPr>
          <w:p w14:paraId="6736376E" w14:textId="77777777" w:rsidR="00761E95" w:rsidRPr="00761E95" w:rsidRDefault="00761E95" w:rsidP="00761E95">
            <w:pPr>
              <w:spacing w:before="0" w:after="0"/>
              <w:ind w:firstLine="0"/>
              <w:jc w:val="center"/>
              <w:rPr>
                <w:rFonts w:ascii="Times New Roman" w:hAnsi="Times New Roman"/>
                <w:sz w:val="18"/>
                <w:szCs w:val="18"/>
                <w:lang w:val="en-AU" w:eastAsia="sr-Latn-CS"/>
              </w:rPr>
            </w:pPr>
          </w:p>
        </w:tc>
      </w:tr>
      <w:tr w:rsidR="00761E95" w:rsidRPr="00761E95" w14:paraId="53F80BA7" w14:textId="77777777" w:rsidTr="008F7B1F">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930338C" w14:textId="77777777" w:rsidR="00761E95" w:rsidRPr="00761E95" w:rsidRDefault="00761E95" w:rsidP="00761E95">
            <w:pPr>
              <w:spacing w:before="0" w:after="0"/>
              <w:ind w:firstLine="0"/>
              <w:jc w:val="center"/>
              <w:rPr>
                <w:rFonts w:ascii="Times New Roman" w:hAnsi="Times New Roman"/>
                <w:sz w:val="20"/>
                <w:lang w:val="sr-Cyrl-RS"/>
              </w:rPr>
            </w:pPr>
            <w:r w:rsidRPr="00761E95">
              <w:rPr>
                <w:rFonts w:ascii="Times New Roman" w:hAnsi="Times New Roman"/>
                <w:sz w:val="20"/>
                <w:lang w:val="sr-Cyrl-RS"/>
              </w:rPr>
              <w:t>23</w:t>
            </w:r>
          </w:p>
        </w:tc>
        <w:tc>
          <w:tcPr>
            <w:tcW w:w="4245" w:type="dxa"/>
            <w:tcBorders>
              <w:top w:val="nil"/>
              <w:left w:val="nil"/>
              <w:bottom w:val="single" w:sz="4" w:space="0" w:color="auto"/>
              <w:right w:val="single" w:sz="4" w:space="0" w:color="auto"/>
            </w:tcBorders>
            <w:shd w:val="clear" w:color="auto" w:fill="auto"/>
            <w:vAlign w:val="center"/>
            <w:hideMark/>
          </w:tcPr>
          <w:p w14:paraId="79366F40"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 xml:space="preserve">ГРАДСКА УПРАВА ГРАДА НИША - Секретаријат за имовинско-правне послове </w:t>
            </w:r>
          </w:p>
        </w:tc>
        <w:tc>
          <w:tcPr>
            <w:tcW w:w="1384" w:type="dxa"/>
            <w:tcBorders>
              <w:top w:val="nil"/>
              <w:left w:val="nil"/>
              <w:bottom w:val="single" w:sz="4" w:space="0" w:color="auto"/>
              <w:right w:val="single" w:sz="4" w:space="0" w:color="auto"/>
            </w:tcBorders>
            <w:shd w:val="clear" w:color="auto" w:fill="auto"/>
            <w:vAlign w:val="center"/>
            <w:hideMark/>
          </w:tcPr>
          <w:p w14:paraId="3856F1F2"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7A8CA8F4"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013A82E5"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17.08.2020</w:t>
            </w:r>
          </w:p>
          <w:p w14:paraId="3CBC2E2F"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463-127/2020-04</w:t>
            </w:r>
          </w:p>
        </w:tc>
        <w:tc>
          <w:tcPr>
            <w:tcW w:w="1628" w:type="dxa"/>
            <w:tcBorders>
              <w:top w:val="nil"/>
              <w:left w:val="nil"/>
              <w:bottom w:val="single" w:sz="4" w:space="0" w:color="auto"/>
              <w:right w:val="single" w:sz="4" w:space="0" w:color="auto"/>
            </w:tcBorders>
            <w:vAlign w:val="center"/>
          </w:tcPr>
          <w:p w14:paraId="1A449440" w14:textId="77777777" w:rsidR="00761E95" w:rsidRPr="00761E95" w:rsidRDefault="00761E95" w:rsidP="00761E95">
            <w:pPr>
              <w:spacing w:before="0" w:after="0"/>
              <w:ind w:firstLine="0"/>
              <w:jc w:val="center"/>
              <w:rPr>
                <w:rFonts w:ascii="Times New Roman" w:hAnsi="Times New Roman"/>
                <w:sz w:val="18"/>
                <w:szCs w:val="18"/>
                <w:lang w:val="en-AU" w:eastAsia="sr-Latn-CS"/>
              </w:rPr>
            </w:pPr>
          </w:p>
        </w:tc>
      </w:tr>
      <w:tr w:rsidR="00761E95" w:rsidRPr="00761E95" w14:paraId="6B5216D0" w14:textId="77777777" w:rsidTr="008F7B1F">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DE3EC8B" w14:textId="77777777" w:rsidR="00761E95" w:rsidRPr="00761E95" w:rsidRDefault="00761E95" w:rsidP="00761E95">
            <w:pPr>
              <w:spacing w:before="0" w:after="0"/>
              <w:ind w:firstLine="0"/>
              <w:jc w:val="center"/>
              <w:rPr>
                <w:rFonts w:ascii="Times New Roman" w:hAnsi="Times New Roman"/>
                <w:sz w:val="20"/>
                <w:szCs w:val="22"/>
                <w:lang w:val="sr-Cyrl-RS" w:eastAsia="sr-Latn-CS"/>
              </w:rPr>
            </w:pPr>
            <w:r w:rsidRPr="00761E95">
              <w:rPr>
                <w:rFonts w:ascii="Times New Roman" w:hAnsi="Times New Roman"/>
                <w:sz w:val="20"/>
                <w:szCs w:val="22"/>
                <w:lang w:val="sr-Cyrl-RS" w:eastAsia="sr-Latn-CS"/>
              </w:rPr>
              <w:t>24</w:t>
            </w:r>
          </w:p>
        </w:tc>
        <w:tc>
          <w:tcPr>
            <w:tcW w:w="4245" w:type="dxa"/>
            <w:tcBorders>
              <w:top w:val="nil"/>
              <w:left w:val="nil"/>
              <w:bottom w:val="single" w:sz="4" w:space="0" w:color="auto"/>
              <w:right w:val="single" w:sz="4" w:space="0" w:color="auto"/>
            </w:tcBorders>
            <w:shd w:val="clear" w:color="auto" w:fill="auto"/>
            <w:vAlign w:val="center"/>
            <w:hideMark/>
          </w:tcPr>
          <w:p w14:paraId="5BF67965"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 xml:space="preserve">ГРАДСКА УПРАВА ГРАДА НИША - Секретаријат за примарну здравствену заштиту </w:t>
            </w:r>
          </w:p>
        </w:tc>
        <w:tc>
          <w:tcPr>
            <w:tcW w:w="1384" w:type="dxa"/>
            <w:tcBorders>
              <w:top w:val="nil"/>
              <w:left w:val="nil"/>
              <w:bottom w:val="single" w:sz="4" w:space="0" w:color="auto"/>
              <w:right w:val="single" w:sz="4" w:space="0" w:color="auto"/>
            </w:tcBorders>
            <w:shd w:val="clear" w:color="auto" w:fill="auto"/>
            <w:vAlign w:val="center"/>
            <w:hideMark/>
          </w:tcPr>
          <w:p w14:paraId="199BFCEC"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1042AC6C"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68DD7809" w14:textId="77777777" w:rsidR="00761E95" w:rsidRPr="00761E95" w:rsidRDefault="00761E95" w:rsidP="00761E95">
            <w:pPr>
              <w:spacing w:before="0" w:after="0"/>
              <w:ind w:firstLine="0"/>
              <w:jc w:val="center"/>
              <w:rPr>
                <w:rFonts w:ascii="Times New Roman" w:hAnsi="Times New Roman"/>
                <w:sz w:val="18"/>
                <w:szCs w:val="18"/>
                <w:lang w:val="en-AU" w:eastAsia="sr-Latn-CS"/>
              </w:rPr>
            </w:pPr>
          </w:p>
        </w:tc>
        <w:tc>
          <w:tcPr>
            <w:tcW w:w="1628" w:type="dxa"/>
            <w:tcBorders>
              <w:top w:val="nil"/>
              <w:left w:val="nil"/>
              <w:bottom w:val="single" w:sz="4" w:space="0" w:color="auto"/>
              <w:right w:val="single" w:sz="4" w:space="0" w:color="auto"/>
            </w:tcBorders>
            <w:vAlign w:val="center"/>
          </w:tcPr>
          <w:p w14:paraId="1352D214" w14:textId="77777777" w:rsidR="00761E95" w:rsidRPr="00761E95" w:rsidRDefault="00761E95" w:rsidP="00761E95">
            <w:pPr>
              <w:spacing w:before="0" w:after="0"/>
              <w:ind w:firstLine="0"/>
              <w:jc w:val="center"/>
              <w:rPr>
                <w:rFonts w:ascii="Times New Roman" w:hAnsi="Times New Roman"/>
                <w:sz w:val="18"/>
                <w:szCs w:val="18"/>
                <w:lang w:val="en-AU" w:eastAsia="sr-Latn-CS"/>
              </w:rPr>
            </w:pPr>
          </w:p>
        </w:tc>
      </w:tr>
      <w:tr w:rsidR="00761E95" w:rsidRPr="00761E95" w14:paraId="50CADCBD" w14:textId="77777777" w:rsidTr="00D81F5D">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74229B1" w14:textId="77777777" w:rsidR="00761E95" w:rsidRPr="00761E95" w:rsidRDefault="00761E95" w:rsidP="00761E95">
            <w:pPr>
              <w:spacing w:before="0" w:after="0"/>
              <w:ind w:firstLine="0"/>
              <w:jc w:val="center"/>
              <w:rPr>
                <w:rFonts w:ascii="Times New Roman" w:hAnsi="Times New Roman"/>
                <w:sz w:val="20"/>
                <w:szCs w:val="22"/>
                <w:lang w:val="sr-Cyrl-RS" w:eastAsia="sr-Latn-CS"/>
              </w:rPr>
            </w:pPr>
            <w:r w:rsidRPr="00761E95">
              <w:rPr>
                <w:rFonts w:ascii="Times New Roman" w:hAnsi="Times New Roman"/>
                <w:sz w:val="20"/>
                <w:szCs w:val="22"/>
                <w:lang w:val="sr-Cyrl-RS" w:eastAsia="sr-Latn-CS"/>
              </w:rPr>
              <w:t>25</w:t>
            </w:r>
          </w:p>
        </w:tc>
        <w:tc>
          <w:tcPr>
            <w:tcW w:w="4245" w:type="dxa"/>
            <w:tcBorders>
              <w:top w:val="nil"/>
              <w:left w:val="nil"/>
              <w:bottom w:val="single" w:sz="4" w:space="0" w:color="auto"/>
              <w:right w:val="single" w:sz="4" w:space="0" w:color="auto"/>
            </w:tcBorders>
            <w:shd w:val="clear" w:color="auto" w:fill="auto"/>
            <w:vAlign w:val="center"/>
            <w:hideMark/>
          </w:tcPr>
          <w:p w14:paraId="50463627" w14:textId="77777777" w:rsidR="00761E95" w:rsidRPr="00761E95" w:rsidRDefault="00761E95" w:rsidP="00761E95">
            <w:pPr>
              <w:spacing w:before="0" w:after="0"/>
              <w:ind w:firstLine="0"/>
              <w:jc w:val="left"/>
              <w:rPr>
                <w:rFonts w:ascii="Times New Roman" w:hAnsi="Times New Roman"/>
                <w:b/>
                <w:bCs/>
                <w:sz w:val="18"/>
                <w:szCs w:val="18"/>
                <w:lang w:val="ru-RU"/>
              </w:rPr>
            </w:pPr>
            <w:r w:rsidRPr="00761E95">
              <w:rPr>
                <w:rFonts w:ascii="Times New Roman" w:hAnsi="Times New Roman"/>
                <w:b/>
                <w:bCs/>
                <w:sz w:val="18"/>
                <w:szCs w:val="18"/>
                <w:lang w:val="ru-RU"/>
              </w:rPr>
              <w:t>ГРАДСКА УПРАВА ГРАДА НИША - Секретаријат за заштиту животне средине</w:t>
            </w:r>
          </w:p>
        </w:tc>
        <w:tc>
          <w:tcPr>
            <w:tcW w:w="1384" w:type="dxa"/>
            <w:tcBorders>
              <w:top w:val="nil"/>
              <w:left w:val="nil"/>
              <w:bottom w:val="single" w:sz="4" w:space="0" w:color="auto"/>
              <w:right w:val="single" w:sz="4" w:space="0" w:color="auto"/>
            </w:tcBorders>
            <w:shd w:val="clear" w:color="auto" w:fill="auto"/>
            <w:vAlign w:val="center"/>
            <w:hideMark/>
          </w:tcPr>
          <w:p w14:paraId="3098619E"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14.07.2020</w:t>
            </w:r>
          </w:p>
          <w:p w14:paraId="60E5B001" w14:textId="77777777" w:rsidR="00761E95" w:rsidRPr="00761E95" w:rsidRDefault="00761E95" w:rsidP="00761E95">
            <w:pPr>
              <w:spacing w:before="0" w:after="0"/>
              <w:ind w:firstLine="0"/>
              <w:jc w:val="center"/>
              <w:rPr>
                <w:rFonts w:ascii="Times New Roman" w:hAnsi="Times New Roman"/>
                <w:sz w:val="18"/>
                <w:szCs w:val="18"/>
                <w:lang w:val="en-AU" w:eastAsia="sr-Latn-CS"/>
              </w:rPr>
            </w:pPr>
            <w:r w:rsidRPr="00761E95">
              <w:rPr>
                <w:rFonts w:ascii="Times New Roman" w:hAnsi="Times New Roman"/>
                <w:b/>
                <w:sz w:val="18"/>
                <w:szCs w:val="18"/>
                <w:lang w:val="sr-Cyrl-RS" w:eastAsia="sr-Latn-CS"/>
              </w:rPr>
              <w:t>353-707/2020-06</w:t>
            </w:r>
          </w:p>
        </w:tc>
        <w:tc>
          <w:tcPr>
            <w:tcW w:w="1357" w:type="dxa"/>
            <w:tcBorders>
              <w:top w:val="nil"/>
              <w:left w:val="nil"/>
              <w:bottom w:val="single" w:sz="4" w:space="0" w:color="auto"/>
              <w:right w:val="single" w:sz="4" w:space="0" w:color="auto"/>
            </w:tcBorders>
            <w:shd w:val="clear" w:color="auto" w:fill="auto"/>
            <w:vAlign w:val="center"/>
            <w:hideMark/>
          </w:tcPr>
          <w:p w14:paraId="669E0CBF"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23.07.2020</w:t>
            </w:r>
          </w:p>
          <w:p w14:paraId="585BFB4A"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501-50/2020-14</w:t>
            </w:r>
          </w:p>
        </w:tc>
        <w:tc>
          <w:tcPr>
            <w:tcW w:w="1628" w:type="dxa"/>
            <w:tcBorders>
              <w:top w:val="nil"/>
              <w:left w:val="nil"/>
              <w:bottom w:val="single" w:sz="4" w:space="0" w:color="auto"/>
              <w:right w:val="single" w:sz="4" w:space="0" w:color="auto"/>
            </w:tcBorders>
            <w:vAlign w:val="center"/>
          </w:tcPr>
          <w:p w14:paraId="5BC4220B" w14:textId="77777777" w:rsidR="00761E95" w:rsidRPr="00761E95" w:rsidRDefault="00761E95" w:rsidP="00761E95">
            <w:pPr>
              <w:spacing w:before="0" w:after="0"/>
              <w:ind w:firstLine="0"/>
              <w:jc w:val="center"/>
              <w:rPr>
                <w:rFonts w:ascii="Times New Roman" w:hAnsi="Times New Roman"/>
                <w:sz w:val="18"/>
                <w:szCs w:val="18"/>
                <w:lang w:val="sr-Cyrl-RS" w:eastAsia="sr-Latn-CS"/>
              </w:rPr>
            </w:pPr>
            <w:r w:rsidRPr="00761E95">
              <w:rPr>
                <w:rFonts w:ascii="Times New Roman" w:hAnsi="Times New Roman"/>
                <w:sz w:val="18"/>
                <w:szCs w:val="18"/>
                <w:lang w:val="sr-Cyrl-RS" w:eastAsia="sr-Latn-CS"/>
              </w:rPr>
              <w:t>28.07.2020</w:t>
            </w:r>
          </w:p>
          <w:p w14:paraId="0E5AE9E0" w14:textId="77777777" w:rsidR="00761E95" w:rsidRPr="00761E95" w:rsidRDefault="00761E95" w:rsidP="00761E95">
            <w:pPr>
              <w:spacing w:before="0" w:after="0"/>
              <w:ind w:firstLine="0"/>
              <w:jc w:val="center"/>
              <w:rPr>
                <w:rFonts w:ascii="Times New Roman" w:hAnsi="Times New Roman"/>
                <w:b/>
                <w:sz w:val="18"/>
                <w:szCs w:val="18"/>
                <w:lang w:val="sr-Cyrl-RS" w:eastAsia="sr-Latn-CS"/>
              </w:rPr>
            </w:pPr>
            <w:r w:rsidRPr="00761E95">
              <w:rPr>
                <w:rFonts w:ascii="Times New Roman" w:hAnsi="Times New Roman"/>
                <w:b/>
                <w:sz w:val="18"/>
                <w:szCs w:val="18"/>
                <w:lang w:val="sr-Cyrl-RS" w:eastAsia="sr-Latn-CS"/>
              </w:rPr>
              <w:t>1563</w:t>
            </w:r>
          </w:p>
        </w:tc>
      </w:tr>
      <w:tr w:rsidR="00D81F5D" w:rsidRPr="00761E95" w14:paraId="1141C4DA" w14:textId="77777777" w:rsidTr="00D81F5D">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01CB8DC" w14:textId="5A1AA59F" w:rsidR="00D81F5D" w:rsidRPr="007A2AFA" w:rsidRDefault="00D81F5D" w:rsidP="00761E95">
            <w:pPr>
              <w:spacing w:before="0" w:after="0"/>
              <w:ind w:firstLine="0"/>
              <w:jc w:val="center"/>
              <w:rPr>
                <w:rFonts w:ascii="Times New Roman" w:hAnsi="Times New Roman"/>
                <w:sz w:val="20"/>
                <w:szCs w:val="22"/>
                <w:lang w:eastAsia="sr-Latn-CS"/>
              </w:rPr>
            </w:pPr>
            <w:r w:rsidRPr="007A2AFA">
              <w:rPr>
                <w:rFonts w:ascii="Times New Roman" w:hAnsi="Times New Roman"/>
                <w:sz w:val="20"/>
                <w:szCs w:val="22"/>
                <w:lang w:eastAsia="sr-Latn-CS"/>
              </w:rPr>
              <w:t>26</w:t>
            </w:r>
          </w:p>
        </w:tc>
        <w:tc>
          <w:tcPr>
            <w:tcW w:w="4245" w:type="dxa"/>
            <w:tcBorders>
              <w:top w:val="single" w:sz="4" w:space="0" w:color="auto"/>
              <w:left w:val="nil"/>
              <w:bottom w:val="single" w:sz="4" w:space="0" w:color="auto"/>
              <w:right w:val="single" w:sz="4" w:space="0" w:color="auto"/>
            </w:tcBorders>
            <w:shd w:val="clear" w:color="auto" w:fill="auto"/>
            <w:vAlign w:val="center"/>
          </w:tcPr>
          <w:p w14:paraId="38EC9C59" w14:textId="2C4C563A" w:rsidR="00D81F5D" w:rsidRPr="006C07FE" w:rsidRDefault="006C07FE" w:rsidP="00761E95">
            <w:pPr>
              <w:spacing w:before="0" w:after="0"/>
              <w:ind w:firstLine="0"/>
              <w:jc w:val="left"/>
              <w:rPr>
                <w:rFonts w:ascii="Times New Roman" w:hAnsi="Times New Roman"/>
                <w:b/>
                <w:bCs/>
                <w:sz w:val="18"/>
                <w:szCs w:val="18"/>
                <w:lang w:val="sr-Cyrl-RS"/>
              </w:rPr>
            </w:pPr>
            <w:r w:rsidRPr="007A2AFA">
              <w:rPr>
                <w:rFonts w:ascii="Times New Roman" w:hAnsi="Times New Roman"/>
                <w:b/>
                <w:bCs/>
                <w:sz w:val="18"/>
                <w:szCs w:val="18"/>
                <w:lang w:val="sr-Cyrl-RS"/>
              </w:rPr>
              <w:t>Туристичка организација Ниша</w:t>
            </w:r>
          </w:p>
        </w:tc>
        <w:tc>
          <w:tcPr>
            <w:tcW w:w="1384" w:type="dxa"/>
            <w:tcBorders>
              <w:top w:val="single" w:sz="4" w:space="0" w:color="auto"/>
              <w:left w:val="nil"/>
              <w:bottom w:val="single" w:sz="4" w:space="0" w:color="auto"/>
              <w:right w:val="single" w:sz="4" w:space="0" w:color="auto"/>
            </w:tcBorders>
            <w:shd w:val="clear" w:color="auto" w:fill="auto"/>
            <w:vAlign w:val="center"/>
          </w:tcPr>
          <w:p w14:paraId="317A3344" w14:textId="77777777" w:rsidR="00D81F5D" w:rsidRDefault="007A2AFA" w:rsidP="00761E95">
            <w:pPr>
              <w:spacing w:before="0" w:after="0"/>
              <w:ind w:firstLine="0"/>
              <w:jc w:val="center"/>
              <w:rPr>
                <w:rFonts w:ascii="Times New Roman" w:hAnsi="Times New Roman"/>
                <w:sz w:val="18"/>
                <w:szCs w:val="18"/>
                <w:lang w:eastAsia="sr-Latn-CS"/>
              </w:rPr>
            </w:pPr>
            <w:r>
              <w:rPr>
                <w:rFonts w:ascii="Times New Roman" w:hAnsi="Times New Roman"/>
                <w:sz w:val="18"/>
                <w:szCs w:val="18"/>
                <w:lang w:eastAsia="sr-Latn-CS"/>
              </w:rPr>
              <w:t>22.06.2021.</w:t>
            </w:r>
          </w:p>
          <w:p w14:paraId="6836E6A9" w14:textId="16A0B8CA" w:rsidR="007A2AFA" w:rsidRPr="007A2AFA" w:rsidRDefault="007A2AFA" w:rsidP="007A2AFA">
            <w:pPr>
              <w:spacing w:before="0" w:after="0"/>
              <w:ind w:firstLine="0"/>
              <w:jc w:val="center"/>
              <w:rPr>
                <w:rFonts w:ascii="Times New Roman" w:hAnsi="Times New Roman"/>
                <w:sz w:val="18"/>
                <w:szCs w:val="18"/>
                <w:lang w:eastAsia="sr-Latn-CS"/>
              </w:rPr>
            </w:pPr>
            <w:r w:rsidRPr="00761E95">
              <w:rPr>
                <w:rFonts w:ascii="Times New Roman" w:hAnsi="Times New Roman"/>
                <w:b/>
                <w:sz w:val="18"/>
                <w:szCs w:val="18"/>
                <w:lang w:val="sr-Cyrl-RS" w:eastAsia="sr-Latn-CS"/>
              </w:rPr>
              <w:t>353-</w:t>
            </w:r>
            <w:r>
              <w:rPr>
                <w:rFonts w:ascii="Times New Roman" w:hAnsi="Times New Roman"/>
                <w:b/>
                <w:sz w:val="18"/>
                <w:szCs w:val="18"/>
                <w:lang w:eastAsia="sr-Latn-CS"/>
              </w:rPr>
              <w:t>842</w:t>
            </w:r>
            <w:r w:rsidRPr="00761E95">
              <w:rPr>
                <w:rFonts w:ascii="Times New Roman" w:hAnsi="Times New Roman"/>
                <w:b/>
                <w:sz w:val="18"/>
                <w:szCs w:val="18"/>
                <w:lang w:val="sr-Cyrl-RS" w:eastAsia="sr-Latn-CS"/>
              </w:rPr>
              <w:t>/202</w:t>
            </w:r>
            <w:r>
              <w:rPr>
                <w:rFonts w:ascii="Times New Roman" w:hAnsi="Times New Roman"/>
                <w:b/>
                <w:sz w:val="18"/>
                <w:szCs w:val="18"/>
                <w:lang w:eastAsia="sr-Latn-CS"/>
              </w:rPr>
              <w:t>1</w:t>
            </w:r>
            <w:r w:rsidRPr="00761E95">
              <w:rPr>
                <w:rFonts w:ascii="Times New Roman" w:hAnsi="Times New Roman"/>
                <w:b/>
                <w:sz w:val="18"/>
                <w:szCs w:val="18"/>
                <w:lang w:val="sr-Cyrl-RS" w:eastAsia="sr-Latn-CS"/>
              </w:rPr>
              <w:t>-06</w:t>
            </w:r>
          </w:p>
        </w:tc>
        <w:tc>
          <w:tcPr>
            <w:tcW w:w="1357" w:type="dxa"/>
            <w:tcBorders>
              <w:top w:val="single" w:sz="4" w:space="0" w:color="auto"/>
              <w:left w:val="nil"/>
              <w:bottom w:val="single" w:sz="4" w:space="0" w:color="auto"/>
              <w:right w:val="single" w:sz="4" w:space="0" w:color="auto"/>
            </w:tcBorders>
            <w:shd w:val="clear" w:color="auto" w:fill="auto"/>
            <w:vAlign w:val="center"/>
          </w:tcPr>
          <w:p w14:paraId="1D3BC38E" w14:textId="77777777" w:rsidR="00D81F5D" w:rsidRPr="00761E95" w:rsidRDefault="00D81F5D" w:rsidP="00761E95">
            <w:pPr>
              <w:spacing w:before="0" w:after="0"/>
              <w:ind w:firstLine="0"/>
              <w:jc w:val="center"/>
              <w:rPr>
                <w:rFonts w:ascii="Times New Roman" w:hAnsi="Times New Roman"/>
                <w:sz w:val="18"/>
                <w:szCs w:val="18"/>
                <w:lang w:val="sr-Cyrl-RS" w:eastAsia="sr-Latn-CS"/>
              </w:rPr>
            </w:pPr>
          </w:p>
        </w:tc>
        <w:tc>
          <w:tcPr>
            <w:tcW w:w="1628" w:type="dxa"/>
            <w:tcBorders>
              <w:top w:val="single" w:sz="4" w:space="0" w:color="auto"/>
              <w:left w:val="nil"/>
              <w:bottom w:val="single" w:sz="4" w:space="0" w:color="auto"/>
              <w:right w:val="single" w:sz="4" w:space="0" w:color="auto"/>
            </w:tcBorders>
            <w:vAlign w:val="center"/>
          </w:tcPr>
          <w:p w14:paraId="18C9D01E" w14:textId="77777777" w:rsidR="00D81F5D" w:rsidRPr="00761E95" w:rsidRDefault="00D81F5D" w:rsidP="00761E95">
            <w:pPr>
              <w:spacing w:before="0" w:after="0"/>
              <w:ind w:firstLine="0"/>
              <w:jc w:val="center"/>
              <w:rPr>
                <w:rFonts w:ascii="Times New Roman" w:hAnsi="Times New Roman"/>
                <w:sz w:val="18"/>
                <w:szCs w:val="18"/>
                <w:lang w:val="sr-Cyrl-RS" w:eastAsia="sr-Latn-CS"/>
              </w:rPr>
            </w:pPr>
          </w:p>
        </w:tc>
      </w:tr>
    </w:tbl>
    <w:p w14:paraId="4A9AE799" w14:textId="5C892866" w:rsidR="008B6156" w:rsidRPr="007B47EE" w:rsidRDefault="007F5CAD" w:rsidP="008B6156">
      <w:pPr>
        <w:spacing w:after="0"/>
        <w:ind w:firstLine="562"/>
        <w:rPr>
          <w:rFonts w:ascii="Times New Roman" w:hAnsi="Times New Roman"/>
          <w:szCs w:val="22"/>
          <w:lang w:val="sr-Cyrl-RS"/>
        </w:rPr>
      </w:pPr>
      <w:r w:rsidRPr="00E46FFB">
        <w:rPr>
          <w:rFonts w:ascii="Times New Roman" w:hAnsi="Times New Roman"/>
          <w:noProof/>
          <w:lang w:val="sr-Cyrl-CS"/>
        </w:rPr>
        <w:t xml:space="preserve">План </w:t>
      </w:r>
      <w:r w:rsidR="00645287">
        <w:rPr>
          <w:rFonts w:ascii="Times New Roman" w:hAnsi="Times New Roman"/>
          <w:noProof/>
          <w:lang w:val="sr-Cyrl-CS"/>
        </w:rPr>
        <w:t>је израђен на ажурној катастарској подлози</w:t>
      </w:r>
      <w:r w:rsidRPr="00E46FFB">
        <w:rPr>
          <w:rFonts w:ascii="Times New Roman" w:hAnsi="Times New Roman"/>
          <w:noProof/>
          <w:lang w:val="sr-Cyrl-CS"/>
        </w:rPr>
        <w:t>.</w:t>
      </w:r>
      <w:r w:rsidR="009F7CDA">
        <w:rPr>
          <w:rFonts w:ascii="Times New Roman" w:hAnsi="Times New Roman"/>
          <w:noProof/>
          <w:lang w:val="sr-Cyrl-CS"/>
        </w:rPr>
        <w:t xml:space="preserve"> Приликом израде Плана коришћене су расположиве ортофото подлоге</w:t>
      </w:r>
      <w:r w:rsidR="001B4715">
        <w:rPr>
          <w:rFonts w:ascii="Times New Roman" w:hAnsi="Times New Roman"/>
          <w:noProof/>
          <w:lang w:val="sr-Cyrl-CS"/>
        </w:rPr>
        <w:t xml:space="preserve"> и топографске карте</w:t>
      </w:r>
      <w:r w:rsidR="009F7CDA">
        <w:rPr>
          <w:rFonts w:ascii="Times New Roman" w:hAnsi="Times New Roman"/>
          <w:noProof/>
          <w:lang w:val="sr-Cyrl-CS"/>
        </w:rPr>
        <w:t>.</w:t>
      </w:r>
      <w:r w:rsidR="008B6156" w:rsidRPr="008B6156">
        <w:rPr>
          <w:rFonts w:ascii="Times New Roman" w:hAnsi="Times New Roman"/>
          <w:szCs w:val="22"/>
          <w:lang w:val="sr-Cyrl-RS"/>
        </w:rPr>
        <w:t xml:space="preserve"> </w:t>
      </w:r>
    </w:p>
    <w:p w14:paraId="33B3B44C" w14:textId="2963E0E8" w:rsidR="008B6156" w:rsidRDefault="008B6156" w:rsidP="008B6156">
      <w:pPr>
        <w:spacing w:after="0"/>
        <w:ind w:firstLine="562"/>
        <w:rPr>
          <w:rFonts w:ascii="Times New Roman" w:hAnsi="Times New Roman"/>
          <w:noProof/>
          <w:szCs w:val="22"/>
          <w:lang w:val="sr-Cyrl-RS"/>
        </w:rPr>
      </w:pPr>
      <w:r>
        <w:rPr>
          <w:rFonts w:ascii="Times New Roman" w:hAnsi="Times New Roman"/>
          <w:noProof/>
          <w:szCs w:val="22"/>
          <w:lang w:val="sr-Cyrl-RS"/>
        </w:rPr>
        <w:lastRenderedPageBreak/>
        <w:t xml:space="preserve">Удружење </w:t>
      </w:r>
      <w:r w:rsidRPr="008B6156">
        <w:rPr>
          <w:rFonts w:ascii="Times New Roman" w:hAnsi="Times New Roman"/>
          <w:i/>
          <w:noProof/>
          <w:szCs w:val="22"/>
          <w:lang w:val="sr-Cyrl-RS"/>
        </w:rPr>
        <w:t>Креативни ум</w:t>
      </w:r>
      <w:r>
        <w:rPr>
          <w:rFonts w:ascii="Times New Roman" w:hAnsi="Times New Roman"/>
          <w:noProof/>
          <w:szCs w:val="22"/>
          <w:lang w:val="sr-Cyrl-RS"/>
        </w:rPr>
        <w:t xml:space="preserve"> из Ниша помогло је израду Плана дронским видео снимком планског подручја. </w:t>
      </w:r>
    </w:p>
    <w:p w14:paraId="28340BC5" w14:textId="77777777" w:rsidR="00DF1F04" w:rsidRPr="00707E05" w:rsidRDefault="00DF1F04" w:rsidP="000B5954">
      <w:pPr>
        <w:shd w:val="clear" w:color="auto" w:fill="BFBFBF" w:themeFill="background1" w:themeFillShade="BF"/>
        <w:spacing w:before="360" w:after="100" w:afterAutospacing="1"/>
        <w:ind w:left="540" w:right="-32" w:hanging="540"/>
        <w:jc w:val="left"/>
        <w:rPr>
          <w:rFonts w:ascii="Times New Roman" w:hAnsi="Times New Roman"/>
          <w:noProof/>
          <w:color w:val="FF0000"/>
          <w:sz w:val="28"/>
          <w:szCs w:val="28"/>
          <w:lang w:val="sr-Cyrl-CS"/>
        </w:rPr>
      </w:pPr>
      <w:r w:rsidRPr="00E46FFB">
        <w:rPr>
          <w:rFonts w:ascii="Times New Roman" w:hAnsi="Times New Roman"/>
          <w:noProof/>
          <w:sz w:val="28"/>
          <w:szCs w:val="28"/>
          <w:lang w:val="sr-Cyrl-CS"/>
        </w:rPr>
        <w:t xml:space="preserve">2. </w:t>
      </w:r>
      <w:r w:rsidR="00227972" w:rsidRPr="00E46FFB">
        <w:rPr>
          <w:rFonts w:ascii="Times New Roman" w:hAnsi="Times New Roman"/>
          <w:noProof/>
          <w:sz w:val="28"/>
          <w:szCs w:val="28"/>
          <w:lang w:val="sr-Cyrl-CS"/>
        </w:rPr>
        <w:t xml:space="preserve">    </w:t>
      </w:r>
      <w:r w:rsidR="000D0AD3">
        <w:rPr>
          <w:rFonts w:ascii="Times New Roman" w:hAnsi="Times New Roman"/>
          <w:noProof/>
          <w:sz w:val="28"/>
          <w:szCs w:val="28"/>
          <w:lang w:val="sr-Cyrl-CS"/>
        </w:rPr>
        <w:t>ПРАВИЛА УРЕЂЕЊА</w:t>
      </w:r>
      <w:r w:rsidRPr="00707E05">
        <w:rPr>
          <w:rFonts w:ascii="Times New Roman" w:hAnsi="Times New Roman"/>
          <w:noProof/>
          <w:sz w:val="28"/>
          <w:szCs w:val="28"/>
          <w:lang w:val="sr-Cyrl-CS"/>
        </w:rPr>
        <w:tab/>
      </w:r>
    </w:p>
    <w:p w14:paraId="6FB45051" w14:textId="77777777" w:rsidR="00AC2CE7" w:rsidRPr="00AC2CE7" w:rsidRDefault="00571E1B" w:rsidP="00AC2CE7">
      <w:pPr>
        <w:tabs>
          <w:tab w:val="left" w:pos="567"/>
          <w:tab w:val="right" w:leader="dot" w:pos="9072"/>
        </w:tabs>
        <w:spacing w:before="240" w:after="120"/>
        <w:ind w:firstLine="0"/>
        <w:jc w:val="left"/>
        <w:rPr>
          <w:rFonts w:ascii="Times New Roman" w:hAnsi="Times New Roman"/>
          <w:bCs/>
          <w:noProof/>
          <w:sz w:val="24"/>
          <w:szCs w:val="24"/>
        </w:rPr>
      </w:pPr>
      <w:r w:rsidRPr="001D57CC">
        <w:rPr>
          <w:rFonts w:ascii="Times New Roman" w:hAnsi="Times New Roman"/>
          <w:noProof/>
          <w:sz w:val="24"/>
          <w:szCs w:val="24"/>
          <w:lang w:val="sr-Cyrl-CS"/>
        </w:rPr>
        <w:t xml:space="preserve">2.1. </w:t>
      </w:r>
      <w:r w:rsidR="002D502F" w:rsidRPr="001D57CC">
        <w:rPr>
          <w:rFonts w:ascii="Times New Roman" w:hAnsi="Times New Roman"/>
          <w:noProof/>
          <w:sz w:val="24"/>
          <w:szCs w:val="24"/>
          <w:lang w:val="sr-Cyrl-CS"/>
        </w:rPr>
        <w:t xml:space="preserve"> </w:t>
      </w:r>
      <w:r w:rsidR="002C41A4" w:rsidRPr="001D57CC">
        <w:rPr>
          <w:rFonts w:ascii="Times New Roman" w:hAnsi="Times New Roman"/>
          <w:noProof/>
          <w:sz w:val="24"/>
          <w:szCs w:val="24"/>
          <w:lang w:val="sr-Cyrl-CS"/>
        </w:rPr>
        <w:t xml:space="preserve"> </w:t>
      </w:r>
      <w:r w:rsidR="000D0AD3">
        <w:rPr>
          <w:rFonts w:ascii="Times New Roman" w:hAnsi="Times New Roman"/>
          <w:noProof/>
          <w:sz w:val="24"/>
          <w:szCs w:val="24"/>
        </w:rPr>
        <w:t>ПОДЕЛА НА КАРАКТЕРИСТИЧНЕ ЦЕЛИНЕ И КОНЦЕПЦИЈА УРЕЂЕЊА</w:t>
      </w:r>
    </w:p>
    <w:p w14:paraId="737A25C3" w14:textId="6A2D25C8" w:rsidR="00AC2CE7" w:rsidRDefault="00AC2CE7" w:rsidP="00140FE7">
      <w:pPr>
        <w:spacing w:after="0"/>
        <w:ind w:firstLine="562"/>
        <w:rPr>
          <w:rFonts w:ascii="Times New Roman" w:hAnsi="Times New Roman"/>
          <w:szCs w:val="22"/>
        </w:rPr>
      </w:pPr>
      <w:r w:rsidRPr="001B3DE5">
        <w:rPr>
          <w:rFonts w:ascii="Times New Roman" w:hAnsi="Times New Roman"/>
          <w:szCs w:val="22"/>
        </w:rPr>
        <w:t xml:space="preserve">Концепција </w:t>
      </w:r>
      <w:r w:rsidR="00F52038" w:rsidRPr="001B3DE5">
        <w:rPr>
          <w:rFonts w:ascii="Times New Roman" w:hAnsi="Times New Roman"/>
          <w:szCs w:val="22"/>
        </w:rPr>
        <w:t>уређења</w:t>
      </w:r>
      <w:r w:rsidRPr="001B3DE5">
        <w:rPr>
          <w:rFonts w:ascii="Times New Roman" w:hAnsi="Times New Roman"/>
          <w:szCs w:val="22"/>
        </w:rPr>
        <w:t xml:space="preserve"> обухваћеног простора заснива се на </w:t>
      </w:r>
      <w:r w:rsidR="004628A3">
        <w:rPr>
          <w:rFonts w:ascii="Times New Roman" w:hAnsi="Times New Roman"/>
          <w:szCs w:val="22"/>
          <w:lang w:val="sr-Cyrl-RS"/>
        </w:rPr>
        <w:t xml:space="preserve">развоју бањских, лечиличних и туристичких функција, </w:t>
      </w:r>
      <w:r w:rsidR="00FF4E1B">
        <w:rPr>
          <w:rFonts w:ascii="Times New Roman" w:hAnsi="Times New Roman"/>
          <w:szCs w:val="22"/>
        </w:rPr>
        <w:t>заштит</w:t>
      </w:r>
      <w:r w:rsidR="00FF4E1B">
        <w:rPr>
          <w:rFonts w:ascii="Times New Roman" w:hAnsi="Times New Roman"/>
          <w:szCs w:val="22"/>
          <w:lang w:val="sr-Cyrl-RS"/>
        </w:rPr>
        <w:t>и</w:t>
      </w:r>
      <w:r w:rsidR="00FF4E1B">
        <w:rPr>
          <w:rFonts w:ascii="Times New Roman" w:hAnsi="Times New Roman"/>
          <w:szCs w:val="22"/>
        </w:rPr>
        <w:t xml:space="preserve"> животне средине и природног окружења</w:t>
      </w:r>
      <w:r w:rsidR="00FF4E1B">
        <w:rPr>
          <w:rFonts w:ascii="Times New Roman" w:hAnsi="Times New Roman"/>
          <w:szCs w:val="22"/>
          <w:lang w:val="sr-Cyrl-RS"/>
        </w:rPr>
        <w:t xml:space="preserve">, </w:t>
      </w:r>
      <w:r w:rsidR="004628A3">
        <w:rPr>
          <w:rFonts w:ascii="Times New Roman" w:hAnsi="Times New Roman"/>
          <w:szCs w:val="22"/>
          <w:lang w:val="sr-Cyrl-RS"/>
        </w:rPr>
        <w:t xml:space="preserve">као и </w:t>
      </w:r>
      <w:r w:rsidR="007F5211">
        <w:rPr>
          <w:rFonts w:ascii="Times New Roman" w:hAnsi="Times New Roman"/>
          <w:szCs w:val="22"/>
          <w:lang w:val="sr-Cyrl-RS"/>
        </w:rPr>
        <w:t xml:space="preserve">на </w:t>
      </w:r>
      <w:r w:rsidRPr="001B3DE5">
        <w:rPr>
          <w:rFonts w:ascii="Times New Roman" w:hAnsi="Times New Roman"/>
          <w:szCs w:val="22"/>
        </w:rPr>
        <w:t xml:space="preserve">унапређењу коришћења постојећих </w:t>
      </w:r>
      <w:r w:rsidR="004628A3">
        <w:rPr>
          <w:rFonts w:ascii="Times New Roman" w:hAnsi="Times New Roman"/>
          <w:szCs w:val="22"/>
          <w:lang w:val="sr-Cyrl-RS"/>
        </w:rPr>
        <w:t>капацитета</w:t>
      </w:r>
      <w:r w:rsidRPr="001B3DE5">
        <w:rPr>
          <w:rFonts w:ascii="Times New Roman" w:hAnsi="Times New Roman"/>
          <w:szCs w:val="22"/>
        </w:rPr>
        <w:t xml:space="preserve"> уз њихово адекватно </w:t>
      </w:r>
      <w:r w:rsidR="00FF4E1B">
        <w:rPr>
          <w:rFonts w:ascii="Times New Roman" w:hAnsi="Times New Roman"/>
          <w:szCs w:val="22"/>
        </w:rPr>
        <w:t>саобраћајно повезивање</w:t>
      </w:r>
      <w:r w:rsidR="00FF4E1B">
        <w:rPr>
          <w:rFonts w:ascii="Times New Roman" w:hAnsi="Times New Roman"/>
          <w:szCs w:val="22"/>
          <w:lang w:val="sr-Cyrl-RS"/>
        </w:rPr>
        <w:t xml:space="preserve"> и </w:t>
      </w:r>
      <w:r w:rsidR="00FF4E1B" w:rsidRPr="001B3DE5">
        <w:rPr>
          <w:rFonts w:ascii="Times New Roman" w:hAnsi="Times New Roman"/>
          <w:szCs w:val="22"/>
        </w:rPr>
        <w:t>инфраструктурно оп</w:t>
      </w:r>
      <w:r w:rsidR="00FF4E1B">
        <w:rPr>
          <w:rFonts w:ascii="Times New Roman" w:hAnsi="Times New Roman"/>
          <w:szCs w:val="22"/>
        </w:rPr>
        <w:t>ремање</w:t>
      </w:r>
      <w:r w:rsidR="004628A3">
        <w:rPr>
          <w:rFonts w:ascii="Times New Roman" w:hAnsi="Times New Roman"/>
          <w:szCs w:val="22"/>
        </w:rPr>
        <w:t>.</w:t>
      </w:r>
    </w:p>
    <w:p w14:paraId="610F61FD" w14:textId="092D5EE2" w:rsidR="00C45C4F" w:rsidRPr="007B47EE" w:rsidRDefault="00C45C4F" w:rsidP="00C45C4F">
      <w:pPr>
        <w:spacing w:after="0"/>
        <w:ind w:firstLine="562"/>
        <w:rPr>
          <w:rFonts w:ascii="Times New Roman" w:hAnsi="Times New Roman"/>
          <w:szCs w:val="22"/>
          <w:lang w:val="sr-Cyrl-RS"/>
        </w:rPr>
      </w:pPr>
      <w:r>
        <w:rPr>
          <w:rFonts w:ascii="Times New Roman" w:hAnsi="Times New Roman"/>
          <w:szCs w:val="22"/>
          <w:lang w:val="sr-Cyrl-RS"/>
        </w:rPr>
        <w:t xml:space="preserve">Природни лековити фактор на подручју Бање Топило представља више термоминералних извора </w:t>
      </w:r>
      <w:r w:rsidRPr="00C45C4F">
        <w:rPr>
          <w:rFonts w:ascii="Times New Roman" w:hAnsi="Times New Roman"/>
          <w:szCs w:val="22"/>
          <w:lang w:val="sr-Cyrl-RS"/>
        </w:rPr>
        <w:t xml:space="preserve">температуре </w:t>
      </w:r>
      <w:r w:rsidRPr="00C45C4F">
        <w:rPr>
          <w:rFonts w:ascii="Times New Roman" w:hAnsi="Times New Roman" w:hint="eastAsia"/>
          <w:lang w:eastAsia="sr-Cyrl-CS"/>
        </w:rPr>
        <w:t>од</w:t>
      </w:r>
      <w:r>
        <w:rPr>
          <w:rFonts w:ascii="Times New Roman" w:hAnsi="Times New Roman"/>
          <w:lang w:eastAsia="sr-Cyrl-CS"/>
        </w:rPr>
        <w:t xml:space="preserve"> 34 °C</w:t>
      </w:r>
      <w:r w:rsidR="001C63F9">
        <w:rPr>
          <w:rFonts w:ascii="Times New Roman" w:hAnsi="Times New Roman"/>
          <w:lang w:val="sr-Cyrl-RS" w:eastAsia="sr-Cyrl-CS"/>
        </w:rPr>
        <w:t xml:space="preserve">. Ове </w:t>
      </w:r>
      <w:r>
        <w:rPr>
          <w:rFonts w:ascii="Times New Roman" w:hAnsi="Times New Roman"/>
          <w:lang w:val="sr-Cyrl-RS" w:eastAsia="sr-Cyrl-CS"/>
        </w:rPr>
        <w:t>хипотермалне воде</w:t>
      </w:r>
      <w:r>
        <w:rPr>
          <w:rFonts w:ascii="Times New Roman" w:hAnsi="Times New Roman"/>
          <w:lang w:eastAsia="sr-Cyrl-CS"/>
        </w:rPr>
        <w:t xml:space="preserve"> могу се користити за</w:t>
      </w:r>
      <w:r>
        <w:rPr>
          <w:rFonts w:ascii="Times New Roman" w:hAnsi="Times New Roman"/>
          <w:lang w:val="sr-Cyrl-RS" w:eastAsia="sr-Cyrl-CS"/>
        </w:rPr>
        <w:t xml:space="preserve"> </w:t>
      </w:r>
      <w:r>
        <w:rPr>
          <w:rFonts w:ascii="Times New Roman" w:hAnsi="Times New Roman"/>
          <w:lang w:eastAsia="sr-Cyrl-CS"/>
        </w:rPr>
        <w:t xml:space="preserve">купање и </w:t>
      </w:r>
      <w:r w:rsidR="007B47EE">
        <w:rPr>
          <w:rFonts w:ascii="Times New Roman" w:hAnsi="Times New Roman"/>
          <w:lang w:val="sr-Cyrl-RS" w:eastAsia="sr-Cyrl-CS"/>
        </w:rPr>
        <w:t xml:space="preserve">за </w:t>
      </w:r>
      <w:r w:rsidR="007B47EE">
        <w:rPr>
          <w:rFonts w:ascii="Times New Roman" w:hAnsi="Times New Roman"/>
          <w:lang w:eastAsia="sr-Cyrl-CS"/>
        </w:rPr>
        <w:t>пиће, у лечењу реуматских болести, болести нервног система</w:t>
      </w:r>
      <w:r w:rsidR="007B47EE">
        <w:rPr>
          <w:rFonts w:ascii="Times New Roman" w:hAnsi="Times New Roman"/>
          <w:lang w:val="sr-Cyrl-RS" w:eastAsia="sr-Cyrl-CS"/>
        </w:rPr>
        <w:t>, бубрега и др.</w:t>
      </w:r>
      <w:r w:rsidR="001C63F9">
        <w:rPr>
          <w:rFonts w:ascii="Times New Roman" w:hAnsi="Times New Roman"/>
          <w:lang w:val="sr-Cyrl-RS" w:eastAsia="sr-Cyrl-CS"/>
        </w:rPr>
        <w:t xml:space="preserve"> Такође, природни лековити фактор представља и лековито блато које је потребно истражити на локацији која је дата Планом.</w:t>
      </w:r>
    </w:p>
    <w:p w14:paraId="1FBE4D5B" w14:textId="689A5937" w:rsidR="001C63F9" w:rsidRDefault="001C63F9" w:rsidP="001C63F9">
      <w:pPr>
        <w:spacing w:after="0"/>
        <w:ind w:firstLine="562"/>
        <w:rPr>
          <w:rFonts w:ascii="Times New Roman" w:hAnsi="Times New Roman"/>
          <w:noProof/>
          <w:szCs w:val="22"/>
          <w:lang w:val="sr-Cyrl-RS"/>
        </w:rPr>
      </w:pPr>
      <w:r>
        <w:rPr>
          <w:rFonts w:ascii="Times New Roman" w:hAnsi="Times New Roman"/>
          <w:noProof/>
          <w:szCs w:val="22"/>
          <w:lang w:val="sr-Cyrl-RS"/>
        </w:rPr>
        <w:t>Законска условљеност проглашења подручја Бање Топило бањом огледа се у уређености и опремљености простора у смислу организоване здравствене службе, објеката и уређаја за коришћење природног лековитог фактора, објеката за смештај и боравак посетилаца, као и одговарајуће комуналне и друге инфраструктуре. Планом су опредељене детаљне намене простора за обезбеђење датих услова.</w:t>
      </w:r>
    </w:p>
    <w:p w14:paraId="322368DA" w14:textId="36142134" w:rsidR="001C63F9" w:rsidRPr="00ED7B7F" w:rsidRDefault="001C63F9" w:rsidP="001C63F9">
      <w:pPr>
        <w:spacing w:after="0"/>
        <w:ind w:firstLine="562"/>
        <w:rPr>
          <w:rFonts w:ascii="Times New Roman" w:hAnsi="Times New Roman"/>
          <w:noProof/>
          <w:szCs w:val="22"/>
          <w:lang w:val="sr-Cyrl-RS"/>
        </w:rPr>
      </w:pPr>
      <w:r>
        <w:rPr>
          <w:rFonts w:ascii="Times New Roman" w:hAnsi="Times New Roman"/>
          <w:szCs w:val="22"/>
          <w:lang w:val="sr-Cyrl-RS"/>
        </w:rPr>
        <w:t>У оквиру грађевинског подручја одређене су две урбанистичке целине</w:t>
      </w:r>
      <w:r w:rsidRPr="001B3DE5">
        <w:rPr>
          <w:rFonts w:ascii="Times New Roman" w:hAnsi="Times New Roman"/>
          <w:szCs w:val="22"/>
          <w:lang w:val="sr-Cyrl-RS"/>
        </w:rPr>
        <w:t xml:space="preserve">, </w:t>
      </w:r>
      <w:r>
        <w:rPr>
          <w:rFonts w:ascii="Times New Roman" w:hAnsi="Times New Roman"/>
          <w:szCs w:val="22"/>
          <w:lang w:val="sr-Cyrl-RS"/>
        </w:rPr>
        <w:t>у односу на</w:t>
      </w:r>
      <w:r w:rsidRPr="001B3DE5">
        <w:rPr>
          <w:rFonts w:ascii="Times New Roman" w:hAnsi="Times New Roman"/>
          <w:szCs w:val="22"/>
          <w:lang w:val="sr-Cyrl-RS"/>
        </w:rPr>
        <w:t xml:space="preserve"> </w:t>
      </w:r>
      <w:r>
        <w:rPr>
          <w:rFonts w:ascii="Times New Roman" w:hAnsi="Times New Roman"/>
          <w:szCs w:val="22"/>
          <w:lang w:val="sr-Cyrl-RS"/>
        </w:rPr>
        <w:t>положај</w:t>
      </w:r>
      <w:r w:rsidRPr="001B3DE5">
        <w:rPr>
          <w:rFonts w:ascii="Times New Roman" w:hAnsi="Times New Roman"/>
          <w:szCs w:val="22"/>
          <w:lang w:val="sr-Cyrl-RS"/>
        </w:rPr>
        <w:t xml:space="preserve"> </w:t>
      </w:r>
      <w:r>
        <w:rPr>
          <w:rFonts w:ascii="Times New Roman" w:hAnsi="Times New Roman"/>
          <w:noProof/>
          <w:szCs w:val="22"/>
          <w:lang w:val="sr-Cyrl-CS"/>
        </w:rPr>
        <w:t xml:space="preserve">главне насељске саобраћајнице и просторну дистрибуцију садржаја за јавно коришћење, </w:t>
      </w:r>
      <w:r>
        <w:rPr>
          <w:rFonts w:ascii="Times New Roman" w:hAnsi="Times New Roman"/>
          <w:noProof/>
          <w:szCs w:val="22"/>
          <w:lang w:val="sr-Cyrl-RS"/>
        </w:rPr>
        <w:t xml:space="preserve">као и у односу на положај централног дела Бање који се налази у </w:t>
      </w:r>
      <w:r>
        <w:rPr>
          <w:rFonts w:ascii="Times New Roman" w:hAnsi="Times New Roman"/>
          <w:noProof/>
          <w:szCs w:val="22"/>
          <w:lang w:val="sr-Latn-RS"/>
        </w:rPr>
        <w:t xml:space="preserve">I </w:t>
      </w:r>
      <w:r>
        <w:rPr>
          <w:rFonts w:ascii="Times New Roman" w:hAnsi="Times New Roman"/>
          <w:noProof/>
          <w:szCs w:val="22"/>
          <w:lang w:val="sr-Cyrl-RS"/>
        </w:rPr>
        <w:t>зони заштите</w:t>
      </w:r>
      <w:r w:rsidR="00662774">
        <w:rPr>
          <w:rFonts w:ascii="Times New Roman" w:hAnsi="Times New Roman"/>
          <w:noProof/>
          <w:szCs w:val="22"/>
          <w:lang w:val="sr-Cyrl-RS"/>
        </w:rPr>
        <w:t xml:space="preserve"> природних вредности</w:t>
      </w:r>
      <w:r>
        <w:rPr>
          <w:rFonts w:ascii="Times New Roman" w:hAnsi="Times New Roman"/>
          <w:noProof/>
          <w:szCs w:val="22"/>
          <w:lang w:val="sr-Cyrl-RS"/>
        </w:rPr>
        <w:t>.</w:t>
      </w:r>
    </w:p>
    <w:p w14:paraId="32272D54" w14:textId="1E16136F" w:rsidR="00F52038" w:rsidRPr="00F56931" w:rsidRDefault="00F52038" w:rsidP="00140FE7">
      <w:pPr>
        <w:spacing w:after="0"/>
        <w:ind w:firstLine="562"/>
        <w:rPr>
          <w:rFonts w:ascii="Times New Roman" w:hAnsi="Times New Roman"/>
          <w:szCs w:val="22"/>
          <w:u w:val="single"/>
        </w:rPr>
      </w:pPr>
      <w:r w:rsidRPr="00140FE7">
        <w:rPr>
          <w:rFonts w:ascii="Times New Roman" w:hAnsi="Times New Roman"/>
          <w:szCs w:val="22"/>
          <w:u w:val="single"/>
        </w:rPr>
        <w:t xml:space="preserve">Целина А – </w:t>
      </w:r>
      <w:r w:rsidR="00614DA0">
        <w:rPr>
          <w:rFonts w:ascii="Times New Roman" w:hAnsi="Times New Roman"/>
          <w:szCs w:val="22"/>
          <w:u w:val="single"/>
          <w:lang w:val="sr-Cyrl-RS"/>
        </w:rPr>
        <w:t>Бањски</w:t>
      </w:r>
      <w:r w:rsidR="00F56931">
        <w:rPr>
          <w:rFonts w:ascii="Times New Roman" w:hAnsi="Times New Roman"/>
          <w:szCs w:val="22"/>
          <w:u w:val="single"/>
          <w:lang w:val="sr-Cyrl-RS"/>
        </w:rPr>
        <w:t xml:space="preserve"> центар</w:t>
      </w:r>
    </w:p>
    <w:p w14:paraId="5C5DE419" w14:textId="3F94A828" w:rsidR="00F56931" w:rsidRPr="00B8712D" w:rsidRDefault="00F56931" w:rsidP="00F56931">
      <w:pPr>
        <w:spacing w:after="0"/>
        <w:ind w:firstLine="562"/>
        <w:rPr>
          <w:rFonts w:ascii="Times New Roman" w:hAnsi="Times New Roman"/>
          <w:szCs w:val="22"/>
          <w:lang w:val="sr-Cyrl-RS"/>
        </w:rPr>
      </w:pPr>
      <w:r>
        <w:rPr>
          <w:rFonts w:ascii="Times New Roman" w:hAnsi="Times New Roman" w:hint="eastAsia"/>
          <w:szCs w:val="22"/>
        </w:rPr>
        <w:t xml:space="preserve">Овој целини припада </w:t>
      </w:r>
      <w:r w:rsidR="00614DA0">
        <w:rPr>
          <w:rFonts w:ascii="Times New Roman" w:hAnsi="Times New Roman"/>
          <w:szCs w:val="22"/>
          <w:lang w:val="sr-Cyrl-RS"/>
        </w:rPr>
        <w:t xml:space="preserve">југоисточни део планског подручја, </w:t>
      </w:r>
      <w:r w:rsidR="00D45003">
        <w:rPr>
          <w:rFonts w:ascii="Times New Roman" w:hAnsi="Times New Roman"/>
          <w:szCs w:val="22"/>
          <w:lang w:val="sr-Cyrl-RS"/>
        </w:rPr>
        <w:t>бањски парк са Топоничком реком, планираним здравствено-туристичким и спортско-рекреативним комплексом, еко кампом и резерватом живог блата</w:t>
      </w:r>
      <w:r>
        <w:rPr>
          <w:rFonts w:ascii="Times New Roman" w:hAnsi="Times New Roman"/>
          <w:szCs w:val="22"/>
          <w:lang w:val="sr-Cyrl-RS"/>
        </w:rPr>
        <w:t>.</w:t>
      </w:r>
      <w:r w:rsidR="00D45003">
        <w:rPr>
          <w:rFonts w:ascii="Times New Roman" w:hAnsi="Times New Roman"/>
          <w:szCs w:val="22"/>
          <w:lang w:val="sr-Cyrl-RS"/>
        </w:rPr>
        <w:t xml:space="preserve"> Све важне функције бањског и туристичког насеља развијаће се у </w:t>
      </w:r>
      <w:r w:rsidR="008B159B">
        <w:rPr>
          <w:rFonts w:ascii="Times New Roman" w:hAnsi="Times New Roman"/>
          <w:szCs w:val="22"/>
          <w:lang w:val="sr-Cyrl-RS"/>
        </w:rPr>
        <w:t>оквиру ове</w:t>
      </w:r>
      <w:r w:rsidR="00D45003">
        <w:rPr>
          <w:rFonts w:ascii="Times New Roman" w:hAnsi="Times New Roman"/>
          <w:szCs w:val="22"/>
          <w:lang w:val="sr-Cyrl-RS"/>
        </w:rPr>
        <w:t xml:space="preserve"> </w:t>
      </w:r>
      <w:r w:rsidR="008B159B">
        <w:rPr>
          <w:rFonts w:ascii="Times New Roman" w:hAnsi="Times New Roman"/>
          <w:szCs w:val="22"/>
          <w:lang w:val="sr-Cyrl-RS"/>
        </w:rPr>
        <w:t>целине.</w:t>
      </w:r>
    </w:p>
    <w:p w14:paraId="1921A32D" w14:textId="2657CE43" w:rsidR="00F52038" w:rsidRPr="004B7870" w:rsidRDefault="00F52038" w:rsidP="00140FE7">
      <w:pPr>
        <w:spacing w:after="0"/>
        <w:ind w:firstLine="562"/>
        <w:rPr>
          <w:rFonts w:ascii="Times New Roman" w:hAnsi="Times New Roman"/>
          <w:szCs w:val="22"/>
          <w:u w:val="single"/>
          <w:lang w:val="sr-Cyrl-RS"/>
        </w:rPr>
      </w:pPr>
      <w:r w:rsidRPr="00140FE7">
        <w:rPr>
          <w:rFonts w:ascii="Times New Roman" w:hAnsi="Times New Roman"/>
          <w:szCs w:val="22"/>
          <w:u w:val="single"/>
        </w:rPr>
        <w:t xml:space="preserve">Целина Б – </w:t>
      </w:r>
      <w:r w:rsidR="00614DA0">
        <w:rPr>
          <w:rFonts w:ascii="Times New Roman" w:hAnsi="Times New Roman"/>
          <w:szCs w:val="22"/>
          <w:u w:val="single"/>
          <w:lang w:val="sr-Cyrl-RS"/>
        </w:rPr>
        <w:t>Бањско</w:t>
      </w:r>
      <w:r w:rsidR="004628A3">
        <w:rPr>
          <w:rFonts w:ascii="Times New Roman" w:hAnsi="Times New Roman"/>
          <w:szCs w:val="22"/>
          <w:u w:val="single"/>
          <w:lang w:val="sr-Cyrl-RS"/>
        </w:rPr>
        <w:t xml:space="preserve"> насеље</w:t>
      </w:r>
    </w:p>
    <w:p w14:paraId="0B966CD9" w14:textId="71A42E6E" w:rsidR="00F56931" w:rsidRPr="00B8712D" w:rsidRDefault="008B159B" w:rsidP="00F56931">
      <w:pPr>
        <w:spacing w:after="0"/>
        <w:ind w:firstLine="562"/>
        <w:rPr>
          <w:rFonts w:ascii="Times New Roman" w:hAnsi="Times New Roman"/>
          <w:szCs w:val="22"/>
          <w:lang w:val="sr-Cyrl-RS"/>
        </w:rPr>
      </w:pPr>
      <w:r>
        <w:rPr>
          <w:rFonts w:ascii="Times New Roman" w:hAnsi="Times New Roman"/>
          <w:szCs w:val="22"/>
          <w:lang w:val="sr-Cyrl-RS"/>
        </w:rPr>
        <w:t>Бањско насеље доминантно чине приватне парцеле за становање</w:t>
      </w:r>
      <w:r w:rsidR="00E73F07">
        <w:rPr>
          <w:rFonts w:ascii="Times New Roman" w:hAnsi="Times New Roman"/>
          <w:szCs w:val="22"/>
          <w:lang w:val="sr-Cyrl-RS"/>
        </w:rPr>
        <w:t xml:space="preserve"> ниских густина</w:t>
      </w:r>
      <w:r>
        <w:rPr>
          <w:rFonts w:ascii="Times New Roman" w:hAnsi="Times New Roman"/>
          <w:szCs w:val="22"/>
          <w:lang w:val="sr-Cyrl-RS"/>
        </w:rPr>
        <w:t xml:space="preserve"> (стално или повремено) и туризам, са урбанистичким параметрима који прате постојећу изграђеност простора</w:t>
      </w:r>
      <w:r w:rsidR="00F56931">
        <w:rPr>
          <w:rFonts w:ascii="Times New Roman" w:hAnsi="Times New Roman"/>
          <w:szCs w:val="22"/>
          <w:lang w:val="sr-Cyrl-RS"/>
        </w:rPr>
        <w:t>.</w:t>
      </w:r>
    </w:p>
    <w:p w14:paraId="1F415F9C" w14:textId="09E940EC" w:rsidR="003125EA" w:rsidRPr="003125EA" w:rsidRDefault="003125EA" w:rsidP="00140FE7">
      <w:pPr>
        <w:spacing w:after="0"/>
        <w:ind w:firstLine="562"/>
        <w:rPr>
          <w:rFonts w:ascii="Times New Roman" w:hAnsi="Times New Roman"/>
          <w:szCs w:val="22"/>
          <w:lang w:val="sr-Cyrl-RS"/>
        </w:rPr>
      </w:pPr>
      <w:r>
        <w:rPr>
          <w:rFonts w:ascii="Times New Roman" w:hAnsi="Times New Roman"/>
          <w:szCs w:val="22"/>
          <w:lang w:val="sr-Cyrl-RS"/>
        </w:rPr>
        <w:t xml:space="preserve">Простор ван грађевинског подручја чини постојеће пољопривредно и шумско земљиште, на којем није планирана изградња, осим објеката и мрежа инфраструктуре, и објеката чија је изградња у складу са прописима којима се уређује пољопривредно и шумско земљиште. </w:t>
      </w:r>
    </w:p>
    <w:p w14:paraId="11801E16" w14:textId="77777777" w:rsidR="002D502F" w:rsidRPr="00707E05" w:rsidRDefault="002D502F" w:rsidP="000D0AD3">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2.2.  </w:t>
      </w:r>
      <w:r w:rsidR="002C41A4" w:rsidRPr="00707E05">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ОПИС ДЕТАЉНЕ НАМЕН</w:t>
      </w:r>
      <w:r w:rsidR="000D0AD3">
        <w:rPr>
          <w:rFonts w:ascii="Times New Roman" w:hAnsi="Times New Roman"/>
          <w:noProof/>
          <w:sz w:val="24"/>
          <w:szCs w:val="24"/>
          <w:lang w:val="sr-Cyrl-CS"/>
        </w:rPr>
        <w:t xml:space="preserve">Е ПОВРШИНА И ОБЈЕКАТА И МОГУЋИХ  </w:t>
      </w:r>
      <w:r w:rsidR="000D0AD3" w:rsidRPr="000D0AD3">
        <w:rPr>
          <w:rFonts w:ascii="Times New Roman" w:hAnsi="Times New Roman"/>
          <w:noProof/>
          <w:sz w:val="24"/>
          <w:szCs w:val="24"/>
          <w:lang w:val="sr-Cyrl-CS"/>
        </w:rPr>
        <w:t>КОМПАТИБИЛНИХ НАМЕНА, СА БИЛАНСОМ ПОВРШИНА</w:t>
      </w:r>
    </w:p>
    <w:p w14:paraId="050EB3A3" w14:textId="38EE720E" w:rsidR="00AC2CE7" w:rsidRPr="00707E05" w:rsidRDefault="00D01565" w:rsidP="00140FE7">
      <w:pPr>
        <w:spacing w:after="0"/>
        <w:ind w:firstLine="562"/>
        <w:rPr>
          <w:rFonts w:ascii="Times New Roman" w:hAnsi="Times New Roman"/>
          <w:szCs w:val="22"/>
        </w:rPr>
      </w:pPr>
      <w:r>
        <w:rPr>
          <w:rFonts w:ascii="Times New Roman" w:hAnsi="Times New Roman"/>
          <w:szCs w:val="22"/>
          <w:lang w:val="sr-Cyrl-RS"/>
        </w:rPr>
        <w:t>Развојни потенцијал Бање Топило као бањског и турист</w:t>
      </w:r>
      <w:r w:rsidR="00526968">
        <w:rPr>
          <w:rFonts w:ascii="Times New Roman" w:hAnsi="Times New Roman"/>
          <w:szCs w:val="22"/>
          <w:lang w:val="sr-Cyrl-RS"/>
        </w:rPr>
        <w:t>ичког насеља одражава се кроз опре</w:t>
      </w:r>
      <w:r>
        <w:rPr>
          <w:rFonts w:ascii="Times New Roman" w:hAnsi="Times New Roman"/>
          <w:szCs w:val="22"/>
          <w:lang w:val="sr-Cyrl-RS"/>
        </w:rPr>
        <w:t xml:space="preserve">едељења детаљне намене површина </w:t>
      </w:r>
      <w:r>
        <w:rPr>
          <w:rFonts w:ascii="Times New Roman" w:hAnsi="Times New Roman"/>
          <w:szCs w:val="22"/>
        </w:rPr>
        <w:t>у</w:t>
      </w:r>
      <w:r w:rsidR="00AC2CE7" w:rsidRPr="00707E05">
        <w:rPr>
          <w:rFonts w:ascii="Times New Roman" w:hAnsi="Times New Roman"/>
          <w:szCs w:val="22"/>
        </w:rPr>
        <w:t xml:space="preserve"> обухвату Плана</w:t>
      </w:r>
      <w:r>
        <w:rPr>
          <w:rFonts w:ascii="Times New Roman" w:hAnsi="Times New Roman"/>
          <w:szCs w:val="22"/>
          <w:lang w:val="sr-Cyrl-RS"/>
        </w:rPr>
        <w:t>, у складу са Просторним планом.</w:t>
      </w:r>
      <w:r w:rsidR="00AC2CE7" w:rsidRPr="00707E05">
        <w:rPr>
          <w:rFonts w:ascii="Times New Roman" w:hAnsi="Times New Roman"/>
          <w:szCs w:val="22"/>
        </w:rPr>
        <w:t xml:space="preserve"> </w:t>
      </w:r>
    </w:p>
    <w:p w14:paraId="59CAC655" w14:textId="79F8F52A" w:rsidR="004E3821" w:rsidRDefault="004E3821" w:rsidP="00BD4499">
      <w:pPr>
        <w:tabs>
          <w:tab w:val="left" w:pos="1276"/>
        </w:tabs>
        <w:spacing w:before="120" w:after="0"/>
        <w:ind w:firstLine="547"/>
        <w:rPr>
          <w:rFonts w:ascii="Times New Roman" w:hAnsi="Times New Roman"/>
          <w:bCs/>
          <w:noProof/>
          <w:szCs w:val="22"/>
          <w:lang w:val="sr-Cyrl-CS"/>
        </w:rPr>
      </w:pPr>
      <w:r w:rsidRPr="004E3821">
        <w:rPr>
          <w:rFonts w:ascii="Times New Roman" w:hAnsi="Times New Roman"/>
          <w:bCs/>
          <w:noProof/>
          <w:szCs w:val="22"/>
          <w:u w:val="single"/>
          <w:lang w:val="sr-Cyrl-CS"/>
        </w:rPr>
        <w:t>Основна намена</w:t>
      </w:r>
      <w:r>
        <w:rPr>
          <w:rFonts w:ascii="Times New Roman" w:hAnsi="Times New Roman"/>
          <w:bCs/>
          <w:noProof/>
          <w:szCs w:val="22"/>
          <w:lang w:val="sr-Cyrl-CS"/>
        </w:rPr>
        <w:t xml:space="preserve"> је доминантна намена на грађевинској парцели, </w:t>
      </w:r>
      <w:r w:rsidR="00BD4499">
        <w:rPr>
          <w:rFonts w:ascii="Times New Roman" w:hAnsi="Times New Roman"/>
          <w:bCs/>
          <w:noProof/>
          <w:szCs w:val="22"/>
          <w:lang w:val="sr-Cyrl-CS"/>
        </w:rPr>
        <w:t xml:space="preserve">док су </w:t>
      </w:r>
      <w:r w:rsidR="00BD4499">
        <w:rPr>
          <w:rFonts w:ascii="Times New Roman" w:hAnsi="Times New Roman"/>
          <w:bCs/>
          <w:noProof/>
          <w:szCs w:val="22"/>
          <w:u w:val="single"/>
          <w:lang w:val="sr-Cyrl-CS"/>
        </w:rPr>
        <w:t>к</w:t>
      </w:r>
      <w:r w:rsidRPr="00BD4499">
        <w:rPr>
          <w:rFonts w:ascii="Times New Roman" w:hAnsi="Times New Roman"/>
          <w:bCs/>
          <w:noProof/>
          <w:szCs w:val="22"/>
          <w:u w:val="single"/>
          <w:lang w:val="sr-Cyrl-CS"/>
        </w:rPr>
        <w:t>омпатибилне намене</w:t>
      </w:r>
      <w:r w:rsidRPr="00BD4499">
        <w:rPr>
          <w:rFonts w:ascii="Times New Roman" w:hAnsi="Times New Roman"/>
          <w:bCs/>
          <w:noProof/>
          <w:szCs w:val="22"/>
          <w:lang w:val="sr-Cyrl-CS"/>
        </w:rPr>
        <w:t xml:space="preserve"> дефинисане као додатне, пратеће/ допунске намене </w:t>
      </w:r>
      <w:r w:rsidR="00167A43">
        <w:rPr>
          <w:rFonts w:ascii="Times New Roman" w:hAnsi="Times New Roman"/>
          <w:bCs/>
          <w:noProof/>
          <w:szCs w:val="22"/>
          <w:lang w:val="sr-Cyrl-CS"/>
        </w:rPr>
        <w:t>уз основну намену</w:t>
      </w:r>
      <w:r w:rsidRPr="00BD4499">
        <w:rPr>
          <w:rFonts w:ascii="Times New Roman" w:hAnsi="Times New Roman"/>
          <w:bCs/>
          <w:noProof/>
          <w:szCs w:val="22"/>
          <w:lang w:val="sr-Cyrl-CS"/>
        </w:rPr>
        <w:t xml:space="preserve">, и могу бити заступљене </w:t>
      </w:r>
      <w:r w:rsidR="00BD4499">
        <w:rPr>
          <w:rFonts w:ascii="Times New Roman" w:hAnsi="Times New Roman"/>
          <w:bCs/>
          <w:noProof/>
          <w:szCs w:val="22"/>
          <w:lang w:val="sr-Cyrl-CS"/>
        </w:rPr>
        <w:t xml:space="preserve">са </w:t>
      </w:r>
      <w:r w:rsidRPr="00BD4499">
        <w:rPr>
          <w:rFonts w:ascii="Times New Roman" w:hAnsi="Times New Roman"/>
          <w:bCs/>
          <w:noProof/>
          <w:szCs w:val="22"/>
          <w:lang w:val="sr-Cyrl-CS"/>
        </w:rPr>
        <w:t xml:space="preserve">највише </w:t>
      </w:r>
      <w:r w:rsidR="00353D6E" w:rsidRPr="00BD4499">
        <w:rPr>
          <w:rFonts w:ascii="Times New Roman" w:hAnsi="Times New Roman"/>
          <w:bCs/>
          <w:noProof/>
          <w:szCs w:val="22"/>
          <w:lang w:val="sr-Cyrl-CS"/>
        </w:rPr>
        <w:t>49% укупне</w:t>
      </w:r>
      <w:r w:rsidR="00D01565">
        <w:rPr>
          <w:rFonts w:ascii="Times New Roman" w:hAnsi="Times New Roman"/>
          <w:bCs/>
          <w:noProof/>
          <w:szCs w:val="22"/>
          <w:lang w:val="sr-Cyrl-CS"/>
        </w:rPr>
        <w:t xml:space="preserve"> бруто развијене грађевинс</w:t>
      </w:r>
      <w:r w:rsidR="00526968">
        <w:rPr>
          <w:rFonts w:ascii="Times New Roman" w:hAnsi="Times New Roman"/>
          <w:bCs/>
          <w:noProof/>
          <w:szCs w:val="22"/>
          <w:lang w:val="sr-Cyrl-CS"/>
        </w:rPr>
        <w:t xml:space="preserve">ке површине </w:t>
      </w:r>
      <w:r w:rsidR="00223A80">
        <w:rPr>
          <w:rFonts w:ascii="Times New Roman" w:hAnsi="Times New Roman"/>
          <w:bCs/>
          <w:noProof/>
          <w:szCs w:val="22"/>
          <w:lang w:val="sr-Cyrl-RS"/>
        </w:rPr>
        <w:t>објеката на грађевинској парцели</w:t>
      </w:r>
      <w:r w:rsidR="00BD4499">
        <w:rPr>
          <w:rFonts w:ascii="Times New Roman" w:hAnsi="Times New Roman"/>
          <w:bCs/>
          <w:noProof/>
          <w:szCs w:val="22"/>
          <w:lang w:val="sr-Cyrl-CS"/>
        </w:rPr>
        <w:t>, осим ако то није другачије дефинисано у опису детаљне намене.</w:t>
      </w:r>
    </w:p>
    <w:p w14:paraId="5327A2B0" w14:textId="77777777" w:rsidR="004E3821" w:rsidRPr="00707E05" w:rsidRDefault="004E3821" w:rsidP="004E3821">
      <w:pPr>
        <w:spacing w:after="0"/>
        <w:ind w:firstLine="567"/>
        <w:rPr>
          <w:rFonts w:ascii="Times New Roman" w:hAnsi="Times New Roman"/>
          <w:szCs w:val="22"/>
        </w:rPr>
      </w:pPr>
      <w:r w:rsidRPr="00707E05">
        <w:rPr>
          <w:rFonts w:ascii="Times New Roman" w:hAnsi="Times New Roman"/>
          <w:szCs w:val="22"/>
          <w:lang w:val="sr-Cyrl-CS"/>
        </w:rPr>
        <w:t xml:space="preserve">У обухвату </w:t>
      </w:r>
      <w:r>
        <w:rPr>
          <w:rFonts w:ascii="Times New Roman" w:hAnsi="Times New Roman"/>
          <w:szCs w:val="22"/>
          <w:lang w:val="sr-Cyrl-CS"/>
        </w:rPr>
        <w:t>Плана предвиђене су</w:t>
      </w:r>
      <w:r w:rsidRPr="00707E05">
        <w:rPr>
          <w:rFonts w:ascii="Times New Roman" w:hAnsi="Times New Roman"/>
          <w:szCs w:val="22"/>
          <w:lang w:val="sr-Cyrl-CS"/>
        </w:rPr>
        <w:t xml:space="preserve"> следеће </w:t>
      </w:r>
      <w:r>
        <w:rPr>
          <w:rFonts w:ascii="Times New Roman" w:hAnsi="Times New Roman"/>
          <w:szCs w:val="22"/>
        </w:rPr>
        <w:t>основне</w:t>
      </w:r>
      <w:r w:rsidRPr="00707E05">
        <w:rPr>
          <w:rFonts w:ascii="Times New Roman" w:hAnsi="Times New Roman"/>
          <w:szCs w:val="22"/>
          <w:lang w:val="sr-Cyrl-CS"/>
        </w:rPr>
        <w:t xml:space="preserve"> намене:</w:t>
      </w:r>
    </w:p>
    <w:p w14:paraId="420D452F" w14:textId="79E0FC01" w:rsidR="004908C9" w:rsidRPr="00707E05" w:rsidRDefault="00897706"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sr-Cyrl-RS"/>
        </w:rPr>
        <w:t>Бањско с</w:t>
      </w:r>
      <w:r w:rsidR="004908C9" w:rsidRPr="00707E05">
        <w:rPr>
          <w:rFonts w:ascii="Times New Roman" w:hAnsi="Times New Roman"/>
          <w:szCs w:val="22"/>
          <w:lang w:val="ru-RU"/>
        </w:rPr>
        <w:t>тановање</w:t>
      </w:r>
      <w:r w:rsidR="00D01565">
        <w:rPr>
          <w:rFonts w:ascii="Times New Roman" w:hAnsi="Times New Roman"/>
          <w:szCs w:val="22"/>
          <w:lang w:val="sr-Latn-RS"/>
        </w:rPr>
        <w:t xml:space="preserve"> </w:t>
      </w:r>
      <w:r w:rsidR="00D01565">
        <w:rPr>
          <w:rFonts w:ascii="Times New Roman" w:hAnsi="Times New Roman"/>
          <w:szCs w:val="22"/>
          <w:lang w:val="sr-Cyrl-RS"/>
        </w:rPr>
        <w:t>и туризам</w:t>
      </w:r>
      <w:r w:rsidR="00746E62">
        <w:rPr>
          <w:rFonts w:ascii="Times New Roman" w:hAnsi="Times New Roman"/>
          <w:szCs w:val="22"/>
          <w:lang w:val="ru-RU"/>
        </w:rPr>
        <w:t>,</w:t>
      </w:r>
    </w:p>
    <w:p w14:paraId="18B30689" w14:textId="522ABC8E" w:rsidR="004908C9" w:rsidRDefault="00746E62"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sr-Cyrl-RS"/>
        </w:rPr>
        <w:lastRenderedPageBreak/>
        <w:t>Комерцијални и централни садржаји</w:t>
      </w:r>
      <w:r w:rsidR="004908C9">
        <w:rPr>
          <w:rFonts w:ascii="Times New Roman" w:hAnsi="Times New Roman"/>
          <w:szCs w:val="22"/>
          <w:lang w:val="ru-RU"/>
        </w:rPr>
        <w:t>,</w:t>
      </w:r>
    </w:p>
    <w:p w14:paraId="6CF36E7E" w14:textId="1955A66E" w:rsidR="00167A43" w:rsidRDefault="00746E62"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Здравствено-туристички комплекс</w:t>
      </w:r>
      <w:r w:rsidR="00167A43">
        <w:rPr>
          <w:rFonts w:ascii="Times New Roman" w:hAnsi="Times New Roman"/>
          <w:szCs w:val="22"/>
          <w:lang w:val="ru-RU"/>
        </w:rPr>
        <w:t>,</w:t>
      </w:r>
    </w:p>
    <w:p w14:paraId="26137C67" w14:textId="21EFF161" w:rsidR="004908C9" w:rsidRDefault="00746E62"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Спорт и рекреација</w:t>
      </w:r>
      <w:r w:rsidR="004908C9">
        <w:rPr>
          <w:rFonts w:ascii="Times New Roman" w:hAnsi="Times New Roman"/>
          <w:szCs w:val="22"/>
          <w:lang w:val="ru-RU"/>
        </w:rPr>
        <w:t>,</w:t>
      </w:r>
    </w:p>
    <w:p w14:paraId="37526BBF" w14:textId="71AAA5FB" w:rsidR="004908C9" w:rsidRDefault="00746E62"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Бањски парк и уређене зелене површине</w:t>
      </w:r>
      <w:r w:rsidR="004908C9">
        <w:rPr>
          <w:rFonts w:ascii="Times New Roman" w:hAnsi="Times New Roman"/>
          <w:szCs w:val="22"/>
          <w:lang w:val="ru-RU"/>
        </w:rPr>
        <w:t>,</w:t>
      </w:r>
    </w:p>
    <w:p w14:paraId="3D336FE2" w14:textId="6C564E94" w:rsidR="004908C9" w:rsidRPr="008B542F" w:rsidRDefault="00746E62"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Еколошки камп</w:t>
      </w:r>
      <w:r w:rsidR="004908C9">
        <w:rPr>
          <w:rFonts w:ascii="Times New Roman" w:hAnsi="Times New Roman"/>
          <w:szCs w:val="22"/>
          <w:lang w:val="ru-RU"/>
        </w:rPr>
        <w:t>,</w:t>
      </w:r>
    </w:p>
    <w:p w14:paraId="730D17D6" w14:textId="7E6CEC2A" w:rsidR="004908C9" w:rsidRPr="00746E62" w:rsidRDefault="00746E62" w:rsidP="00746E62">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 xml:space="preserve">Резерват </w:t>
      </w:r>
      <w:r w:rsidR="006A2AD0">
        <w:rPr>
          <w:rFonts w:ascii="Times New Roman" w:hAnsi="Times New Roman"/>
          <w:szCs w:val="22"/>
          <w:lang w:val="ru-RU"/>
        </w:rPr>
        <w:t>лековитог</w:t>
      </w:r>
      <w:r>
        <w:rPr>
          <w:rFonts w:ascii="Times New Roman" w:hAnsi="Times New Roman"/>
          <w:szCs w:val="22"/>
          <w:lang w:val="ru-RU"/>
        </w:rPr>
        <w:t xml:space="preserve"> блата</w:t>
      </w:r>
      <w:r w:rsidR="004908C9" w:rsidRPr="00746E62">
        <w:rPr>
          <w:rFonts w:ascii="Times New Roman" w:hAnsi="Times New Roman"/>
          <w:szCs w:val="22"/>
          <w:lang w:val="ru-RU"/>
        </w:rPr>
        <w:t>,</w:t>
      </w:r>
    </w:p>
    <w:p w14:paraId="1ABB36CB" w14:textId="1C7D08B8" w:rsidR="004908C9" w:rsidRDefault="00746E62"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Водопривредне делатности</w:t>
      </w:r>
      <w:r w:rsidR="00167A43" w:rsidRPr="008B782A">
        <w:rPr>
          <w:rFonts w:ascii="Times New Roman" w:hAnsi="Times New Roman"/>
          <w:szCs w:val="22"/>
          <w:lang w:val="ru-RU"/>
        </w:rPr>
        <w:t>,</w:t>
      </w:r>
    </w:p>
    <w:p w14:paraId="03C4482C" w14:textId="2923548E" w:rsidR="00D87C27" w:rsidRPr="008B782A" w:rsidRDefault="00D87C27"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sr-Cyrl-RS"/>
        </w:rPr>
        <w:t>Јавни паркинг,</w:t>
      </w:r>
    </w:p>
    <w:p w14:paraId="4E448441" w14:textId="10E583CA" w:rsidR="00167A43" w:rsidRPr="00167A43" w:rsidRDefault="00CC4552" w:rsidP="001C6F87">
      <w:pPr>
        <w:numPr>
          <w:ilvl w:val="2"/>
          <w:numId w:val="2"/>
        </w:numPr>
        <w:tabs>
          <w:tab w:val="left" w:pos="990"/>
        </w:tabs>
        <w:spacing w:after="0"/>
        <w:ind w:left="990" w:hanging="450"/>
        <w:rPr>
          <w:rFonts w:ascii="Times New Roman" w:hAnsi="Times New Roman"/>
          <w:szCs w:val="22"/>
          <w:lang w:val="ru-RU"/>
        </w:rPr>
      </w:pPr>
      <w:r>
        <w:rPr>
          <w:rFonts w:ascii="Times New Roman" w:hAnsi="Times New Roman"/>
          <w:szCs w:val="22"/>
          <w:lang w:val="ru-RU"/>
        </w:rPr>
        <w:t xml:space="preserve">Површине за саобраћајну и другу </w:t>
      </w:r>
      <w:r w:rsidR="002969FD">
        <w:rPr>
          <w:rFonts w:ascii="Times New Roman" w:hAnsi="Times New Roman"/>
          <w:szCs w:val="22"/>
          <w:lang w:val="ru-RU"/>
        </w:rPr>
        <w:t xml:space="preserve">линијску </w:t>
      </w:r>
      <w:r>
        <w:rPr>
          <w:rFonts w:ascii="Times New Roman" w:hAnsi="Times New Roman"/>
          <w:szCs w:val="22"/>
          <w:lang w:val="ru-RU"/>
        </w:rPr>
        <w:t>инфраструктуру</w:t>
      </w:r>
      <w:r w:rsidR="00167A43">
        <w:rPr>
          <w:rFonts w:ascii="Times New Roman" w:hAnsi="Times New Roman"/>
          <w:szCs w:val="22"/>
          <w:lang w:val="ru-RU"/>
        </w:rPr>
        <w:t xml:space="preserve"> </w:t>
      </w:r>
    </w:p>
    <w:p w14:paraId="6023E6FF" w14:textId="28E6EFAB" w:rsidR="004908C9" w:rsidRPr="004908C9" w:rsidRDefault="004908C9"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Водно земљиште,</w:t>
      </w:r>
    </w:p>
    <w:p w14:paraId="585853FE" w14:textId="1B0A25E3" w:rsidR="004908C9" w:rsidRDefault="004908C9" w:rsidP="00B91D8F">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Пољошривредно и шумско земљиште (ван грађевинског подручја)</w:t>
      </w:r>
      <w:r w:rsidR="00B65912">
        <w:rPr>
          <w:rFonts w:ascii="Times New Roman" w:hAnsi="Times New Roman"/>
          <w:szCs w:val="22"/>
          <w:lang w:val="ru-RU"/>
        </w:rPr>
        <w:t>.</w:t>
      </w:r>
    </w:p>
    <w:p w14:paraId="07E2EC58" w14:textId="16A3BACC" w:rsidR="00746E62" w:rsidRPr="00746E62" w:rsidRDefault="00746E62" w:rsidP="00746E62">
      <w:pPr>
        <w:tabs>
          <w:tab w:val="left" w:pos="0"/>
          <w:tab w:val="left" w:pos="900"/>
          <w:tab w:val="right" w:leader="dot" w:pos="9020"/>
        </w:tabs>
        <w:spacing w:before="240"/>
        <w:ind w:firstLine="540"/>
        <w:rPr>
          <w:rFonts w:ascii="Times New Roman" w:hAnsi="Times New Roman"/>
          <w:bCs/>
          <w:noProof/>
          <w:szCs w:val="22"/>
          <w:lang w:val="sr-Cyrl-RS"/>
        </w:rPr>
      </w:pPr>
      <w:r>
        <w:rPr>
          <w:rFonts w:ascii="Times New Roman" w:hAnsi="Times New Roman" w:hint="eastAsia"/>
          <w:bCs/>
          <w:noProof/>
          <w:szCs w:val="22"/>
        </w:rPr>
        <w:t>Већи део бањског парка, Топоничка река и резерват живог блата су у режиму заштите шрироде</w:t>
      </w:r>
      <w:r>
        <w:rPr>
          <w:rFonts w:ascii="Times New Roman" w:hAnsi="Times New Roman"/>
          <w:bCs/>
          <w:noProof/>
          <w:szCs w:val="22"/>
          <w:lang w:val="sr-Cyrl-RS"/>
        </w:rPr>
        <w:t xml:space="preserve"> </w:t>
      </w:r>
      <w:r>
        <w:rPr>
          <w:rFonts w:ascii="Times New Roman" w:hAnsi="Times New Roman"/>
          <w:bCs/>
          <w:noProof/>
          <w:szCs w:val="22"/>
          <w:lang w:val="sr-Latn-RS"/>
        </w:rPr>
        <w:t>I</w:t>
      </w:r>
      <w:r>
        <w:rPr>
          <w:rFonts w:ascii="Times New Roman" w:hAnsi="Times New Roman"/>
          <w:bCs/>
          <w:noProof/>
          <w:szCs w:val="22"/>
          <w:lang w:val="sr-Cyrl-RS"/>
        </w:rPr>
        <w:t xml:space="preserve"> степена</w:t>
      </w:r>
      <w:r>
        <w:rPr>
          <w:rFonts w:ascii="Times New Roman" w:hAnsi="Times New Roman" w:hint="eastAsia"/>
          <w:bCs/>
          <w:noProof/>
          <w:szCs w:val="22"/>
        </w:rPr>
        <w:t xml:space="preserve">, како је приказано на графичком прилогу </w:t>
      </w:r>
      <w:r w:rsidRPr="00746E62">
        <w:rPr>
          <w:rFonts w:ascii="Times New Roman" w:hAnsi="Times New Roman" w:hint="eastAsia"/>
          <w:bCs/>
          <w:i/>
          <w:noProof/>
          <w:szCs w:val="22"/>
        </w:rPr>
        <w:t>2</w:t>
      </w:r>
      <w:r w:rsidRPr="00746E62">
        <w:rPr>
          <w:rFonts w:ascii="Times New Roman" w:hAnsi="Times New Roman"/>
          <w:bCs/>
          <w:i/>
          <w:noProof/>
          <w:szCs w:val="22"/>
          <w:lang w:val="sr-Cyrl-RS"/>
        </w:rPr>
        <w:t xml:space="preserve"> Детаљна намена површина</w:t>
      </w:r>
      <w:r w:rsidR="006A136F">
        <w:rPr>
          <w:rFonts w:ascii="Times New Roman" w:hAnsi="Times New Roman"/>
          <w:bCs/>
          <w:i/>
          <w:noProof/>
          <w:szCs w:val="22"/>
          <w:lang w:val="sr-Cyrl-RS"/>
        </w:rPr>
        <w:t xml:space="preserve"> </w:t>
      </w:r>
      <w:r w:rsidR="006A136F" w:rsidRPr="006A136F">
        <w:rPr>
          <w:rFonts w:ascii="Times New Roman" w:hAnsi="Times New Roman"/>
          <w:i/>
          <w:noProof/>
          <w:szCs w:val="22"/>
          <w:lang w:val="sr-Cyrl-RS"/>
        </w:rPr>
        <w:t>и подела на карактеристичне целине</w:t>
      </w:r>
      <w:r>
        <w:rPr>
          <w:rFonts w:ascii="Times New Roman" w:hAnsi="Times New Roman"/>
          <w:bCs/>
          <w:noProof/>
          <w:szCs w:val="22"/>
          <w:lang w:val="sr-Cyrl-RS"/>
        </w:rPr>
        <w:t xml:space="preserve">, и </w:t>
      </w:r>
      <w:r>
        <w:rPr>
          <w:rFonts w:ascii="Times New Roman" w:hAnsi="Times New Roman" w:hint="eastAsia"/>
          <w:bCs/>
          <w:noProof/>
          <w:szCs w:val="22"/>
        </w:rPr>
        <w:t>објашњено у поглављу</w:t>
      </w:r>
      <w:r>
        <w:rPr>
          <w:rFonts w:ascii="Times New Roman" w:hAnsi="Times New Roman"/>
          <w:bCs/>
          <w:noProof/>
          <w:szCs w:val="22"/>
          <w:lang w:val="sr-Cyrl-RS"/>
        </w:rPr>
        <w:t xml:space="preserve"> </w:t>
      </w:r>
      <w:r w:rsidRPr="00746E62">
        <w:rPr>
          <w:rFonts w:ascii="Times New Roman" w:hAnsi="Times New Roman"/>
          <w:bCs/>
          <w:i/>
          <w:noProof/>
          <w:szCs w:val="22"/>
          <w:lang w:val="sr-Cyrl-RS"/>
        </w:rPr>
        <w:t xml:space="preserve">2.8 </w:t>
      </w:r>
      <w:r>
        <w:rPr>
          <w:rFonts w:ascii="Times New Roman" w:hAnsi="Times New Roman" w:hint="eastAsia"/>
          <w:bCs/>
          <w:i/>
          <w:noProof/>
          <w:szCs w:val="22"/>
        </w:rPr>
        <w:t>З</w:t>
      </w:r>
      <w:r w:rsidRPr="00746E62">
        <w:rPr>
          <w:rFonts w:ascii="Times New Roman" w:hAnsi="Times New Roman" w:hint="eastAsia"/>
          <w:bCs/>
          <w:i/>
          <w:noProof/>
          <w:szCs w:val="22"/>
          <w:lang w:val="sr-Cyrl-RS"/>
        </w:rPr>
        <w:t>аштита</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природних</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добара</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и</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непокретних</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културних</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добара</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природног</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и</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културног</w:t>
      </w:r>
      <w:r w:rsidRPr="00746E62">
        <w:rPr>
          <w:rFonts w:ascii="Times New Roman" w:hAnsi="Times New Roman"/>
          <w:bCs/>
          <w:i/>
          <w:noProof/>
          <w:szCs w:val="22"/>
          <w:lang w:val="sr-Cyrl-RS"/>
        </w:rPr>
        <w:t xml:space="preserve"> </w:t>
      </w:r>
      <w:r w:rsidRPr="00746E62">
        <w:rPr>
          <w:rFonts w:ascii="Times New Roman" w:hAnsi="Times New Roman" w:hint="eastAsia"/>
          <w:bCs/>
          <w:i/>
          <w:noProof/>
          <w:szCs w:val="22"/>
          <w:lang w:val="sr-Cyrl-RS"/>
        </w:rPr>
        <w:t>наслеђа</w:t>
      </w:r>
      <w:r w:rsidRPr="00746E62">
        <w:rPr>
          <w:rFonts w:ascii="Times New Roman" w:hAnsi="Times New Roman"/>
          <w:bCs/>
          <w:noProof/>
          <w:szCs w:val="22"/>
          <w:lang w:val="sr-Cyrl-RS"/>
        </w:rPr>
        <w:t>.</w:t>
      </w:r>
    </w:p>
    <w:p w14:paraId="7560655E" w14:textId="5DC5C9FE" w:rsidR="00AC2CE7" w:rsidRPr="002A5FC2" w:rsidRDefault="002C32AB" w:rsidP="00AC2CE7">
      <w:pPr>
        <w:tabs>
          <w:tab w:val="left" w:pos="0"/>
          <w:tab w:val="left" w:pos="900"/>
          <w:tab w:val="right" w:leader="dot" w:pos="9020"/>
        </w:tabs>
        <w:spacing w:before="240"/>
        <w:ind w:firstLine="0"/>
        <w:jc w:val="left"/>
        <w:rPr>
          <w:rFonts w:ascii="Times New Roman" w:hAnsi="Times New Roman"/>
          <w:b/>
          <w:noProof/>
          <w:szCs w:val="22"/>
          <w:lang w:val="sr-Cyrl-CS"/>
        </w:rPr>
      </w:pPr>
      <w:r w:rsidRPr="002A5FC2">
        <w:rPr>
          <w:rFonts w:ascii="Times New Roman" w:hAnsi="Times New Roman"/>
          <w:b/>
          <w:bCs/>
          <w:noProof/>
          <w:szCs w:val="22"/>
        </w:rPr>
        <w:t>2.2</w:t>
      </w:r>
      <w:r w:rsidR="00AC2CE7" w:rsidRPr="002A5FC2">
        <w:rPr>
          <w:rFonts w:ascii="Times New Roman" w:hAnsi="Times New Roman"/>
          <w:b/>
          <w:bCs/>
          <w:noProof/>
          <w:szCs w:val="22"/>
          <w:lang w:val="sr-Cyrl-CS"/>
        </w:rPr>
        <w:t xml:space="preserve">.1. </w:t>
      </w:r>
      <w:r w:rsidR="00AC2CE7" w:rsidRPr="002A5FC2">
        <w:rPr>
          <w:rFonts w:ascii="Times New Roman" w:hAnsi="Times New Roman"/>
          <w:b/>
          <w:noProof/>
          <w:szCs w:val="22"/>
          <w:lang w:val="sr-Cyrl-CS"/>
        </w:rPr>
        <w:t>Површине јавне намене</w:t>
      </w:r>
    </w:p>
    <w:p w14:paraId="407B87B5" w14:textId="76764F68" w:rsidR="00533612" w:rsidRPr="002A5FC2" w:rsidRDefault="00533612" w:rsidP="00774BAC">
      <w:pPr>
        <w:pStyle w:val="NormalWeb"/>
        <w:spacing w:before="60" w:beforeAutospacing="0" w:after="0" w:afterAutospacing="0"/>
        <w:ind w:right="-9" w:firstLine="540"/>
        <w:jc w:val="both"/>
        <w:rPr>
          <w:noProof/>
          <w:sz w:val="22"/>
          <w:szCs w:val="22"/>
          <w:lang w:val="sr-Cyrl-CS"/>
        </w:rPr>
      </w:pPr>
      <w:r w:rsidRPr="002A5FC2">
        <w:rPr>
          <w:noProof/>
          <w:sz w:val="22"/>
          <w:szCs w:val="22"/>
          <w:lang w:val="sr-Cyrl-CS"/>
        </w:rPr>
        <w:t>Површине јавне намене на подручју Плана не могу се отуђивати и могу бити у својини Града или Републике Србије.</w:t>
      </w:r>
    </w:p>
    <w:p w14:paraId="33D1483C" w14:textId="77182241" w:rsidR="00533612" w:rsidRPr="002A5FC2" w:rsidRDefault="00533612" w:rsidP="00774BAC">
      <w:pPr>
        <w:pStyle w:val="NormalWeb"/>
        <w:spacing w:before="60" w:beforeAutospacing="0" w:after="0" w:afterAutospacing="0"/>
        <w:ind w:right="-9" w:firstLine="540"/>
        <w:jc w:val="both"/>
        <w:rPr>
          <w:noProof/>
          <w:sz w:val="22"/>
          <w:szCs w:val="22"/>
          <w:lang w:val="sr-Cyrl-CS"/>
        </w:rPr>
      </w:pPr>
      <w:r w:rsidRPr="002A5FC2">
        <w:rPr>
          <w:noProof/>
          <w:sz w:val="22"/>
          <w:szCs w:val="22"/>
          <w:lang w:val="sr-Cyrl-CS"/>
        </w:rPr>
        <w:t xml:space="preserve">Приказ површина јавне намене дат је на графичком прилогу </w:t>
      </w:r>
      <w:r w:rsidRPr="002A5FC2">
        <w:rPr>
          <w:i/>
          <w:noProof/>
          <w:sz w:val="22"/>
          <w:szCs w:val="22"/>
          <w:lang w:val="sr-Cyrl-CS"/>
        </w:rPr>
        <w:t xml:space="preserve">3.3. </w:t>
      </w:r>
      <w:r w:rsidRPr="002A5FC2">
        <w:rPr>
          <w:i/>
          <w:noProof/>
          <w:spacing w:val="-6"/>
          <w:sz w:val="22"/>
          <w:szCs w:val="22"/>
          <w:lang w:val="sr-Cyrl-CS"/>
        </w:rPr>
        <w:t>Површине јавне намене и  план регулације са аналитичко-геодетским елементима</w:t>
      </w:r>
      <w:r w:rsidRPr="002A5FC2">
        <w:rPr>
          <w:noProof/>
          <w:spacing w:val="-6"/>
          <w:sz w:val="22"/>
          <w:szCs w:val="22"/>
          <w:lang w:val="sr-Cyrl-CS"/>
        </w:rPr>
        <w:t>.</w:t>
      </w:r>
    </w:p>
    <w:p w14:paraId="65AE6162" w14:textId="2AE1AF36" w:rsidR="00AC2CE7" w:rsidRPr="002A5FC2" w:rsidRDefault="00774BAC" w:rsidP="00774BAC">
      <w:pPr>
        <w:pStyle w:val="NormalWeb"/>
        <w:spacing w:before="60" w:beforeAutospacing="0" w:after="0" w:afterAutospacing="0"/>
        <w:ind w:right="-9" w:firstLine="540"/>
        <w:jc w:val="both"/>
        <w:rPr>
          <w:noProof/>
          <w:sz w:val="22"/>
          <w:szCs w:val="22"/>
        </w:rPr>
      </w:pPr>
      <w:r w:rsidRPr="002A5FC2">
        <w:rPr>
          <w:noProof/>
          <w:sz w:val="22"/>
          <w:szCs w:val="22"/>
          <w:u w:val="single"/>
          <w:lang w:val="sr-Cyrl-CS"/>
        </w:rPr>
        <w:t>Површине за саобраћајну и другу</w:t>
      </w:r>
      <w:r w:rsidR="002969FD" w:rsidRPr="002A5FC2">
        <w:rPr>
          <w:noProof/>
          <w:sz w:val="22"/>
          <w:szCs w:val="22"/>
          <w:u w:val="single"/>
          <w:lang w:val="sr-Cyrl-CS"/>
        </w:rPr>
        <w:t xml:space="preserve"> линијску</w:t>
      </w:r>
      <w:r w:rsidRPr="002A5FC2">
        <w:rPr>
          <w:noProof/>
          <w:sz w:val="22"/>
          <w:szCs w:val="22"/>
          <w:u w:val="single"/>
          <w:lang w:val="sr-Cyrl-CS"/>
        </w:rPr>
        <w:t xml:space="preserve"> инфраструктуру</w:t>
      </w:r>
      <w:r w:rsidR="00AC2CE7" w:rsidRPr="002A5FC2">
        <w:rPr>
          <w:noProof/>
          <w:sz w:val="22"/>
          <w:szCs w:val="22"/>
          <w:u w:val="single"/>
          <w:lang w:val="sr-Cyrl-CS"/>
        </w:rPr>
        <w:t xml:space="preserve"> </w:t>
      </w:r>
    </w:p>
    <w:p w14:paraId="28594C4A" w14:textId="69DBA10A" w:rsidR="00A832E4" w:rsidRPr="002A5FC2" w:rsidRDefault="00A832E4" w:rsidP="002969FD">
      <w:pPr>
        <w:pStyle w:val="NormalWeb"/>
        <w:spacing w:before="60" w:beforeAutospacing="0" w:after="0" w:afterAutospacing="0"/>
        <w:ind w:right="-9" w:firstLine="540"/>
        <w:jc w:val="both"/>
        <w:rPr>
          <w:noProof/>
          <w:sz w:val="22"/>
          <w:szCs w:val="22"/>
          <w:lang w:val="sr-Cyrl-CS"/>
        </w:rPr>
      </w:pPr>
      <w:r w:rsidRPr="002A5FC2">
        <w:rPr>
          <w:noProof/>
          <w:sz w:val="22"/>
          <w:szCs w:val="22"/>
          <w:lang w:val="sr-Cyrl-CS"/>
        </w:rPr>
        <w:t xml:space="preserve">На планском подручју, </w:t>
      </w:r>
      <w:r w:rsidR="008B782A" w:rsidRPr="002A5FC2">
        <w:rPr>
          <w:noProof/>
          <w:sz w:val="22"/>
          <w:szCs w:val="22"/>
          <w:lang w:val="sr-Cyrl-RS"/>
        </w:rPr>
        <w:t>као површине јавне намене</w:t>
      </w:r>
      <w:r w:rsidRPr="002A5FC2">
        <w:rPr>
          <w:noProof/>
          <w:sz w:val="22"/>
          <w:szCs w:val="22"/>
          <w:lang w:val="sr-Cyrl-CS"/>
        </w:rPr>
        <w:t xml:space="preserve"> </w:t>
      </w:r>
      <w:r w:rsidRPr="002A5FC2">
        <w:rPr>
          <w:noProof/>
          <w:sz w:val="22"/>
          <w:szCs w:val="22"/>
        </w:rPr>
        <w:t xml:space="preserve">планиране су </w:t>
      </w:r>
      <w:r w:rsidRPr="002A5FC2">
        <w:rPr>
          <w:noProof/>
          <w:sz w:val="22"/>
          <w:szCs w:val="22"/>
          <w:lang w:val="sr-Cyrl-RS"/>
        </w:rPr>
        <w:t xml:space="preserve">све </w:t>
      </w:r>
      <w:r w:rsidRPr="002A5FC2">
        <w:rPr>
          <w:noProof/>
          <w:sz w:val="22"/>
          <w:szCs w:val="22"/>
        </w:rPr>
        <w:t xml:space="preserve">саобраћајнице и </w:t>
      </w:r>
      <w:r w:rsidR="008B782A" w:rsidRPr="002A5FC2">
        <w:rPr>
          <w:noProof/>
          <w:sz w:val="22"/>
          <w:szCs w:val="22"/>
          <w:lang w:val="sr-Cyrl-RS"/>
        </w:rPr>
        <w:t>пешачко-колски</w:t>
      </w:r>
      <w:r w:rsidR="002969FD" w:rsidRPr="002A5FC2">
        <w:rPr>
          <w:noProof/>
          <w:sz w:val="22"/>
          <w:szCs w:val="22"/>
        </w:rPr>
        <w:t xml:space="preserve"> приступи</w:t>
      </w:r>
      <w:r w:rsidRPr="002A5FC2">
        <w:rPr>
          <w:noProof/>
          <w:sz w:val="22"/>
          <w:szCs w:val="22"/>
          <w:lang w:val="sr-Cyrl-CS"/>
        </w:rPr>
        <w:t xml:space="preserve"> </w:t>
      </w:r>
      <w:r w:rsidR="00DD6DA6" w:rsidRPr="002A5FC2">
        <w:rPr>
          <w:noProof/>
          <w:sz w:val="22"/>
          <w:szCs w:val="22"/>
          <w:lang w:val="sr-Cyrl-CS"/>
        </w:rPr>
        <w:t>за које је процењено да представљају јавни интерес</w:t>
      </w:r>
      <w:r w:rsidRPr="002A5FC2">
        <w:rPr>
          <w:noProof/>
          <w:sz w:val="22"/>
          <w:szCs w:val="22"/>
          <w:lang w:val="sr-Cyrl-CS"/>
        </w:rPr>
        <w:t>.</w:t>
      </w:r>
      <w:r w:rsidR="001B3DE5" w:rsidRPr="002A5FC2">
        <w:rPr>
          <w:noProof/>
          <w:sz w:val="22"/>
          <w:szCs w:val="22"/>
          <w:lang w:val="sr-Cyrl-CS"/>
        </w:rPr>
        <w:t xml:space="preserve"> У оквиру ових површина налази се део </w:t>
      </w:r>
      <w:r w:rsidR="002969FD" w:rsidRPr="002A5FC2">
        <w:rPr>
          <w:noProof/>
          <w:sz w:val="22"/>
          <w:szCs w:val="22"/>
          <w:lang w:val="sr-Cyrl-RS"/>
        </w:rPr>
        <w:t xml:space="preserve">општинског </w:t>
      </w:r>
      <w:r w:rsidR="00017CA8" w:rsidRPr="002949F4">
        <w:rPr>
          <w:noProof/>
          <w:sz w:val="22"/>
          <w:szCs w:val="22"/>
          <w:lang w:val="sr-Cyrl-RS"/>
        </w:rPr>
        <w:t>пут</w:t>
      </w:r>
      <w:r w:rsidR="002969FD" w:rsidRPr="002949F4">
        <w:rPr>
          <w:noProof/>
          <w:sz w:val="22"/>
          <w:szCs w:val="22"/>
          <w:lang w:val="sr-Cyrl-RS"/>
        </w:rPr>
        <w:t>а</w:t>
      </w:r>
      <w:r w:rsidR="00017CA8" w:rsidRPr="002949F4">
        <w:rPr>
          <w:noProof/>
          <w:sz w:val="22"/>
          <w:szCs w:val="22"/>
          <w:lang w:val="sr-Cyrl-RS"/>
        </w:rPr>
        <w:t xml:space="preserve"> бр. </w:t>
      </w:r>
      <w:r w:rsidR="002949F4" w:rsidRPr="002949F4">
        <w:rPr>
          <w:noProof/>
          <w:sz w:val="22"/>
          <w:szCs w:val="22"/>
        </w:rPr>
        <w:t>9</w:t>
      </w:r>
      <w:r w:rsidR="002A5FC2" w:rsidRPr="002A5FC2">
        <w:rPr>
          <w:noProof/>
          <w:sz w:val="22"/>
          <w:szCs w:val="22"/>
          <w:lang w:val="sr-Cyrl-RS"/>
        </w:rPr>
        <w:t>, на који излази главна насељска саобраћајница.</w:t>
      </w:r>
      <w:r w:rsidR="00017CA8" w:rsidRPr="002A5FC2">
        <w:rPr>
          <w:noProof/>
          <w:sz w:val="22"/>
          <w:szCs w:val="22"/>
          <w:lang w:val="sr-Cyrl-RS"/>
        </w:rPr>
        <w:t xml:space="preserve"> </w:t>
      </w:r>
    </w:p>
    <w:p w14:paraId="699BED02" w14:textId="33C57F6B" w:rsidR="002A5FC2" w:rsidRDefault="00AC2CE7" w:rsidP="002A5FC2">
      <w:pPr>
        <w:shd w:val="clear" w:color="auto" w:fill="FFFFFF"/>
        <w:spacing w:before="120" w:after="0"/>
        <w:ind w:firstLine="540"/>
        <w:rPr>
          <w:rFonts w:ascii="Times New Roman" w:hAnsi="Times New Roman"/>
          <w:noProof/>
          <w:szCs w:val="22"/>
          <w:lang w:val="sr-Cyrl-CS"/>
        </w:rPr>
      </w:pPr>
      <w:r w:rsidRPr="002A5FC2">
        <w:rPr>
          <w:rFonts w:ascii="Times New Roman" w:hAnsi="Times New Roman"/>
          <w:bCs/>
          <w:spacing w:val="-1"/>
          <w:szCs w:val="22"/>
          <w:lang w:val="sr-Cyrl-CS" w:eastAsia="sr-Cyrl-CS"/>
        </w:rPr>
        <w:t>У оквиру саобраћајних површина планирана</w:t>
      </w:r>
      <w:r w:rsidR="0041608E" w:rsidRPr="002A5FC2">
        <w:rPr>
          <w:rFonts w:ascii="Times New Roman" w:hAnsi="Times New Roman"/>
          <w:bCs/>
          <w:spacing w:val="-1"/>
          <w:szCs w:val="22"/>
          <w:lang w:val="sr-Cyrl-CS" w:eastAsia="sr-Cyrl-CS"/>
        </w:rPr>
        <w:t xml:space="preserve"> је</w:t>
      </w:r>
      <w:r w:rsidRPr="002A5FC2">
        <w:rPr>
          <w:rFonts w:ascii="Times New Roman" w:hAnsi="Times New Roman"/>
          <w:bCs/>
          <w:spacing w:val="-1"/>
          <w:szCs w:val="22"/>
          <w:lang w:val="sr-Cyrl-CS" w:eastAsia="sr-Cyrl-CS"/>
        </w:rPr>
        <w:t xml:space="preserve"> јавна</w:t>
      </w:r>
      <w:r w:rsidR="008B782A" w:rsidRPr="002A5FC2">
        <w:rPr>
          <w:rFonts w:ascii="Times New Roman" w:hAnsi="Times New Roman"/>
          <w:szCs w:val="22"/>
          <w:lang w:eastAsia="sr-Cyrl-CS"/>
        </w:rPr>
        <w:t xml:space="preserve"> инфраструктура</w:t>
      </w:r>
      <w:r w:rsidRPr="002A5FC2">
        <w:rPr>
          <w:rFonts w:ascii="Times New Roman" w:hAnsi="Times New Roman"/>
          <w:szCs w:val="22"/>
          <w:lang w:eastAsia="sr-Cyrl-CS"/>
        </w:rPr>
        <w:t xml:space="preserve"> за адекватно комунално </w:t>
      </w:r>
      <w:r w:rsidR="002A5FC2" w:rsidRPr="002A5FC2">
        <w:rPr>
          <w:rFonts w:ascii="Times New Roman" w:hAnsi="Times New Roman"/>
          <w:szCs w:val="22"/>
          <w:lang w:eastAsia="sr-Cyrl-CS"/>
        </w:rPr>
        <w:t xml:space="preserve">опремање грађевинског подручја, </w:t>
      </w:r>
      <w:r w:rsidR="002A5FC2" w:rsidRPr="002A5FC2">
        <w:rPr>
          <w:rFonts w:ascii="Times New Roman" w:hAnsi="Times New Roman"/>
          <w:noProof/>
          <w:szCs w:val="22"/>
          <w:lang w:val="sr-Cyrl-CS"/>
        </w:rPr>
        <w:t>а дефинисан је и посебан коридор планираног колектора за употребљене воде, на деловима на којима је потребно извршити експропријацију земљишта</w:t>
      </w:r>
      <w:r w:rsidR="002A5FC2">
        <w:rPr>
          <w:rFonts w:ascii="Times New Roman" w:hAnsi="Times New Roman"/>
          <w:noProof/>
          <w:szCs w:val="22"/>
          <w:lang w:val="sr-Cyrl-CS"/>
        </w:rPr>
        <w:t>.</w:t>
      </w:r>
    </w:p>
    <w:p w14:paraId="3AB5ED0F" w14:textId="622A5F60" w:rsidR="002A5FC2" w:rsidRPr="002A5FC2" w:rsidRDefault="002A5FC2" w:rsidP="002A5FC2">
      <w:pPr>
        <w:shd w:val="clear" w:color="auto" w:fill="FFFFFF"/>
        <w:spacing w:before="120" w:after="0"/>
        <w:ind w:firstLine="540"/>
        <w:rPr>
          <w:rFonts w:ascii="Times New Roman" w:hAnsi="Times New Roman"/>
          <w:noProof/>
          <w:szCs w:val="22"/>
          <w:lang w:val="sr-Cyrl-CS"/>
        </w:rPr>
      </w:pPr>
      <w:r>
        <w:rPr>
          <w:rFonts w:ascii="Times New Roman" w:hAnsi="Times New Roman"/>
          <w:noProof/>
          <w:szCs w:val="22"/>
          <w:lang w:val="sr-Cyrl-CS"/>
        </w:rPr>
        <w:t xml:space="preserve">Ближе објашњење коридора и капацитета саобраћајне и друге инфраструктуре дато је у поглављу </w:t>
      </w:r>
      <w:r w:rsidRPr="002A5FC2">
        <w:rPr>
          <w:rFonts w:ascii="Times New Roman" w:hAnsi="Times New Roman"/>
          <w:i/>
          <w:noProof/>
          <w:szCs w:val="22"/>
          <w:lang w:val="sr-Cyrl-CS"/>
        </w:rPr>
        <w:t>2.5 Коридори и капацитети за саобраћајну и другу инфраструктуру, са условима за прикључење</w:t>
      </w:r>
      <w:r>
        <w:rPr>
          <w:rFonts w:ascii="Times New Roman" w:hAnsi="Times New Roman"/>
          <w:noProof/>
          <w:szCs w:val="22"/>
          <w:lang w:val="sr-Cyrl-CS"/>
        </w:rPr>
        <w:t>.</w:t>
      </w:r>
    </w:p>
    <w:p w14:paraId="4B5C5ACE" w14:textId="235C5149" w:rsidR="006F4662" w:rsidRPr="00C42B9F" w:rsidRDefault="006239FF" w:rsidP="006F4662">
      <w:pPr>
        <w:shd w:val="clear" w:color="auto" w:fill="FFFFFF"/>
        <w:spacing w:before="120" w:after="0"/>
        <w:ind w:firstLine="540"/>
        <w:rPr>
          <w:rFonts w:ascii="Times New Roman" w:hAnsi="Times New Roman"/>
          <w:u w:val="single"/>
          <w:lang w:val="sr-Cyrl-RS" w:eastAsia="sr-Cyrl-CS"/>
        </w:rPr>
      </w:pPr>
      <w:r>
        <w:rPr>
          <w:rFonts w:ascii="Times New Roman" w:hAnsi="Times New Roman"/>
          <w:szCs w:val="22"/>
          <w:u w:val="single"/>
          <w:lang w:val="sr-Cyrl-RS"/>
        </w:rPr>
        <w:t>Здравствено – туристички комплекс</w:t>
      </w:r>
      <w:r w:rsidR="00C42B9F">
        <w:rPr>
          <w:rFonts w:ascii="Times New Roman" w:hAnsi="Times New Roman"/>
          <w:szCs w:val="22"/>
          <w:u w:val="single"/>
        </w:rPr>
        <w:t xml:space="preserve"> </w:t>
      </w:r>
      <w:r w:rsidR="00C42B9F">
        <w:rPr>
          <w:rFonts w:ascii="Times New Roman" w:hAnsi="Times New Roman"/>
          <w:szCs w:val="22"/>
          <w:u w:val="single"/>
          <w:lang w:val="sr-Cyrl-RS"/>
        </w:rPr>
        <w:t>(купатила)</w:t>
      </w:r>
    </w:p>
    <w:p w14:paraId="31145E76" w14:textId="7F5AF6C9" w:rsidR="006F4662" w:rsidRPr="00684A61" w:rsidRDefault="006F4662" w:rsidP="00B91D8F">
      <w:pPr>
        <w:numPr>
          <w:ilvl w:val="0"/>
          <w:numId w:val="4"/>
        </w:numPr>
        <w:spacing w:before="120" w:after="0"/>
        <w:ind w:left="540"/>
        <w:rPr>
          <w:rFonts w:ascii="Times New Roman" w:hAnsi="Times New Roman"/>
          <w:bCs/>
          <w:spacing w:val="-8"/>
          <w:szCs w:val="22"/>
          <w:lang w:val="ru-RU"/>
        </w:rPr>
      </w:pPr>
      <w:r w:rsidRPr="00684A61">
        <w:rPr>
          <w:rFonts w:ascii="Times New Roman" w:hAnsi="Times New Roman"/>
          <w:bCs/>
          <w:spacing w:val="-8"/>
          <w:szCs w:val="22"/>
        </w:rPr>
        <w:t>O</w:t>
      </w:r>
      <w:r w:rsidRPr="00684A61">
        <w:rPr>
          <w:rFonts w:ascii="Times New Roman" w:hAnsi="Times New Roman"/>
          <w:bCs/>
          <w:spacing w:val="-8"/>
          <w:szCs w:val="22"/>
          <w:lang w:val="ru-RU"/>
        </w:rPr>
        <w:t xml:space="preserve">сновна намена: </w:t>
      </w:r>
      <w:r w:rsidR="0000005B">
        <w:rPr>
          <w:rFonts w:ascii="Times New Roman" w:hAnsi="Times New Roman"/>
          <w:bCs/>
          <w:spacing w:val="-8"/>
          <w:szCs w:val="22"/>
          <w:lang w:val="ru-RU"/>
        </w:rPr>
        <w:t>објекти у функцији здравства и коришћења природног лековитог фактора</w:t>
      </w:r>
    </w:p>
    <w:p w14:paraId="7578B599" w14:textId="25DC24B9" w:rsidR="006F4662" w:rsidRPr="00684A61" w:rsidRDefault="006F4662" w:rsidP="00B91D8F">
      <w:pPr>
        <w:numPr>
          <w:ilvl w:val="0"/>
          <w:numId w:val="4"/>
        </w:numPr>
        <w:spacing w:after="0"/>
        <w:ind w:left="540"/>
        <w:rPr>
          <w:rFonts w:ascii="Times New Roman" w:hAnsi="Times New Roman"/>
          <w:szCs w:val="22"/>
          <w:lang w:val="sr-Cyrl-CS"/>
        </w:rPr>
      </w:pPr>
      <w:r w:rsidRPr="00684A61">
        <w:rPr>
          <w:rFonts w:ascii="Times New Roman" w:hAnsi="Times New Roman"/>
          <w:bCs/>
          <w:spacing w:val="-8"/>
          <w:szCs w:val="22"/>
          <w:lang w:val="ru-RU"/>
        </w:rPr>
        <w:t>Компатибилне намене:</w:t>
      </w:r>
      <w:r w:rsidRPr="00684A61">
        <w:rPr>
          <w:rFonts w:ascii="Times New Roman" w:hAnsi="Times New Roman"/>
          <w:szCs w:val="22"/>
          <w:lang w:val="sr-Cyrl-CS"/>
        </w:rPr>
        <w:t xml:space="preserve"> </w:t>
      </w:r>
      <w:r w:rsidR="00684A61" w:rsidRPr="00684A61">
        <w:rPr>
          <w:rFonts w:ascii="Times New Roman" w:hAnsi="Times New Roman"/>
          <w:szCs w:val="22"/>
          <w:lang w:val="sr-Cyrl-CS"/>
        </w:rPr>
        <w:t xml:space="preserve">управа, </w:t>
      </w:r>
      <w:r w:rsidR="00684A61">
        <w:rPr>
          <w:rFonts w:ascii="Times New Roman" w:hAnsi="Times New Roman"/>
          <w:szCs w:val="22"/>
          <w:lang w:val="sr-Cyrl-CS"/>
        </w:rPr>
        <w:t>инфраструктура</w:t>
      </w:r>
    </w:p>
    <w:p w14:paraId="32DB9B87" w14:textId="30457E46" w:rsidR="006F4662" w:rsidRPr="00681922" w:rsidRDefault="00684A61" w:rsidP="006F4662">
      <w:pPr>
        <w:shd w:val="clear" w:color="auto" w:fill="FFFFFF"/>
        <w:spacing w:before="120" w:after="0"/>
        <w:ind w:firstLine="540"/>
        <w:rPr>
          <w:rFonts w:ascii="Times New Roman" w:hAnsi="Times New Roman"/>
          <w:lang w:eastAsia="sr-Cyrl-CS"/>
        </w:rPr>
      </w:pPr>
      <w:r>
        <w:rPr>
          <w:rFonts w:ascii="Times New Roman" w:hAnsi="Times New Roman"/>
          <w:lang w:val="sr-Cyrl-RS" w:eastAsia="sr-Cyrl-CS"/>
        </w:rPr>
        <w:t>Постојећа купатила саграђена у бањском парку поред Топоничке реке, обављаће своју функцију</w:t>
      </w:r>
      <w:r w:rsidR="00BA4FAF">
        <w:rPr>
          <w:rFonts w:ascii="Times New Roman" w:hAnsi="Times New Roman"/>
          <w:lang w:val="sr-Cyrl-RS" w:eastAsia="sr-Cyrl-CS"/>
        </w:rPr>
        <w:t xml:space="preserve"> са организовном здравственом службом и</w:t>
      </w:r>
      <w:r>
        <w:rPr>
          <w:rFonts w:ascii="Times New Roman" w:hAnsi="Times New Roman"/>
          <w:lang w:val="sr-Cyrl-RS" w:eastAsia="sr-Cyrl-CS"/>
        </w:rPr>
        <w:t xml:space="preserve"> коришћењем воде са термоминералних извора са стабилним водама непроменљивих хемијских својстава и водоник-сулфидом као основним састојком, по чему је </w:t>
      </w:r>
      <w:r w:rsidR="00C627D7">
        <w:rPr>
          <w:rFonts w:ascii="Times New Roman" w:hAnsi="Times New Roman"/>
          <w:lang w:val="sr-Cyrl-RS" w:eastAsia="sr-Cyrl-CS"/>
        </w:rPr>
        <w:t>Б</w:t>
      </w:r>
      <w:r>
        <w:rPr>
          <w:rFonts w:ascii="Times New Roman" w:hAnsi="Times New Roman"/>
          <w:lang w:val="sr-Cyrl-RS" w:eastAsia="sr-Cyrl-CS"/>
        </w:rPr>
        <w:t>ања Топило специфична</w:t>
      </w:r>
      <w:r w:rsidR="006F4662">
        <w:rPr>
          <w:rFonts w:ascii="Times New Roman" w:hAnsi="Times New Roman"/>
          <w:color w:val="000000"/>
          <w:szCs w:val="22"/>
        </w:rPr>
        <w:t>.</w:t>
      </w:r>
    </w:p>
    <w:p w14:paraId="75C4D861" w14:textId="5F270517" w:rsidR="00AA016A" w:rsidRPr="000D64B7" w:rsidRDefault="00AA016A" w:rsidP="00AA016A">
      <w:pPr>
        <w:shd w:val="clear" w:color="auto" w:fill="FFFFFF"/>
        <w:spacing w:before="120" w:after="0"/>
        <w:ind w:firstLine="540"/>
        <w:rPr>
          <w:rFonts w:ascii="Times New Roman" w:hAnsi="Times New Roman"/>
          <w:u w:val="single"/>
          <w:lang w:val="sr-Cyrl-RS" w:eastAsia="sr-Cyrl-CS"/>
        </w:rPr>
      </w:pPr>
      <w:r>
        <w:rPr>
          <w:rFonts w:ascii="Times New Roman" w:hAnsi="Times New Roman"/>
          <w:u w:val="single"/>
          <w:lang w:val="sr-Cyrl-RS" w:eastAsia="sr-Cyrl-CS"/>
        </w:rPr>
        <w:t>Бањски парк и уређене зелене површине</w:t>
      </w:r>
    </w:p>
    <w:p w14:paraId="1BADFB60" w14:textId="00C496C5" w:rsidR="00AA016A" w:rsidRPr="00991DB0" w:rsidRDefault="00AA016A" w:rsidP="00AA016A">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sidR="00944E5A">
        <w:rPr>
          <w:rFonts w:ascii="Times New Roman" w:hAnsi="Times New Roman"/>
          <w:szCs w:val="22"/>
          <w:lang w:val="sr-Cyrl-CS"/>
        </w:rPr>
        <w:t xml:space="preserve">бањски парк, </w:t>
      </w:r>
      <w:r w:rsidR="00684A61">
        <w:rPr>
          <w:rFonts w:ascii="Times New Roman" w:hAnsi="Times New Roman"/>
          <w:szCs w:val="22"/>
          <w:lang w:val="sr-Cyrl-CS"/>
        </w:rPr>
        <w:t>уређено</w:t>
      </w:r>
      <w:r>
        <w:rPr>
          <w:rFonts w:ascii="Times New Roman" w:hAnsi="Times New Roman"/>
          <w:szCs w:val="22"/>
          <w:lang w:val="sr-Cyrl-CS"/>
        </w:rPr>
        <w:t xml:space="preserve"> </w:t>
      </w:r>
      <w:r w:rsidRPr="00991DB0">
        <w:rPr>
          <w:rFonts w:ascii="Times New Roman" w:hAnsi="Times New Roman"/>
          <w:szCs w:val="22"/>
        </w:rPr>
        <w:t xml:space="preserve">зеленило, </w:t>
      </w:r>
      <w:r w:rsidR="00684A61">
        <w:rPr>
          <w:rFonts w:ascii="Times New Roman" w:hAnsi="Times New Roman"/>
          <w:szCs w:val="22"/>
          <w:lang w:val="sr-Cyrl-RS"/>
        </w:rPr>
        <w:t xml:space="preserve">лечилишне функције на отвореном, </w:t>
      </w:r>
      <w:r w:rsidR="00944E5A">
        <w:rPr>
          <w:rFonts w:ascii="Times New Roman" w:hAnsi="Times New Roman"/>
          <w:szCs w:val="22"/>
          <w:lang w:val="sr-Cyrl-RS"/>
        </w:rPr>
        <w:t>истраживање и едукација</w:t>
      </w:r>
    </w:p>
    <w:p w14:paraId="7C914858" w14:textId="091BC7B1" w:rsidR="00AA016A" w:rsidRPr="00991DB0" w:rsidRDefault="00AA016A" w:rsidP="00AA016A">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lastRenderedPageBreak/>
        <w:t xml:space="preserve">Компатибилне намене: </w:t>
      </w:r>
      <w:r w:rsidRPr="00991DB0">
        <w:rPr>
          <w:rFonts w:ascii="Times New Roman" w:hAnsi="Times New Roman"/>
          <w:szCs w:val="22"/>
          <w:lang w:val="sr-Cyrl-CS"/>
        </w:rPr>
        <w:t>трговина,</w:t>
      </w:r>
      <w:r>
        <w:rPr>
          <w:rFonts w:ascii="Times New Roman" w:hAnsi="Times New Roman"/>
          <w:szCs w:val="22"/>
        </w:rPr>
        <w:t xml:space="preserve"> угоститељство, </w:t>
      </w:r>
      <w:r w:rsidR="00684A61">
        <w:rPr>
          <w:rFonts w:ascii="Times New Roman" w:hAnsi="Times New Roman"/>
          <w:szCs w:val="22"/>
        </w:rPr>
        <w:t>спорт, инфраструктура</w:t>
      </w:r>
    </w:p>
    <w:p w14:paraId="48C81EA1" w14:textId="1B74193E" w:rsidR="009E7C65" w:rsidRDefault="00551CB7" w:rsidP="009E7C65">
      <w:pPr>
        <w:shd w:val="clear" w:color="auto" w:fill="FFFFFF"/>
        <w:spacing w:before="120" w:after="0"/>
        <w:ind w:firstLine="540"/>
        <w:rPr>
          <w:rFonts w:ascii="Times New Roman" w:hAnsi="Times New Roman"/>
          <w:noProof/>
          <w:szCs w:val="22"/>
          <w:lang w:val="sr-Cyrl-RS"/>
        </w:rPr>
      </w:pPr>
      <w:r>
        <w:rPr>
          <w:rFonts w:ascii="Times New Roman" w:hAnsi="Times New Roman"/>
          <w:lang w:val="sr-Cyrl-RS" w:eastAsia="sr-Cyrl-CS"/>
        </w:rPr>
        <w:t>Бањски парк представља централни део Бање Топило, у оквиру кога се штити и негује природни екосистем клисуре Топоничке реке</w:t>
      </w:r>
      <w:r w:rsidR="00AA016A">
        <w:rPr>
          <w:rFonts w:ascii="Times New Roman" w:hAnsi="Times New Roman"/>
          <w:lang w:eastAsia="sr-Cyrl-CS"/>
        </w:rPr>
        <w:t>.</w:t>
      </w:r>
      <w:r>
        <w:rPr>
          <w:rFonts w:ascii="Times New Roman" w:hAnsi="Times New Roman"/>
          <w:lang w:val="sr-Cyrl-RS" w:eastAsia="sr-Cyrl-CS"/>
        </w:rPr>
        <w:t xml:space="preserve"> Иако ова клисура није проглашена за природно добро, за њу је </w:t>
      </w:r>
      <w:r w:rsidR="009E7C65">
        <w:rPr>
          <w:rFonts w:ascii="Times New Roman" w:hAnsi="Times New Roman"/>
          <w:lang w:val="sr-Cyrl-RS" w:eastAsia="sr-Cyrl-CS"/>
        </w:rPr>
        <w:t xml:space="preserve">Просторним планом и </w:t>
      </w:r>
      <w:r w:rsidR="009E7C65" w:rsidRPr="00B55D63">
        <w:rPr>
          <w:rFonts w:ascii="Times New Roman" w:hAnsi="Times New Roman" w:hint="eastAsia"/>
          <w:noProof/>
          <w:szCs w:val="22"/>
          <w:lang w:val="sr-Cyrl-CS"/>
        </w:rPr>
        <w:t>ППППН</w:t>
      </w:r>
      <w:r w:rsidR="009E7C65" w:rsidRPr="00B55D63">
        <w:rPr>
          <w:rFonts w:ascii="Times New Roman" w:hAnsi="Times New Roman"/>
          <w:noProof/>
          <w:szCs w:val="22"/>
          <w:lang w:val="sr-Cyrl-CS"/>
        </w:rPr>
        <w:t xml:space="preserve"> </w:t>
      </w:r>
      <w:r w:rsidR="009E7C65" w:rsidRPr="00B55D63">
        <w:rPr>
          <w:rFonts w:ascii="Times New Roman" w:hAnsi="Times New Roman" w:hint="eastAsia"/>
          <w:noProof/>
          <w:szCs w:val="22"/>
          <w:lang w:val="sr-Cyrl-CS"/>
        </w:rPr>
        <w:t>за</w:t>
      </w:r>
      <w:r w:rsidR="009E7C65" w:rsidRPr="00B55D63">
        <w:rPr>
          <w:rFonts w:ascii="Times New Roman" w:hAnsi="Times New Roman"/>
          <w:noProof/>
          <w:szCs w:val="22"/>
          <w:lang w:val="sr-Cyrl-CS"/>
        </w:rPr>
        <w:t xml:space="preserve"> </w:t>
      </w:r>
      <w:r w:rsidR="009E7C65" w:rsidRPr="00B55D63">
        <w:rPr>
          <w:rFonts w:ascii="Times New Roman" w:hAnsi="Times New Roman" w:hint="eastAsia"/>
          <w:noProof/>
          <w:szCs w:val="22"/>
          <w:lang w:val="sr-Cyrl-CS"/>
        </w:rPr>
        <w:t>Бању</w:t>
      </w:r>
      <w:r w:rsidR="009E7C65" w:rsidRPr="00B55D63">
        <w:rPr>
          <w:rFonts w:ascii="Times New Roman" w:hAnsi="Times New Roman"/>
          <w:noProof/>
          <w:szCs w:val="22"/>
          <w:lang w:val="sr-Cyrl-CS"/>
        </w:rPr>
        <w:t xml:space="preserve"> </w:t>
      </w:r>
      <w:r w:rsidR="009E7C65" w:rsidRPr="00B55D63">
        <w:rPr>
          <w:rFonts w:ascii="Times New Roman" w:hAnsi="Times New Roman" w:hint="eastAsia"/>
          <w:noProof/>
          <w:szCs w:val="22"/>
          <w:lang w:val="sr-Cyrl-CS"/>
        </w:rPr>
        <w:t>Топило</w:t>
      </w:r>
      <w:r w:rsidR="009E7C65">
        <w:rPr>
          <w:rFonts w:ascii="Times New Roman" w:hAnsi="Times New Roman"/>
          <w:noProof/>
          <w:szCs w:val="22"/>
          <w:lang w:val="sr-Cyrl-CS"/>
        </w:rPr>
        <w:t xml:space="preserve"> предвиђен режим </w:t>
      </w:r>
      <w:r w:rsidR="009E7C65">
        <w:rPr>
          <w:rFonts w:ascii="Times New Roman" w:hAnsi="Times New Roman"/>
          <w:noProof/>
          <w:szCs w:val="22"/>
          <w:lang w:val="sr-Latn-RS"/>
        </w:rPr>
        <w:t xml:space="preserve">I </w:t>
      </w:r>
      <w:r w:rsidR="009E7C65">
        <w:rPr>
          <w:rFonts w:ascii="Times New Roman" w:hAnsi="Times New Roman"/>
          <w:noProof/>
          <w:szCs w:val="22"/>
          <w:lang w:val="sr-Cyrl-RS"/>
        </w:rPr>
        <w:t>степ</w:t>
      </w:r>
      <w:r w:rsidR="00C627D7">
        <w:rPr>
          <w:rFonts w:ascii="Times New Roman" w:hAnsi="Times New Roman"/>
          <w:noProof/>
          <w:szCs w:val="22"/>
          <w:lang w:val="sr-Cyrl-RS"/>
        </w:rPr>
        <w:t>ена заштите природних вредности, на основу чега се може покренути</w:t>
      </w:r>
      <w:r w:rsidR="009E7C65">
        <w:rPr>
          <w:rFonts w:ascii="Times New Roman" w:hAnsi="Times New Roman"/>
          <w:noProof/>
          <w:szCs w:val="22"/>
          <w:lang w:val="sr-Cyrl-RS"/>
        </w:rPr>
        <w:t xml:space="preserve"> поступак утврђивања природног добра. </w:t>
      </w:r>
    </w:p>
    <w:p w14:paraId="5D4B7D6C" w14:textId="5AD3E2E7" w:rsidR="00682F92" w:rsidRPr="009E7C65" w:rsidRDefault="00DB0192" w:rsidP="009E7C65">
      <w:pPr>
        <w:shd w:val="clear" w:color="auto" w:fill="FFFFFF"/>
        <w:spacing w:before="120" w:after="0"/>
        <w:ind w:firstLine="540"/>
        <w:rPr>
          <w:rFonts w:ascii="Times New Roman" w:hAnsi="Times New Roman"/>
          <w:noProof/>
          <w:szCs w:val="22"/>
          <w:lang w:val="sr-Cyrl-RS"/>
        </w:rPr>
      </w:pPr>
      <w:r>
        <w:rPr>
          <w:rFonts w:ascii="Times New Roman" w:hAnsi="Times New Roman"/>
          <w:noProof/>
          <w:szCs w:val="22"/>
          <w:lang w:val="sr-Cyrl-RS"/>
        </w:rPr>
        <w:t xml:space="preserve">Остале зелене површине ван зоне </w:t>
      </w:r>
      <w:r>
        <w:rPr>
          <w:rFonts w:ascii="Times New Roman" w:hAnsi="Times New Roman"/>
          <w:noProof/>
          <w:szCs w:val="22"/>
        </w:rPr>
        <w:t xml:space="preserve">I </w:t>
      </w:r>
      <w:r>
        <w:rPr>
          <w:rFonts w:ascii="Times New Roman" w:hAnsi="Times New Roman"/>
          <w:noProof/>
          <w:szCs w:val="22"/>
          <w:lang w:val="sr-Cyrl-RS"/>
        </w:rPr>
        <w:t xml:space="preserve">степена заштите уређују се у складу са правилима уређења зелених површина, а на к.п. 3094/33 </w:t>
      </w:r>
      <w:r w:rsidR="00410A83">
        <w:rPr>
          <w:rFonts w:ascii="Times New Roman" w:hAnsi="Times New Roman"/>
          <w:noProof/>
          <w:szCs w:val="22"/>
          <w:lang w:val="sr-Cyrl-RS"/>
        </w:rPr>
        <w:t>КО Кравље могућа је</w:t>
      </w:r>
      <w:r>
        <w:rPr>
          <w:rFonts w:ascii="Times New Roman" w:hAnsi="Times New Roman"/>
          <w:noProof/>
          <w:szCs w:val="22"/>
          <w:lang w:val="sr-Cyrl-RS"/>
        </w:rPr>
        <w:t xml:space="preserve"> изградња према правилима грађења</w:t>
      </w:r>
      <w:r w:rsidR="00E64657">
        <w:rPr>
          <w:rFonts w:ascii="Times New Roman" w:hAnsi="Times New Roman"/>
          <w:noProof/>
          <w:szCs w:val="22"/>
          <w:lang w:val="sr-Cyrl-RS"/>
        </w:rPr>
        <w:t xml:space="preserve"> датих Планом</w:t>
      </w:r>
      <w:r>
        <w:rPr>
          <w:rFonts w:ascii="Times New Roman" w:hAnsi="Times New Roman"/>
          <w:noProof/>
          <w:szCs w:val="22"/>
          <w:lang w:val="sr-Cyrl-RS"/>
        </w:rPr>
        <w:t>.</w:t>
      </w:r>
    </w:p>
    <w:p w14:paraId="0E5E1E61" w14:textId="4850087B" w:rsidR="008A53A6" w:rsidRPr="008A53A6" w:rsidRDefault="008A53A6" w:rsidP="00FB4C1E">
      <w:pPr>
        <w:shd w:val="clear" w:color="auto" w:fill="FFFFFF"/>
        <w:spacing w:before="120" w:after="0"/>
        <w:ind w:firstLine="540"/>
        <w:rPr>
          <w:rFonts w:ascii="Times New Roman" w:hAnsi="Times New Roman"/>
          <w:lang w:val="sr-Cyrl-RS" w:eastAsia="sr-Cyrl-CS"/>
        </w:rPr>
      </w:pPr>
      <w:r w:rsidRPr="008A53A6">
        <w:rPr>
          <w:rFonts w:ascii="Times New Roman" w:hAnsi="Times New Roman"/>
          <w:lang w:val="sr-Cyrl-RS" w:eastAsia="sr-Cyrl-CS"/>
        </w:rPr>
        <w:t xml:space="preserve">У оквиру бањског парка евидентиран је један подземни и два термоминерална извора која се могу користити у складу са правилима датим </w:t>
      </w:r>
      <w:r>
        <w:rPr>
          <w:rFonts w:ascii="Times New Roman" w:hAnsi="Times New Roman"/>
          <w:lang w:val="sr-Cyrl-RS" w:eastAsia="sr-Cyrl-CS"/>
        </w:rPr>
        <w:t xml:space="preserve">Планом, нарочито </w:t>
      </w:r>
      <w:r w:rsidRPr="008A53A6">
        <w:rPr>
          <w:rFonts w:ascii="Times New Roman" w:hAnsi="Times New Roman"/>
          <w:lang w:val="sr-Cyrl-RS" w:eastAsia="sr-Cyrl-CS"/>
        </w:rPr>
        <w:t xml:space="preserve">у поглављу </w:t>
      </w:r>
      <w:r w:rsidRPr="008A53A6">
        <w:rPr>
          <w:rFonts w:ascii="Times New Roman" w:hAnsi="Times New Roman"/>
          <w:i/>
          <w:lang w:val="sr-Cyrl-RS" w:eastAsia="sr-Cyrl-CS"/>
        </w:rPr>
        <w:t>2.5.4. Водоводна инфраструктура</w:t>
      </w:r>
      <w:r>
        <w:rPr>
          <w:rFonts w:ascii="Times New Roman" w:hAnsi="Times New Roman"/>
          <w:i/>
          <w:lang w:val="sr-Cyrl-RS" w:eastAsia="sr-Cyrl-CS"/>
        </w:rPr>
        <w:t xml:space="preserve">. </w:t>
      </w:r>
      <w:r>
        <w:rPr>
          <w:rFonts w:ascii="Times New Roman" w:hAnsi="Times New Roman"/>
          <w:lang w:val="sr-Cyrl-RS" w:eastAsia="sr-Cyrl-CS"/>
        </w:rPr>
        <w:t>Претпоставља се да на подручју Плана постоји око 18 извора, али ће се њихове локације утврдити након истражних радова.</w:t>
      </w:r>
    </w:p>
    <w:p w14:paraId="3E48C834" w14:textId="58C4F06A" w:rsidR="000D64B7" w:rsidRPr="000D64B7" w:rsidRDefault="00FB4C1E" w:rsidP="000D64B7">
      <w:pPr>
        <w:shd w:val="clear" w:color="auto" w:fill="FFFFFF"/>
        <w:spacing w:before="120" w:after="0"/>
        <w:ind w:firstLine="540"/>
        <w:rPr>
          <w:rFonts w:ascii="Times New Roman" w:hAnsi="Times New Roman"/>
          <w:u w:val="single"/>
          <w:lang w:val="sr-Cyrl-RS" w:eastAsia="sr-Cyrl-CS"/>
        </w:rPr>
      </w:pPr>
      <w:r>
        <w:rPr>
          <w:rFonts w:ascii="Times New Roman" w:hAnsi="Times New Roman"/>
          <w:u w:val="single"/>
          <w:lang w:val="sr-Cyrl-RS" w:eastAsia="sr-Cyrl-CS"/>
        </w:rPr>
        <w:t xml:space="preserve">Резерват </w:t>
      </w:r>
      <w:r w:rsidR="00600B64">
        <w:rPr>
          <w:rFonts w:ascii="Times New Roman" w:hAnsi="Times New Roman"/>
          <w:u w:val="single"/>
          <w:lang w:val="sr-Cyrl-RS" w:eastAsia="sr-Cyrl-CS"/>
        </w:rPr>
        <w:t>лековитог</w:t>
      </w:r>
      <w:r>
        <w:rPr>
          <w:rFonts w:ascii="Times New Roman" w:hAnsi="Times New Roman"/>
          <w:u w:val="single"/>
          <w:lang w:val="sr-Cyrl-RS" w:eastAsia="sr-Cyrl-CS"/>
        </w:rPr>
        <w:t xml:space="preserve"> блата</w:t>
      </w:r>
    </w:p>
    <w:p w14:paraId="7E98059C" w14:textId="685B698F" w:rsidR="000D64B7" w:rsidRPr="00991DB0" w:rsidRDefault="000D64B7" w:rsidP="00B91D8F">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sidR="000B0764">
        <w:rPr>
          <w:rFonts w:ascii="Times New Roman" w:hAnsi="Times New Roman"/>
          <w:szCs w:val="22"/>
          <w:lang w:val="sr-Cyrl-CS"/>
        </w:rPr>
        <w:t xml:space="preserve">истраживање и експлоатација лековитог блата, </w:t>
      </w:r>
    </w:p>
    <w:p w14:paraId="291C3E2A" w14:textId="3F4981B3" w:rsidR="000D64B7" w:rsidRPr="00991DB0" w:rsidRDefault="000D64B7" w:rsidP="00B91D8F">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00F816E8">
        <w:rPr>
          <w:rFonts w:ascii="Times New Roman" w:hAnsi="Times New Roman"/>
          <w:szCs w:val="22"/>
          <w:lang w:val="sr-Cyrl-CS"/>
        </w:rPr>
        <w:t xml:space="preserve">едукација, </w:t>
      </w:r>
      <w:r w:rsidR="00545767">
        <w:rPr>
          <w:rFonts w:ascii="Times New Roman" w:hAnsi="Times New Roman"/>
          <w:szCs w:val="22"/>
          <w:lang w:val="sr-Cyrl-CS"/>
        </w:rPr>
        <w:t>инфраструктура</w:t>
      </w:r>
    </w:p>
    <w:p w14:paraId="434442A3" w14:textId="607CC5AF" w:rsidR="00BD07FD" w:rsidRDefault="00A16A74" w:rsidP="00BD07FD">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 xml:space="preserve">Налазиште лековитог блата </w:t>
      </w:r>
      <w:r w:rsidR="00BD07FD">
        <w:rPr>
          <w:rFonts w:ascii="Times New Roman" w:hAnsi="Times New Roman"/>
          <w:lang w:val="sr-Cyrl-RS" w:eastAsia="sr-Cyrl-CS"/>
        </w:rPr>
        <w:t>Тресибара утврђено је као површин</w:t>
      </w:r>
      <w:r w:rsidR="0033154C">
        <w:rPr>
          <w:rFonts w:ascii="Times New Roman" w:hAnsi="Times New Roman"/>
          <w:lang w:val="sr-Cyrl-RS" w:eastAsia="sr-Cyrl-CS"/>
        </w:rPr>
        <w:t>а јавне намене,</w:t>
      </w:r>
      <w:r w:rsidR="00BD3D19">
        <w:rPr>
          <w:rFonts w:ascii="Times New Roman" w:hAnsi="Times New Roman"/>
          <w:lang w:val="sr-Cyrl-RS" w:eastAsia="sr-Cyrl-CS"/>
        </w:rPr>
        <w:t xml:space="preserve"> </w:t>
      </w:r>
      <w:r w:rsidR="0033154C">
        <w:rPr>
          <w:rFonts w:ascii="Times New Roman" w:hAnsi="Times New Roman"/>
          <w:lang w:val="sr-Cyrl-RS" w:eastAsia="sr-Cyrl-CS"/>
        </w:rPr>
        <w:t>у</w:t>
      </w:r>
      <w:r w:rsidR="00BD07FD">
        <w:rPr>
          <w:rFonts w:ascii="Times New Roman" w:hAnsi="Times New Roman"/>
          <w:lang w:val="sr-Cyrl-RS" w:eastAsia="sr-Cyrl-CS"/>
        </w:rPr>
        <w:t xml:space="preserve"> оквиру </w:t>
      </w:r>
      <w:r w:rsidR="0033154C">
        <w:rPr>
          <w:rFonts w:ascii="Times New Roman" w:hAnsi="Times New Roman"/>
          <w:lang w:val="sr-Cyrl-RS" w:eastAsia="sr-Cyrl-CS"/>
        </w:rPr>
        <w:t>које</w:t>
      </w:r>
      <w:r w:rsidR="00BD3D19">
        <w:rPr>
          <w:rFonts w:ascii="Times New Roman" w:hAnsi="Times New Roman"/>
          <w:lang w:val="sr-Cyrl-RS" w:eastAsia="sr-Cyrl-CS"/>
        </w:rPr>
        <w:t xml:space="preserve"> ће се</w:t>
      </w:r>
      <w:r w:rsidR="00BD07FD">
        <w:rPr>
          <w:rFonts w:ascii="Times New Roman" w:hAnsi="Times New Roman"/>
          <w:lang w:val="sr-Cyrl-RS" w:eastAsia="sr-Cyrl-CS"/>
        </w:rPr>
        <w:t xml:space="preserve"> вршити истражни радови</w:t>
      </w:r>
      <w:r w:rsidR="00BD3D19">
        <w:rPr>
          <w:rFonts w:ascii="Times New Roman" w:hAnsi="Times New Roman"/>
          <w:lang w:val="sr-Cyrl-RS" w:eastAsia="sr-Cyrl-CS"/>
        </w:rPr>
        <w:t xml:space="preserve"> и експлоатација лековитог блата</w:t>
      </w:r>
      <w:r w:rsidR="00BD07FD">
        <w:rPr>
          <w:rFonts w:ascii="Times New Roman" w:hAnsi="Times New Roman"/>
          <w:lang w:val="sr-Cyrl-RS" w:eastAsia="sr-Cyrl-CS"/>
        </w:rPr>
        <w:t xml:space="preserve"> </w:t>
      </w:r>
      <w:r w:rsidR="00B33576">
        <w:rPr>
          <w:rFonts w:ascii="Times New Roman" w:hAnsi="Times New Roman"/>
          <w:lang w:val="sr-Cyrl-RS" w:eastAsia="sr-Cyrl-CS"/>
        </w:rPr>
        <w:t xml:space="preserve">у заштићеним условима (док се не утврди </w:t>
      </w:r>
      <w:r w:rsidR="00926B67">
        <w:rPr>
          <w:rFonts w:ascii="Times New Roman" w:hAnsi="Times New Roman"/>
          <w:lang w:val="sr-Cyrl-RS" w:eastAsia="sr-Cyrl-CS"/>
        </w:rPr>
        <w:t>стални степен заштите)</w:t>
      </w:r>
      <w:r w:rsidR="004C6F3B">
        <w:rPr>
          <w:rFonts w:ascii="Times New Roman" w:hAnsi="Times New Roman"/>
          <w:lang w:val="sr-Cyrl-RS" w:eastAsia="sr-Cyrl-CS"/>
        </w:rPr>
        <w:t>.</w:t>
      </w:r>
    </w:p>
    <w:p w14:paraId="6C5D10A3" w14:textId="44BDA954" w:rsidR="0028344B" w:rsidRDefault="0028344B" w:rsidP="00BD07FD">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Истражне радње и експлоатација лековитог блата мора бити одобрена од стране надлежног органа.</w:t>
      </w:r>
    </w:p>
    <w:p w14:paraId="71D12EA8" w14:textId="663A0D6A" w:rsidR="0033154C" w:rsidRPr="00BD07FD" w:rsidRDefault="008B4306" w:rsidP="00BD07FD">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Станиште</w:t>
      </w:r>
      <w:r w:rsidR="0033154C">
        <w:rPr>
          <w:rFonts w:ascii="Times New Roman" w:hAnsi="Times New Roman"/>
          <w:lang w:val="sr-Cyrl-RS" w:eastAsia="sr-Cyrl-CS"/>
        </w:rPr>
        <w:t xml:space="preserve"> </w:t>
      </w:r>
      <w:r w:rsidR="00926B67">
        <w:rPr>
          <w:rFonts w:ascii="Times New Roman" w:hAnsi="Times New Roman"/>
          <w:lang w:val="sr-Latn-RS" w:eastAsia="sr-Cyrl-CS"/>
        </w:rPr>
        <w:t>Ra</w:t>
      </w:r>
      <w:r w:rsidR="0033154C">
        <w:rPr>
          <w:rFonts w:ascii="Times New Roman" w:hAnsi="Times New Roman"/>
          <w:lang w:val="sr-Latn-RS" w:eastAsia="sr-Cyrl-CS"/>
        </w:rPr>
        <w:t xml:space="preserve">nunculus serbicus </w:t>
      </w:r>
      <w:r w:rsidR="00926B67">
        <w:rPr>
          <w:rFonts w:ascii="Times New Roman" w:hAnsi="Times New Roman"/>
          <w:lang w:val="sr-Latn-RS" w:eastAsia="sr-Cyrl-CS"/>
        </w:rPr>
        <w:t>(</w:t>
      </w:r>
      <w:r w:rsidR="00926B67">
        <w:rPr>
          <w:rFonts w:ascii="Times New Roman" w:hAnsi="Times New Roman"/>
          <w:lang w:val="sr-Cyrl-RS" w:eastAsia="sr-Cyrl-CS"/>
        </w:rPr>
        <w:t xml:space="preserve">српски љутић) </w:t>
      </w:r>
      <w:r w:rsidR="0033154C">
        <w:rPr>
          <w:rFonts w:ascii="Times New Roman" w:hAnsi="Times New Roman"/>
          <w:lang w:val="sr-Cyrl-RS" w:eastAsia="sr-Cyrl-CS"/>
        </w:rPr>
        <w:t xml:space="preserve">на </w:t>
      </w:r>
      <w:r w:rsidR="00CE6E83">
        <w:rPr>
          <w:rFonts w:ascii="Times New Roman" w:hAnsi="Times New Roman"/>
          <w:lang w:val="sr-Cyrl-RS" w:eastAsia="sr-Cyrl-CS"/>
        </w:rPr>
        <w:t>тресетишту</w:t>
      </w:r>
      <w:r w:rsidR="0033154C">
        <w:rPr>
          <w:rFonts w:ascii="Times New Roman" w:hAnsi="Times New Roman"/>
          <w:lang w:val="sr-Cyrl-RS" w:eastAsia="sr-Cyrl-CS"/>
        </w:rPr>
        <w:t xml:space="preserve"> Тресибара</w:t>
      </w:r>
      <w:r>
        <w:rPr>
          <w:rFonts w:ascii="Times New Roman" w:hAnsi="Times New Roman"/>
          <w:lang w:val="sr-Cyrl-RS" w:eastAsia="sr-Cyrl-CS"/>
        </w:rPr>
        <w:t xml:space="preserve"> биће коришћено за едукацију</w:t>
      </w:r>
      <w:r w:rsidR="00926B67">
        <w:rPr>
          <w:rFonts w:ascii="Times New Roman" w:hAnsi="Times New Roman"/>
          <w:lang w:val="sr-Cyrl-RS" w:eastAsia="sr-Cyrl-CS"/>
        </w:rPr>
        <w:t xml:space="preserve"> и истраживање у заштићеним условима</w:t>
      </w:r>
      <w:r>
        <w:rPr>
          <w:rFonts w:ascii="Times New Roman" w:hAnsi="Times New Roman"/>
          <w:lang w:val="sr-Cyrl-RS" w:eastAsia="sr-Cyrl-CS"/>
        </w:rPr>
        <w:t>.</w:t>
      </w:r>
    </w:p>
    <w:p w14:paraId="25AFDEC8" w14:textId="4E96014B" w:rsidR="006F4662" w:rsidRPr="00681922" w:rsidRDefault="00AA016A" w:rsidP="006F4662">
      <w:pPr>
        <w:shd w:val="clear" w:color="auto" w:fill="FFFFFF"/>
        <w:spacing w:before="120" w:after="0"/>
        <w:ind w:firstLine="540"/>
        <w:rPr>
          <w:rFonts w:ascii="Times New Roman" w:hAnsi="Times New Roman"/>
          <w:u w:val="single"/>
          <w:lang w:eastAsia="sr-Cyrl-CS"/>
        </w:rPr>
      </w:pPr>
      <w:r>
        <w:rPr>
          <w:rFonts w:ascii="Times New Roman" w:hAnsi="Times New Roman"/>
          <w:szCs w:val="22"/>
          <w:u w:val="single"/>
          <w:lang w:val="sr-Cyrl-RS"/>
        </w:rPr>
        <w:t>Водопривредне делатности</w:t>
      </w:r>
      <w:r w:rsidR="006F4662">
        <w:rPr>
          <w:rFonts w:ascii="Times New Roman" w:hAnsi="Times New Roman"/>
          <w:szCs w:val="22"/>
          <w:u w:val="single"/>
          <w:lang w:val="ru-RU"/>
        </w:rPr>
        <w:t xml:space="preserve"> </w:t>
      </w:r>
    </w:p>
    <w:p w14:paraId="49CD6C67" w14:textId="032C9EEA" w:rsidR="00426F4E" w:rsidRPr="00426F4E" w:rsidRDefault="006F4662" w:rsidP="00426F4E">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резервоар воде</w:t>
      </w:r>
      <w:r w:rsidR="00AA016A">
        <w:rPr>
          <w:rFonts w:ascii="Times New Roman" w:hAnsi="Times New Roman"/>
          <w:szCs w:val="22"/>
          <w:lang w:val="sr-Cyrl-CS"/>
        </w:rPr>
        <w:t xml:space="preserve">, пречишћивач </w:t>
      </w:r>
      <w:r w:rsidR="00E5453D">
        <w:rPr>
          <w:rFonts w:ascii="Times New Roman" w:hAnsi="Times New Roman"/>
          <w:szCs w:val="22"/>
          <w:lang w:val="sr-Cyrl-CS"/>
        </w:rPr>
        <w:t xml:space="preserve">отпадних вода </w:t>
      </w:r>
      <w:r w:rsidR="00AA016A">
        <w:rPr>
          <w:rFonts w:ascii="Times New Roman" w:hAnsi="Times New Roman"/>
          <w:szCs w:val="22"/>
          <w:lang w:val="sr-Cyrl-CS"/>
        </w:rPr>
        <w:t>и други објекти у функцији водопривреде</w:t>
      </w:r>
    </w:p>
    <w:p w14:paraId="1520386E" w14:textId="6CE8A81B" w:rsidR="006F4662" w:rsidRDefault="00426F4E" w:rsidP="006F4662">
      <w:pPr>
        <w:shd w:val="clear" w:color="auto" w:fill="FFFFFF"/>
        <w:spacing w:before="120" w:after="0"/>
        <w:ind w:firstLine="540"/>
        <w:rPr>
          <w:rFonts w:ascii="Times New Roman" w:hAnsi="Times New Roman"/>
          <w:color w:val="000000"/>
          <w:szCs w:val="22"/>
          <w:lang w:val="sr-Cyrl-RS"/>
        </w:rPr>
      </w:pPr>
      <w:r>
        <w:rPr>
          <w:rFonts w:ascii="Times New Roman" w:hAnsi="Times New Roman"/>
          <w:lang w:val="sr-Cyrl-RS" w:eastAsia="sr-Cyrl-CS"/>
        </w:rPr>
        <w:t xml:space="preserve">У оквиру ове намене опредељен је простор за планирани резервоар воде на </w:t>
      </w:r>
      <w:r w:rsidR="00C627D7">
        <w:rPr>
          <w:rFonts w:ascii="Times New Roman" w:hAnsi="Times New Roman"/>
          <w:lang w:val="sr-Cyrl-RS" w:eastAsia="sr-Cyrl-CS"/>
        </w:rPr>
        <w:t xml:space="preserve">делу </w:t>
      </w:r>
      <w:r>
        <w:rPr>
          <w:rFonts w:ascii="Times New Roman" w:hAnsi="Times New Roman"/>
          <w:lang w:val="sr-Cyrl-RS" w:eastAsia="sr-Cyrl-CS"/>
        </w:rPr>
        <w:t>к.п</w:t>
      </w:r>
      <w:r w:rsidR="006F4662">
        <w:rPr>
          <w:rFonts w:ascii="Times New Roman" w:hAnsi="Times New Roman"/>
          <w:color w:val="000000"/>
          <w:szCs w:val="22"/>
        </w:rPr>
        <w:t>.</w:t>
      </w:r>
      <w:r>
        <w:rPr>
          <w:rFonts w:ascii="Times New Roman" w:hAnsi="Times New Roman"/>
          <w:color w:val="000000"/>
          <w:szCs w:val="22"/>
          <w:lang w:val="sr-Cyrl-RS"/>
        </w:rPr>
        <w:t xml:space="preserve"> бр. 3123/1 КО Кравље, као и планирани шречишћивач отпадних вода на деловима к.п. број 3223/2 и 3223/3 КО Кравље. За постојећи резервоар воде и други нови пречишћивач неће се изузимати посебно земљиште, већ су они предвиђени као инфраструктурни објекти у оквиру бањског парка, на к.п. бр. 4077/1 КО Веле Поље, односно на к.п. бр. 6073 КО Кравље.</w:t>
      </w:r>
    </w:p>
    <w:p w14:paraId="36AE8932" w14:textId="10D63D74" w:rsidR="002F3380" w:rsidRDefault="002F3380" w:rsidP="00923065">
      <w:pPr>
        <w:shd w:val="clear" w:color="auto" w:fill="FFFFFF"/>
        <w:spacing w:before="120" w:after="0"/>
        <w:ind w:firstLine="540"/>
        <w:rPr>
          <w:rFonts w:ascii="Times New Roman" w:hAnsi="Times New Roman"/>
          <w:u w:val="single"/>
          <w:lang w:val="sr-Cyrl-RS" w:eastAsia="sr-Cyrl-CS"/>
        </w:rPr>
      </w:pPr>
      <w:r w:rsidRPr="002F3380">
        <w:rPr>
          <w:rFonts w:ascii="Times New Roman" w:hAnsi="Times New Roman"/>
          <w:u w:val="single"/>
          <w:lang w:val="sr-Cyrl-RS" w:eastAsia="sr-Cyrl-CS"/>
        </w:rPr>
        <w:t>Водно земљиште</w:t>
      </w:r>
    </w:p>
    <w:p w14:paraId="357F4E1D" w14:textId="5869BD7B" w:rsidR="002F3380" w:rsidRDefault="00FF0FAC" w:rsidP="002F3380">
      <w:pPr>
        <w:shd w:val="clear" w:color="auto" w:fill="FFFFFF"/>
        <w:spacing w:before="120" w:after="0"/>
        <w:ind w:firstLine="540"/>
        <w:rPr>
          <w:rFonts w:ascii="Times New Roman" w:hAnsi="Times New Roman"/>
          <w:color w:val="000000"/>
          <w:szCs w:val="22"/>
          <w:lang w:val="sr-Cyrl-RS"/>
        </w:rPr>
      </w:pPr>
      <w:r>
        <w:rPr>
          <w:rFonts w:ascii="Times New Roman" w:hAnsi="Times New Roman"/>
          <w:lang w:val="sr-Cyrl-RS" w:eastAsia="sr-Cyrl-CS"/>
        </w:rPr>
        <w:t>Кроз подручје Плана</w:t>
      </w:r>
      <w:r w:rsidR="002F3380">
        <w:rPr>
          <w:rFonts w:ascii="Times New Roman" w:hAnsi="Times New Roman"/>
          <w:lang w:val="sr-Cyrl-RS" w:eastAsia="sr-Cyrl-CS"/>
        </w:rPr>
        <w:t xml:space="preserve"> </w:t>
      </w:r>
      <w:r>
        <w:rPr>
          <w:rFonts w:ascii="Times New Roman" w:hAnsi="Times New Roman"/>
          <w:lang w:val="sr-Cyrl-RS" w:eastAsia="sr-Cyrl-CS"/>
        </w:rPr>
        <w:t xml:space="preserve">протиче </w:t>
      </w:r>
      <w:r w:rsidR="00FE7358">
        <w:rPr>
          <w:rFonts w:ascii="Times New Roman" w:hAnsi="Times New Roman"/>
          <w:lang w:val="sr-Cyrl-RS" w:eastAsia="sr-Cyrl-CS"/>
        </w:rPr>
        <w:t>Топоничка река</w:t>
      </w:r>
      <w:r>
        <w:rPr>
          <w:rFonts w:ascii="Times New Roman" w:hAnsi="Times New Roman"/>
          <w:lang w:val="sr-Cyrl-RS" w:eastAsia="sr-Cyrl-CS"/>
        </w:rPr>
        <w:t xml:space="preserve"> </w:t>
      </w:r>
      <w:r w:rsidR="00E64657">
        <w:rPr>
          <w:rFonts w:ascii="Times New Roman" w:hAnsi="Times New Roman"/>
          <w:lang w:val="sr-Cyrl-RS" w:eastAsia="sr-Cyrl-CS"/>
        </w:rPr>
        <w:t>за коју</w:t>
      </w:r>
      <w:r w:rsidR="002F3380">
        <w:rPr>
          <w:rFonts w:ascii="Times New Roman" w:hAnsi="Times New Roman"/>
          <w:lang w:val="sr-Cyrl-RS" w:eastAsia="sr-Cyrl-CS"/>
        </w:rPr>
        <w:t xml:space="preserve"> је задржана катастарска регулација</w:t>
      </w:r>
      <w:r w:rsidR="00944E5A">
        <w:rPr>
          <w:rFonts w:ascii="Times New Roman" w:hAnsi="Times New Roman"/>
          <w:color w:val="000000"/>
          <w:szCs w:val="22"/>
        </w:rPr>
        <w:t>, осим у делу бањског парка</w:t>
      </w:r>
      <w:r w:rsidR="00FE7358">
        <w:rPr>
          <w:rFonts w:ascii="Times New Roman" w:hAnsi="Times New Roman"/>
          <w:color w:val="000000"/>
          <w:szCs w:val="22"/>
        </w:rPr>
        <w:t xml:space="preserve"> у коме је планирана нова регулација према расположивој техничкој документацији.</w:t>
      </w:r>
      <w:r w:rsidR="000D64B7">
        <w:rPr>
          <w:rFonts w:ascii="Times New Roman" w:hAnsi="Times New Roman"/>
          <w:color w:val="000000"/>
          <w:szCs w:val="22"/>
        </w:rPr>
        <w:t xml:space="preserve"> </w:t>
      </w:r>
    </w:p>
    <w:p w14:paraId="1C5ABFD5" w14:textId="31FBB8BB" w:rsidR="00AA016A" w:rsidRDefault="00AA016A" w:rsidP="002F3380">
      <w:pPr>
        <w:shd w:val="clear" w:color="auto" w:fill="FFFFFF"/>
        <w:spacing w:before="120" w:after="0"/>
        <w:ind w:firstLine="540"/>
        <w:rPr>
          <w:rFonts w:ascii="Times New Roman" w:hAnsi="Times New Roman"/>
          <w:color w:val="000000"/>
          <w:szCs w:val="22"/>
          <w:lang w:val="sr-Cyrl-RS"/>
        </w:rPr>
      </w:pPr>
      <w:r w:rsidRPr="00FB4C1E">
        <w:rPr>
          <w:rFonts w:ascii="Times New Roman" w:hAnsi="Times New Roman"/>
          <w:color w:val="000000"/>
          <w:szCs w:val="22"/>
          <w:lang w:val="sr-Cyrl-RS"/>
        </w:rPr>
        <w:t>Акумулација за атмосферске воде</w:t>
      </w:r>
      <w:r>
        <w:rPr>
          <w:rFonts w:ascii="Times New Roman" w:hAnsi="Times New Roman"/>
          <w:color w:val="000000"/>
          <w:szCs w:val="22"/>
          <w:lang w:val="sr-Cyrl-RS"/>
        </w:rPr>
        <w:t xml:space="preserve"> планирана је </w:t>
      </w:r>
      <w:r w:rsidR="0036293D">
        <w:rPr>
          <w:rFonts w:ascii="Times New Roman" w:hAnsi="Times New Roman"/>
          <w:color w:val="000000"/>
          <w:szCs w:val="22"/>
          <w:lang w:val="sr-Cyrl-RS"/>
        </w:rPr>
        <w:t xml:space="preserve">претежно </w:t>
      </w:r>
      <w:r>
        <w:rPr>
          <w:rFonts w:ascii="Times New Roman" w:hAnsi="Times New Roman"/>
          <w:color w:val="000000"/>
          <w:szCs w:val="22"/>
          <w:lang w:val="sr-Cyrl-RS"/>
        </w:rPr>
        <w:t>на деловима к.п. број 414/4 и 416 КО Веле Поље</w:t>
      </w:r>
      <w:r w:rsidR="00301CCE">
        <w:rPr>
          <w:rFonts w:ascii="Times New Roman" w:hAnsi="Times New Roman"/>
          <w:color w:val="000000"/>
          <w:szCs w:val="22"/>
          <w:lang w:val="sr-Cyrl-RS"/>
        </w:rPr>
        <w:t xml:space="preserve"> (</w:t>
      </w:r>
      <w:r w:rsidR="00FE7358">
        <w:rPr>
          <w:rFonts w:ascii="Times New Roman" w:hAnsi="Times New Roman"/>
          <w:color w:val="000000"/>
          <w:szCs w:val="22"/>
          <w:lang w:val="sr-Cyrl-RS"/>
        </w:rPr>
        <w:t>изузетно</w:t>
      </w:r>
      <w:r w:rsidR="00301CCE">
        <w:rPr>
          <w:rFonts w:ascii="Times New Roman" w:hAnsi="Times New Roman"/>
          <w:color w:val="000000"/>
          <w:szCs w:val="22"/>
          <w:lang w:val="sr-Cyrl-RS"/>
        </w:rPr>
        <w:t xml:space="preserve"> и на другим суседним парцелама</w:t>
      </w:r>
      <w:r w:rsidR="0036293D">
        <w:rPr>
          <w:rFonts w:ascii="Times New Roman" w:hAnsi="Times New Roman"/>
          <w:color w:val="000000"/>
          <w:szCs w:val="22"/>
          <w:lang w:val="sr-Cyrl-RS"/>
        </w:rPr>
        <w:t xml:space="preserve"> ван грађевинског подручја</w:t>
      </w:r>
      <w:r w:rsidR="00301CCE">
        <w:rPr>
          <w:rFonts w:ascii="Times New Roman" w:hAnsi="Times New Roman"/>
          <w:color w:val="000000"/>
          <w:szCs w:val="22"/>
          <w:lang w:val="sr-Cyrl-RS"/>
        </w:rPr>
        <w:t>)</w:t>
      </w:r>
      <w:r>
        <w:rPr>
          <w:rFonts w:ascii="Times New Roman" w:hAnsi="Times New Roman"/>
          <w:color w:val="000000"/>
          <w:szCs w:val="22"/>
          <w:lang w:val="sr-Cyrl-RS"/>
        </w:rPr>
        <w:t>, на месту где се у фактичком стању</w:t>
      </w:r>
      <w:r w:rsidR="00595A7C">
        <w:rPr>
          <w:rFonts w:ascii="Times New Roman" w:hAnsi="Times New Roman"/>
          <w:color w:val="000000"/>
          <w:szCs w:val="22"/>
          <w:lang w:val="sr-Cyrl-RS"/>
        </w:rPr>
        <w:t xml:space="preserve"> сливају атмосферске воде. Њена </w:t>
      </w:r>
      <w:r w:rsidR="0036293D">
        <w:rPr>
          <w:rFonts w:ascii="Times New Roman" w:hAnsi="Times New Roman"/>
          <w:color w:val="000000"/>
          <w:szCs w:val="22"/>
          <w:lang w:val="sr-Cyrl-RS"/>
        </w:rPr>
        <w:t>регулација биће</w:t>
      </w:r>
      <w:r>
        <w:rPr>
          <w:rFonts w:ascii="Times New Roman" w:hAnsi="Times New Roman"/>
          <w:color w:val="000000"/>
          <w:szCs w:val="22"/>
          <w:lang w:val="sr-Cyrl-RS"/>
        </w:rPr>
        <w:t xml:space="preserve"> утврђена урбанистичким пројектом.</w:t>
      </w:r>
    </w:p>
    <w:p w14:paraId="2628415D" w14:textId="77777777" w:rsidR="00E07FE5" w:rsidRDefault="000379DF" w:rsidP="00E07FE5">
      <w:pPr>
        <w:shd w:val="clear" w:color="auto" w:fill="FFFFFF"/>
        <w:spacing w:before="120" w:after="0"/>
        <w:ind w:firstLine="540"/>
        <w:rPr>
          <w:rFonts w:ascii="Times New Roman" w:hAnsi="Times New Roman"/>
          <w:color w:val="000000"/>
          <w:szCs w:val="22"/>
          <w:lang w:val="sr-Cyrl-RS"/>
        </w:rPr>
      </w:pPr>
      <w:r>
        <w:rPr>
          <w:rFonts w:ascii="Times New Roman" w:hAnsi="Times New Roman"/>
          <w:color w:val="000000"/>
          <w:szCs w:val="22"/>
          <w:lang w:val="sr-Cyrl-RS"/>
        </w:rPr>
        <w:t xml:space="preserve">Подземне воде и термоминерални извори евидентирани су на неколико локација, али се претпоставља да их има више и оне ће бити утврђене након истражних радова. </w:t>
      </w:r>
      <w:r w:rsidR="00E07FE5">
        <w:rPr>
          <w:rFonts w:ascii="Times New Roman" w:hAnsi="Times New Roman"/>
          <w:color w:val="000000"/>
          <w:szCs w:val="22"/>
          <w:lang w:val="sr-Cyrl-RS"/>
        </w:rPr>
        <w:t xml:space="preserve">Планирани просторни капацитети који су базирани на развоју здравствених функција и експлоатацији термалних извора биће утврђени након обављених истраживања издашности извора.  </w:t>
      </w:r>
    </w:p>
    <w:p w14:paraId="20EAB993" w14:textId="1C2FD4CF" w:rsidR="000379DF" w:rsidRDefault="000379DF" w:rsidP="00E07FE5">
      <w:pPr>
        <w:shd w:val="clear" w:color="auto" w:fill="FFFFFF"/>
        <w:spacing w:before="120" w:after="0"/>
        <w:ind w:firstLine="540"/>
        <w:rPr>
          <w:rFonts w:ascii="Times New Roman" w:hAnsi="Times New Roman"/>
          <w:i/>
          <w:lang w:val="sr-Cyrl-RS" w:eastAsia="sr-Cyrl-CS"/>
        </w:rPr>
      </w:pPr>
      <w:r>
        <w:rPr>
          <w:rFonts w:ascii="Times New Roman" w:hAnsi="Times New Roman"/>
          <w:color w:val="000000"/>
          <w:szCs w:val="22"/>
          <w:lang w:val="sr-Cyrl-RS"/>
        </w:rPr>
        <w:lastRenderedPageBreak/>
        <w:t xml:space="preserve">Правила коришћења подземних вода дата су нарочито у поглављу </w:t>
      </w:r>
      <w:r w:rsidRPr="008A53A6">
        <w:rPr>
          <w:rFonts w:ascii="Times New Roman" w:hAnsi="Times New Roman"/>
          <w:i/>
          <w:lang w:val="sr-Cyrl-RS" w:eastAsia="sr-Cyrl-CS"/>
        </w:rPr>
        <w:t>2.5.4. Водоводна инфраструктура</w:t>
      </w:r>
      <w:r>
        <w:rPr>
          <w:rFonts w:ascii="Times New Roman" w:hAnsi="Times New Roman"/>
          <w:i/>
          <w:lang w:val="sr-Cyrl-RS" w:eastAsia="sr-Cyrl-CS"/>
        </w:rPr>
        <w:t>.</w:t>
      </w:r>
    </w:p>
    <w:p w14:paraId="34B4F0C2" w14:textId="322DA555" w:rsidR="00FE1DE7" w:rsidRPr="00FE1DE7" w:rsidRDefault="00FE1DE7" w:rsidP="006A2AD0">
      <w:pPr>
        <w:shd w:val="clear" w:color="auto" w:fill="FFFFFF"/>
        <w:spacing w:before="120" w:after="0"/>
        <w:ind w:firstLine="540"/>
        <w:rPr>
          <w:rFonts w:ascii="Times New Roman" w:hAnsi="Times New Roman"/>
          <w:szCs w:val="22"/>
          <w:u w:val="single"/>
          <w:lang w:val="sr-Cyrl-RS"/>
        </w:rPr>
      </w:pPr>
      <w:r>
        <w:rPr>
          <w:rFonts w:ascii="Times New Roman" w:hAnsi="Times New Roman"/>
          <w:szCs w:val="22"/>
          <w:u w:val="single"/>
          <w:lang w:val="sr-Cyrl-RS"/>
        </w:rPr>
        <w:t>Јавни паркинг</w:t>
      </w:r>
    </w:p>
    <w:p w14:paraId="2A4DC5BA" w14:textId="39B04A58" w:rsidR="00A811DA" w:rsidRDefault="00FE1DE7" w:rsidP="00A811DA">
      <w:pPr>
        <w:shd w:val="clear" w:color="auto" w:fill="FFFFFF"/>
        <w:spacing w:before="120" w:after="0"/>
        <w:ind w:firstLine="540"/>
        <w:rPr>
          <w:rFonts w:ascii="Times New Roman" w:hAnsi="Times New Roman"/>
          <w:szCs w:val="22"/>
          <w:lang w:val="ru-RU"/>
        </w:rPr>
      </w:pPr>
      <w:r>
        <w:rPr>
          <w:rFonts w:ascii="Times New Roman" w:hAnsi="Times New Roman"/>
          <w:szCs w:val="22"/>
          <w:lang w:val="ru-RU"/>
        </w:rPr>
        <w:t xml:space="preserve">На подручју Плана, за потребе доласка туриста </w:t>
      </w:r>
      <w:r w:rsidR="00A811DA">
        <w:rPr>
          <w:rFonts w:ascii="Times New Roman" w:hAnsi="Times New Roman"/>
          <w:szCs w:val="22"/>
          <w:lang w:val="ru-RU"/>
        </w:rPr>
        <w:t xml:space="preserve">и обиласка бањских садржаја, предвиђен је јавни паркинг за аутобусе, аутомобиле, </w:t>
      </w:r>
      <w:r w:rsidR="00A811DA" w:rsidRPr="00E11858">
        <w:rPr>
          <w:rFonts w:ascii="Times New Roman" w:hAnsi="Times New Roman"/>
          <w:szCs w:val="22"/>
          <w:lang w:val="ru-RU"/>
        </w:rPr>
        <w:t>мотоцикле и бицикле</w:t>
      </w:r>
      <w:r w:rsidRPr="00E11858">
        <w:rPr>
          <w:rFonts w:ascii="Times New Roman" w:hAnsi="Times New Roman"/>
          <w:szCs w:val="22"/>
          <w:lang w:val="ru-RU"/>
        </w:rPr>
        <w:t>.</w:t>
      </w:r>
      <w:r w:rsidR="00A811DA" w:rsidRPr="00E11858">
        <w:rPr>
          <w:rFonts w:ascii="Times New Roman" w:hAnsi="Times New Roman"/>
          <w:szCs w:val="22"/>
          <w:lang w:val="ru-RU"/>
        </w:rPr>
        <w:t xml:space="preserve"> Капацитет</w:t>
      </w:r>
      <w:r w:rsidR="00E11858">
        <w:rPr>
          <w:rFonts w:ascii="Times New Roman" w:hAnsi="Times New Roman"/>
          <w:szCs w:val="22"/>
          <w:lang w:val="sr-Latn-RS"/>
        </w:rPr>
        <w:t xml:space="preserve"> </w:t>
      </w:r>
      <w:r w:rsidR="00A811DA">
        <w:rPr>
          <w:rFonts w:ascii="Times New Roman" w:hAnsi="Times New Roman"/>
          <w:szCs w:val="22"/>
          <w:lang w:val="ru-RU"/>
        </w:rPr>
        <w:t>паркинга</w:t>
      </w:r>
      <w:r w:rsidR="00E11858">
        <w:rPr>
          <w:rFonts w:ascii="Times New Roman" w:hAnsi="Times New Roman"/>
          <w:szCs w:val="22"/>
          <w:lang w:val="ru-RU"/>
        </w:rPr>
        <w:t xml:space="preserve"> и коначан распоред паркинг места</w:t>
      </w:r>
      <w:r w:rsidR="00A811DA">
        <w:rPr>
          <w:rFonts w:ascii="Times New Roman" w:hAnsi="Times New Roman"/>
          <w:szCs w:val="22"/>
          <w:lang w:val="ru-RU"/>
        </w:rPr>
        <w:t xml:space="preserve"> биће утврђен техничком документацијом. </w:t>
      </w:r>
    </w:p>
    <w:p w14:paraId="170A0FEF" w14:textId="1065ABCD" w:rsidR="00A811DA" w:rsidRPr="00A811DA" w:rsidRDefault="00A811DA" w:rsidP="00A811DA">
      <w:pPr>
        <w:shd w:val="clear" w:color="auto" w:fill="FFFFFF"/>
        <w:spacing w:before="120" w:after="0"/>
        <w:ind w:firstLine="540"/>
        <w:rPr>
          <w:rFonts w:ascii="Times New Roman" w:hAnsi="Times New Roman"/>
          <w:szCs w:val="22"/>
          <w:lang w:val="ru-RU"/>
        </w:rPr>
      </w:pPr>
      <w:r>
        <w:rPr>
          <w:rFonts w:ascii="Times New Roman" w:hAnsi="Times New Roman"/>
          <w:szCs w:val="22"/>
          <w:lang w:val="ru-RU"/>
        </w:rPr>
        <w:t xml:space="preserve">Јавни паркинг </w:t>
      </w:r>
      <w:r w:rsidR="00D87C27">
        <w:rPr>
          <w:rFonts w:ascii="Times New Roman" w:hAnsi="Times New Roman"/>
          <w:szCs w:val="22"/>
          <w:lang w:val="ru-RU"/>
        </w:rPr>
        <w:t>биће уређен</w:t>
      </w:r>
      <w:r>
        <w:rPr>
          <w:rFonts w:ascii="Times New Roman" w:hAnsi="Times New Roman"/>
          <w:szCs w:val="22"/>
          <w:lang w:val="ru-RU"/>
        </w:rPr>
        <w:t xml:space="preserve"> и изграђен у скла</w:t>
      </w:r>
      <w:r w:rsidR="00972248">
        <w:rPr>
          <w:rFonts w:ascii="Times New Roman" w:hAnsi="Times New Roman"/>
          <w:szCs w:val="22"/>
          <w:lang w:val="ru-RU"/>
        </w:rPr>
        <w:t xml:space="preserve">ду са правилима датим у поглављима </w:t>
      </w:r>
      <w:r w:rsidR="00972248" w:rsidRPr="00972248">
        <w:rPr>
          <w:rFonts w:ascii="Times New Roman" w:hAnsi="Times New Roman"/>
          <w:i/>
          <w:szCs w:val="22"/>
          <w:lang w:val="ru-RU"/>
        </w:rPr>
        <w:t xml:space="preserve">2.4.3. </w:t>
      </w:r>
      <w:r w:rsidR="00972248" w:rsidRPr="00972248">
        <w:rPr>
          <w:rFonts w:ascii="Times New Roman" w:hAnsi="Times New Roman" w:hint="eastAsia"/>
          <w:i/>
          <w:szCs w:val="22"/>
          <w:lang w:val="ru-RU"/>
        </w:rPr>
        <w:t>Елементи</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приступачности</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јавног</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саобраћаја</w:t>
      </w:r>
      <w:r>
        <w:rPr>
          <w:rFonts w:ascii="Times New Roman" w:hAnsi="Times New Roman"/>
          <w:szCs w:val="22"/>
          <w:lang w:val="ru-RU"/>
        </w:rPr>
        <w:t xml:space="preserve">, </w:t>
      </w:r>
      <w:r w:rsidR="00391421" w:rsidRPr="00391421">
        <w:rPr>
          <w:rFonts w:ascii="Times New Roman" w:hAnsi="Times New Roman"/>
          <w:i/>
          <w:szCs w:val="22"/>
          <w:lang w:val="ru-RU"/>
        </w:rPr>
        <w:t xml:space="preserve">2.5.1 Саобраћај и саобраћајна инфраструктура, </w:t>
      </w:r>
      <w:r w:rsidR="00972248" w:rsidRPr="00972248">
        <w:rPr>
          <w:rFonts w:ascii="Times New Roman" w:hAnsi="Times New Roman"/>
          <w:i/>
          <w:szCs w:val="22"/>
          <w:lang w:val="ru-RU"/>
        </w:rPr>
        <w:t>2.8.</w:t>
      </w:r>
      <w:r w:rsidR="00972248">
        <w:rPr>
          <w:rFonts w:ascii="Times New Roman" w:hAnsi="Times New Roman"/>
          <w:szCs w:val="22"/>
          <w:lang w:val="ru-RU"/>
        </w:rPr>
        <w:t xml:space="preserve"> </w:t>
      </w:r>
      <w:r w:rsidR="00972248" w:rsidRPr="00972248">
        <w:rPr>
          <w:rFonts w:ascii="Times New Roman" w:hAnsi="Times New Roman" w:hint="eastAsia"/>
          <w:i/>
          <w:szCs w:val="22"/>
          <w:lang w:val="ru-RU"/>
        </w:rPr>
        <w:t>Заштита</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природних</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добара</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и</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непокретних</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културних</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добара</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природног</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и</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културног</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наслеђа</w:t>
      </w:r>
      <w:r w:rsidR="00972248">
        <w:rPr>
          <w:rFonts w:ascii="Times New Roman" w:hAnsi="Times New Roman"/>
          <w:i/>
          <w:szCs w:val="22"/>
          <w:lang w:val="ru-RU"/>
        </w:rPr>
        <w:t xml:space="preserve"> и </w:t>
      </w:r>
      <w:r w:rsidR="00972248" w:rsidRPr="00972248">
        <w:rPr>
          <w:rFonts w:ascii="Times New Roman" w:hAnsi="Times New Roman"/>
          <w:i/>
          <w:szCs w:val="22"/>
          <w:lang w:val="ru-RU"/>
        </w:rPr>
        <w:t xml:space="preserve">3.3.1. </w:t>
      </w:r>
      <w:r w:rsidR="00972248" w:rsidRPr="00972248">
        <w:rPr>
          <w:rFonts w:ascii="Times New Roman" w:hAnsi="Times New Roman" w:hint="eastAsia"/>
          <w:i/>
          <w:szCs w:val="22"/>
          <w:lang w:val="ru-RU"/>
        </w:rPr>
        <w:t>Саобраћајна</w:t>
      </w:r>
      <w:r w:rsidR="00972248" w:rsidRPr="00972248">
        <w:rPr>
          <w:rFonts w:ascii="Times New Roman" w:hAnsi="Times New Roman"/>
          <w:i/>
          <w:szCs w:val="22"/>
          <w:lang w:val="ru-RU"/>
        </w:rPr>
        <w:t xml:space="preserve"> </w:t>
      </w:r>
      <w:r w:rsidR="00972248" w:rsidRPr="00972248">
        <w:rPr>
          <w:rFonts w:ascii="Times New Roman" w:hAnsi="Times New Roman" w:hint="eastAsia"/>
          <w:i/>
          <w:szCs w:val="22"/>
          <w:lang w:val="ru-RU"/>
        </w:rPr>
        <w:t>инфраструктура</w:t>
      </w:r>
      <w:r>
        <w:rPr>
          <w:rFonts w:ascii="Times New Roman" w:hAnsi="Times New Roman"/>
          <w:szCs w:val="22"/>
          <w:lang w:val="ru-RU"/>
        </w:rPr>
        <w:t>.</w:t>
      </w:r>
    </w:p>
    <w:p w14:paraId="6CB884ED" w14:textId="61777E72" w:rsidR="006A2AD0" w:rsidRDefault="006A2AD0" w:rsidP="006A2AD0">
      <w:pPr>
        <w:shd w:val="clear" w:color="auto" w:fill="FFFFFF"/>
        <w:spacing w:before="120" w:after="0"/>
        <w:ind w:firstLine="540"/>
        <w:rPr>
          <w:rFonts w:ascii="Times New Roman" w:hAnsi="Times New Roman"/>
          <w:szCs w:val="22"/>
          <w:u w:val="single"/>
          <w:lang w:val="ru-RU"/>
        </w:rPr>
      </w:pPr>
      <w:r w:rsidRPr="006A2AD0">
        <w:rPr>
          <w:rFonts w:ascii="Times New Roman" w:hAnsi="Times New Roman"/>
          <w:szCs w:val="22"/>
          <w:u w:val="single"/>
          <w:lang w:val="ru-RU"/>
        </w:rPr>
        <w:t>Површине за саобраћајну и другу линијску инфраструктуру</w:t>
      </w:r>
    </w:p>
    <w:p w14:paraId="1D8ED3A8" w14:textId="294A9CD6" w:rsidR="006A2AD0" w:rsidRPr="006A2AD0" w:rsidRDefault="006A2AD0" w:rsidP="006A2AD0">
      <w:pPr>
        <w:shd w:val="clear" w:color="auto" w:fill="FFFFFF"/>
        <w:spacing w:before="120" w:after="0"/>
        <w:ind w:firstLine="540"/>
        <w:rPr>
          <w:rFonts w:ascii="Times New Roman" w:hAnsi="Times New Roman"/>
          <w:szCs w:val="22"/>
          <w:u w:val="single"/>
          <w:lang w:val="ru-RU"/>
        </w:rPr>
      </w:pPr>
      <w:r>
        <w:rPr>
          <w:rFonts w:ascii="Times New Roman" w:hAnsi="Times New Roman"/>
          <w:szCs w:val="22"/>
          <w:lang w:val="ru-RU"/>
        </w:rPr>
        <w:t xml:space="preserve">Општински пут </w:t>
      </w:r>
      <w:r w:rsidRPr="002949F4">
        <w:rPr>
          <w:rFonts w:ascii="Times New Roman" w:hAnsi="Times New Roman"/>
          <w:szCs w:val="22"/>
          <w:lang w:val="ru-RU"/>
        </w:rPr>
        <w:t>бр.</w:t>
      </w:r>
      <w:r w:rsidR="002949F4" w:rsidRPr="002949F4">
        <w:rPr>
          <w:rFonts w:ascii="Times New Roman" w:hAnsi="Times New Roman"/>
          <w:szCs w:val="22"/>
        </w:rPr>
        <w:t>9</w:t>
      </w:r>
      <w:r>
        <w:rPr>
          <w:rFonts w:ascii="Times New Roman" w:hAnsi="Times New Roman"/>
          <w:szCs w:val="22"/>
          <w:lang w:val="ru-RU"/>
        </w:rPr>
        <w:t>, насељске јавне приступне саобраћајнице и пешачко-колски прилази за које је потребно утврдити јавни интерес издвојене су у Плану као површине јавне намене. На појединачним парцелама могу се формирати колско-пешачки прилази за потребе приступа суседних парцела. Они имају третман интерних приступних саобраћајница и нису површине јавне намене.</w:t>
      </w:r>
    </w:p>
    <w:p w14:paraId="57B6F63D" w14:textId="2ECFB77A" w:rsidR="006A2AD0" w:rsidRPr="00426F4E" w:rsidRDefault="006A2AD0" w:rsidP="006A2AD0">
      <w:pPr>
        <w:shd w:val="clear" w:color="auto" w:fill="FFFFFF"/>
        <w:spacing w:before="120" w:after="0"/>
        <w:ind w:firstLine="540"/>
        <w:rPr>
          <w:rFonts w:ascii="Times New Roman" w:hAnsi="Times New Roman"/>
          <w:color w:val="000000"/>
          <w:szCs w:val="22"/>
          <w:lang w:val="sr-Cyrl-RS"/>
        </w:rPr>
      </w:pPr>
      <w:r>
        <w:rPr>
          <w:rFonts w:ascii="Times New Roman" w:hAnsi="Times New Roman"/>
          <w:color w:val="000000"/>
          <w:szCs w:val="22"/>
          <w:lang w:val="sr-Cyrl-RS"/>
        </w:rPr>
        <w:t>Хидротехничка инфраструктура за употребљене воде, на деловима је планирана у оквиру саобраћајних површина, а на појединим правцима у оквиру засебног регулационог појаса, због потребе обезбеђивања услова за несметано гравитационо отицање до локације планираног пречишћавања. На појединим правцима, у оквиру здравствено-туристичког и спортско-рекреативног комплекса, као и на делу пољопривредног земљишта у КО Кравље, ова канализација није планирана као површина јавне намене како би на припадајућим парцелама несметано функционисали планирани садржаји.</w:t>
      </w:r>
    </w:p>
    <w:p w14:paraId="5C2750F5" w14:textId="77777777" w:rsidR="00AC2CE7" w:rsidRPr="00707E05" w:rsidRDefault="002C32AB" w:rsidP="00AC2CE7">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CS"/>
        </w:rPr>
      </w:pPr>
      <w:r>
        <w:rPr>
          <w:rFonts w:ascii="Times New Roman" w:hAnsi="Times New Roman"/>
          <w:b/>
          <w:noProof/>
          <w:szCs w:val="22"/>
          <w:lang w:val="sr-Cyrl-CS"/>
        </w:rPr>
        <w:t>2.2</w:t>
      </w:r>
      <w:r w:rsidR="00AC2CE7">
        <w:rPr>
          <w:rFonts w:ascii="Times New Roman" w:hAnsi="Times New Roman"/>
          <w:b/>
          <w:noProof/>
          <w:szCs w:val="22"/>
          <w:lang w:val="sr-Cyrl-CS"/>
        </w:rPr>
        <w:t>.2</w:t>
      </w:r>
      <w:r w:rsidR="00AC2CE7" w:rsidRPr="00707E05">
        <w:rPr>
          <w:rFonts w:ascii="Times New Roman" w:hAnsi="Times New Roman"/>
          <w:b/>
          <w:noProof/>
          <w:szCs w:val="22"/>
          <w:lang w:val="sr-Cyrl-CS"/>
        </w:rPr>
        <w:t>. Остале намене</w:t>
      </w:r>
    </w:p>
    <w:p w14:paraId="2ABFDEE5" w14:textId="31A56CD7" w:rsidR="00533612" w:rsidRPr="00533612" w:rsidRDefault="00533612" w:rsidP="00AC2CE7">
      <w:pPr>
        <w:shd w:val="clear" w:color="auto" w:fill="FFFFFF"/>
        <w:spacing w:before="180" w:after="0"/>
        <w:ind w:firstLine="540"/>
        <w:rPr>
          <w:rFonts w:ascii="Times New Roman" w:hAnsi="Times New Roman"/>
          <w:bCs/>
          <w:spacing w:val="-1"/>
          <w:lang w:val="sr-Cyrl-CS" w:eastAsia="sr-Cyrl-CS"/>
        </w:rPr>
      </w:pPr>
      <w:r>
        <w:rPr>
          <w:rFonts w:ascii="Times New Roman" w:hAnsi="Times New Roman"/>
          <w:bCs/>
          <w:spacing w:val="-1"/>
          <w:lang w:val="sr-Cyrl-CS" w:eastAsia="sr-Cyrl-CS"/>
        </w:rPr>
        <w:t>Површине осталих намена могу бити у свим облицима својине.</w:t>
      </w:r>
    </w:p>
    <w:p w14:paraId="3E957548" w14:textId="5E696678" w:rsidR="00A004C5" w:rsidRPr="00BE58C0" w:rsidRDefault="00600B64" w:rsidP="00A004C5">
      <w:pPr>
        <w:shd w:val="clear" w:color="auto" w:fill="FFFFFF"/>
        <w:spacing w:before="180" w:after="0"/>
        <w:ind w:firstLine="540"/>
        <w:rPr>
          <w:rFonts w:ascii="Times New Roman" w:hAnsi="Times New Roman"/>
          <w:bCs/>
          <w:spacing w:val="-1"/>
          <w:u w:val="single"/>
          <w:lang w:eastAsia="sr-Cyrl-CS"/>
        </w:rPr>
      </w:pPr>
      <w:r>
        <w:rPr>
          <w:rFonts w:ascii="Times New Roman" w:hAnsi="Times New Roman"/>
          <w:bCs/>
          <w:spacing w:val="-1"/>
          <w:u w:val="single"/>
          <w:lang w:val="sr-Cyrl-RS" w:eastAsia="sr-Cyrl-CS"/>
        </w:rPr>
        <w:t xml:space="preserve">Бањско </w:t>
      </w:r>
      <w:r>
        <w:rPr>
          <w:rFonts w:ascii="Times New Roman" w:hAnsi="Times New Roman"/>
          <w:bCs/>
          <w:spacing w:val="-1"/>
          <w:u w:val="single"/>
          <w:lang w:val="sr-Cyrl-CS" w:eastAsia="sr-Cyrl-CS"/>
        </w:rPr>
        <w:t>с</w:t>
      </w:r>
      <w:r w:rsidR="00A66CC5">
        <w:rPr>
          <w:rFonts w:ascii="Times New Roman" w:hAnsi="Times New Roman"/>
          <w:bCs/>
          <w:spacing w:val="-1"/>
          <w:u w:val="single"/>
          <w:lang w:val="sr-Cyrl-CS" w:eastAsia="sr-Cyrl-CS"/>
        </w:rPr>
        <w:t>тановање и туризам</w:t>
      </w:r>
      <w:r w:rsidR="00A004C5" w:rsidRPr="00204360">
        <w:rPr>
          <w:rFonts w:ascii="Times New Roman" w:hAnsi="Times New Roman"/>
          <w:bCs/>
          <w:spacing w:val="-1"/>
          <w:u w:val="single"/>
          <w:lang w:val="sr-Cyrl-CS" w:eastAsia="sr-Cyrl-CS"/>
        </w:rPr>
        <w:t xml:space="preserve"> </w:t>
      </w:r>
    </w:p>
    <w:p w14:paraId="06C12706" w14:textId="1096E7D6" w:rsidR="00A004C5" w:rsidRPr="00991DB0" w:rsidRDefault="00A004C5" w:rsidP="00A004C5">
      <w:pPr>
        <w:pStyle w:val="ListParagraph"/>
        <w:numPr>
          <w:ilvl w:val="0"/>
          <w:numId w:val="5"/>
        </w:numPr>
        <w:spacing w:before="60" w:after="60"/>
        <w:ind w:left="540" w:hanging="357"/>
        <w:contextualSpacing w:val="0"/>
        <w:rPr>
          <w:bCs/>
          <w:spacing w:val="-8"/>
          <w:sz w:val="22"/>
          <w:szCs w:val="22"/>
          <w:lang w:val="ru-RU"/>
        </w:rPr>
      </w:pPr>
      <w:r w:rsidRPr="00991DB0">
        <w:rPr>
          <w:bCs/>
          <w:spacing w:val="-8"/>
          <w:sz w:val="22"/>
          <w:szCs w:val="22"/>
        </w:rPr>
        <w:t>O</w:t>
      </w:r>
      <w:r w:rsidRPr="00991DB0">
        <w:rPr>
          <w:bCs/>
          <w:spacing w:val="-8"/>
          <w:sz w:val="22"/>
          <w:szCs w:val="22"/>
          <w:lang w:val="ru-RU"/>
        </w:rPr>
        <w:t>сновна намена:</w:t>
      </w:r>
      <w:r w:rsidRPr="00991DB0">
        <w:rPr>
          <w:color w:val="000000"/>
          <w:sz w:val="22"/>
          <w:szCs w:val="22"/>
          <w:lang w:val="sr-Cyrl-CS"/>
        </w:rPr>
        <w:t xml:space="preserve"> </w:t>
      </w:r>
      <w:r w:rsidR="00A66CC5">
        <w:rPr>
          <w:color w:val="000000"/>
          <w:sz w:val="22"/>
          <w:szCs w:val="22"/>
          <w:lang w:val="sr-Cyrl-CS"/>
        </w:rPr>
        <w:t xml:space="preserve">стално и повремено (викенд) </w:t>
      </w:r>
      <w:r w:rsidRPr="00991DB0">
        <w:rPr>
          <w:sz w:val="22"/>
          <w:szCs w:val="22"/>
          <w:lang w:val="sr-Cyrl-CS"/>
        </w:rPr>
        <w:t>становање</w:t>
      </w:r>
      <w:r w:rsidR="00A66CC5">
        <w:rPr>
          <w:sz w:val="22"/>
          <w:szCs w:val="22"/>
          <w:lang w:val="sr-Cyrl-CS"/>
        </w:rPr>
        <w:t xml:space="preserve">, </w:t>
      </w:r>
      <w:r w:rsidR="00C0007F">
        <w:rPr>
          <w:sz w:val="22"/>
          <w:szCs w:val="22"/>
          <w:lang w:val="sr-Cyrl-CS"/>
        </w:rPr>
        <w:t xml:space="preserve">туристичка домаћинства, </w:t>
      </w:r>
      <w:r w:rsidR="00B26705">
        <w:rPr>
          <w:sz w:val="22"/>
          <w:szCs w:val="22"/>
          <w:lang w:val="sr-Cyrl-RS"/>
        </w:rPr>
        <w:t>угоститељство (угоститељски објекти за смештај)</w:t>
      </w:r>
      <w:r w:rsidR="00A66CC5">
        <w:rPr>
          <w:sz w:val="22"/>
          <w:szCs w:val="22"/>
          <w:lang w:val="sr-Cyrl-CS"/>
        </w:rPr>
        <w:t xml:space="preserve">, </w:t>
      </w:r>
      <w:r w:rsidR="00B26705">
        <w:rPr>
          <w:sz w:val="22"/>
          <w:szCs w:val="22"/>
          <w:lang w:val="sr-Cyrl-CS"/>
        </w:rPr>
        <w:t>старачки дом</w:t>
      </w:r>
    </w:p>
    <w:p w14:paraId="3B02B8D1" w14:textId="47A6C3BF" w:rsidR="00A004C5" w:rsidRPr="00991DB0" w:rsidRDefault="00A004C5" w:rsidP="00A004C5">
      <w:pPr>
        <w:pStyle w:val="ListParagraph"/>
        <w:numPr>
          <w:ilvl w:val="0"/>
          <w:numId w:val="5"/>
        </w:numPr>
        <w:spacing w:before="60" w:after="60"/>
        <w:ind w:left="540" w:hanging="357"/>
        <w:contextualSpacing w:val="0"/>
        <w:rPr>
          <w:sz w:val="22"/>
          <w:szCs w:val="22"/>
          <w:lang w:val="sr-Cyrl-CS"/>
        </w:rPr>
      </w:pPr>
      <w:r w:rsidRPr="00991DB0">
        <w:rPr>
          <w:bCs/>
          <w:spacing w:val="-8"/>
          <w:sz w:val="22"/>
          <w:szCs w:val="22"/>
          <w:lang w:val="ru-RU"/>
        </w:rPr>
        <w:t>Компатибилне намене</w:t>
      </w:r>
      <w:r w:rsidR="00B26705">
        <w:rPr>
          <w:bCs/>
          <w:spacing w:val="-8"/>
          <w:sz w:val="22"/>
          <w:szCs w:val="22"/>
          <w:lang w:val="ru-RU"/>
        </w:rPr>
        <w:t xml:space="preserve"> (заступљеност до </w:t>
      </w:r>
      <w:r w:rsidR="00C46A32">
        <w:rPr>
          <w:bCs/>
          <w:spacing w:val="-8"/>
          <w:sz w:val="22"/>
          <w:szCs w:val="22"/>
          <w:lang w:val="ru-RU"/>
        </w:rPr>
        <w:t>7</w:t>
      </w:r>
      <w:r w:rsidR="00B26705">
        <w:rPr>
          <w:bCs/>
          <w:spacing w:val="-8"/>
          <w:sz w:val="22"/>
          <w:szCs w:val="22"/>
          <w:lang w:val="ru-RU"/>
        </w:rPr>
        <w:t>0%)</w:t>
      </w:r>
      <w:r w:rsidRPr="00991DB0">
        <w:rPr>
          <w:bCs/>
          <w:spacing w:val="-8"/>
          <w:sz w:val="22"/>
          <w:szCs w:val="22"/>
          <w:lang w:val="ru-RU"/>
        </w:rPr>
        <w:t xml:space="preserve">: </w:t>
      </w:r>
      <w:r w:rsidR="00B26705">
        <w:rPr>
          <w:bCs/>
          <w:spacing w:val="-8"/>
          <w:sz w:val="22"/>
          <w:szCs w:val="22"/>
          <w:lang w:val="ru-RU"/>
        </w:rPr>
        <w:t>угоститељство (објекти за исхрану и пиће</w:t>
      </w:r>
      <w:r w:rsidR="00C0007F">
        <w:rPr>
          <w:bCs/>
          <w:spacing w:val="-8"/>
          <w:sz w:val="22"/>
          <w:szCs w:val="22"/>
          <w:lang w:val="ru-RU"/>
        </w:rPr>
        <w:t>)</w:t>
      </w:r>
      <w:r w:rsidR="00B26705">
        <w:rPr>
          <w:bCs/>
          <w:spacing w:val="-8"/>
          <w:sz w:val="22"/>
          <w:szCs w:val="22"/>
          <w:lang w:val="ru-RU"/>
        </w:rPr>
        <w:t xml:space="preserve">, </w:t>
      </w:r>
      <w:r w:rsidR="00C0007F">
        <w:rPr>
          <w:sz w:val="22"/>
          <w:szCs w:val="22"/>
          <w:lang w:val="sr-Cyrl-CS"/>
        </w:rPr>
        <w:t xml:space="preserve">домаћа радиност, </w:t>
      </w:r>
      <w:r>
        <w:rPr>
          <w:sz w:val="22"/>
          <w:szCs w:val="22"/>
          <w:lang w:val="sr-Cyrl-CS"/>
        </w:rPr>
        <w:t>пословање и трговина</w:t>
      </w:r>
      <w:r w:rsidRPr="00991DB0">
        <w:rPr>
          <w:sz w:val="22"/>
          <w:szCs w:val="22"/>
          <w:lang w:val="sr-Cyrl-CS"/>
        </w:rPr>
        <w:t xml:space="preserve">, </w:t>
      </w:r>
      <w:r>
        <w:rPr>
          <w:sz w:val="22"/>
          <w:szCs w:val="22"/>
          <w:lang w:val="sr-Cyrl-CS"/>
        </w:rPr>
        <w:t xml:space="preserve">сервиси и </w:t>
      </w:r>
      <w:r w:rsidRPr="00991DB0">
        <w:rPr>
          <w:sz w:val="22"/>
          <w:szCs w:val="22"/>
          <w:lang w:val="sr-Cyrl-CS"/>
        </w:rPr>
        <w:t xml:space="preserve">услуге, </w:t>
      </w:r>
      <w:r w:rsidR="004667D5">
        <w:rPr>
          <w:sz w:val="22"/>
          <w:szCs w:val="22"/>
        </w:rPr>
        <w:t>инфраструктура</w:t>
      </w:r>
    </w:p>
    <w:p w14:paraId="72790722" w14:textId="53771291" w:rsidR="00A004C5" w:rsidRDefault="00DB7363" w:rsidP="00A004C5">
      <w:pPr>
        <w:spacing w:after="0"/>
        <w:ind w:firstLine="540"/>
        <w:rPr>
          <w:rFonts w:ascii="Times New Roman" w:hAnsi="Times New Roman"/>
          <w:szCs w:val="22"/>
          <w:lang w:val="sr-Cyrl-RS"/>
        </w:rPr>
      </w:pPr>
      <w:r>
        <w:rPr>
          <w:rFonts w:ascii="Times New Roman" w:hAnsi="Times New Roman"/>
          <w:spacing w:val="-4"/>
          <w:szCs w:val="22"/>
          <w:lang w:val="sr-Cyrl-CS"/>
        </w:rPr>
        <w:t>Доминантна намена на подручју плана у зони Бањског насеља представља бањско становање и туризам</w:t>
      </w:r>
      <w:r w:rsidR="00A004C5">
        <w:rPr>
          <w:rFonts w:ascii="Times New Roman" w:hAnsi="Times New Roman"/>
          <w:szCs w:val="22"/>
        </w:rPr>
        <w:t>.</w:t>
      </w:r>
      <w:r>
        <w:rPr>
          <w:rFonts w:ascii="Times New Roman" w:hAnsi="Times New Roman"/>
          <w:szCs w:val="22"/>
          <w:lang w:val="sr-Cyrl-RS"/>
        </w:rPr>
        <w:t xml:space="preserve"> Овом наменом обухваћена је већина постојећих изграђених парцела, на којима се Планом омогућује развој </w:t>
      </w:r>
      <w:r w:rsidR="000359CB">
        <w:rPr>
          <w:rFonts w:ascii="Times New Roman" w:hAnsi="Times New Roman"/>
          <w:szCs w:val="22"/>
          <w:lang w:val="sr-Cyrl-RS"/>
        </w:rPr>
        <w:t xml:space="preserve">туристичких </w:t>
      </w:r>
      <w:r>
        <w:rPr>
          <w:rFonts w:ascii="Times New Roman" w:hAnsi="Times New Roman"/>
          <w:szCs w:val="22"/>
          <w:lang w:val="sr-Cyrl-RS"/>
        </w:rPr>
        <w:t>функција</w:t>
      </w:r>
      <w:r w:rsidR="000359CB">
        <w:rPr>
          <w:rFonts w:ascii="Times New Roman" w:hAnsi="Times New Roman"/>
          <w:szCs w:val="22"/>
          <w:lang w:val="sr-Cyrl-RS"/>
        </w:rPr>
        <w:t>, првенствено смештајних капацитета.</w:t>
      </w:r>
    </w:p>
    <w:p w14:paraId="5EA4CACC" w14:textId="5944B598" w:rsidR="000359CB" w:rsidRPr="000359CB" w:rsidRDefault="000359CB" w:rsidP="000359CB">
      <w:pPr>
        <w:spacing w:after="0"/>
        <w:ind w:firstLine="540"/>
        <w:rPr>
          <w:rFonts w:ascii="Times New Roman" w:hAnsi="Times New Roman"/>
          <w:szCs w:val="22"/>
          <w:lang w:val="sr-Cyrl-RS"/>
        </w:rPr>
      </w:pPr>
      <w:r>
        <w:rPr>
          <w:rFonts w:ascii="Times New Roman" w:hAnsi="Times New Roman"/>
          <w:szCs w:val="22"/>
          <w:lang w:val="sr-Cyrl-RS"/>
        </w:rPr>
        <w:t>Старачки дом може бити доминантна намена у ободном делу насеља, с обзиром на услов величине грађевинске парцеле који се најпре може испунити на већим парцелама у рубним зонама грађевинског подручја.</w:t>
      </w:r>
    </w:p>
    <w:p w14:paraId="2813A20F" w14:textId="163CC532" w:rsidR="00A004C5" w:rsidRDefault="000359CB" w:rsidP="00A004C5">
      <w:pPr>
        <w:spacing w:after="0"/>
        <w:ind w:firstLine="540"/>
        <w:rPr>
          <w:rFonts w:ascii="Times New Roman" w:hAnsi="Times New Roman"/>
          <w:spacing w:val="-4"/>
          <w:szCs w:val="22"/>
          <w:lang w:val="sr-Cyrl-CS"/>
        </w:rPr>
      </w:pPr>
      <w:r>
        <w:rPr>
          <w:rFonts w:ascii="Times New Roman" w:hAnsi="Times New Roman"/>
          <w:spacing w:val="-4"/>
          <w:szCs w:val="22"/>
          <w:lang w:val="sr-Cyrl-CS"/>
        </w:rPr>
        <w:t>Компатибилне намене осмишљене су као додатни подстицај развој</w:t>
      </w:r>
      <w:r w:rsidR="004667D5">
        <w:rPr>
          <w:rFonts w:ascii="Times New Roman" w:hAnsi="Times New Roman"/>
          <w:spacing w:val="-4"/>
          <w:szCs w:val="22"/>
          <w:lang w:val="sr-Cyrl-CS"/>
        </w:rPr>
        <w:t>у индивидуалних</w:t>
      </w:r>
      <w:r>
        <w:rPr>
          <w:rFonts w:ascii="Times New Roman" w:hAnsi="Times New Roman"/>
          <w:spacing w:val="-4"/>
          <w:szCs w:val="22"/>
          <w:lang w:val="sr-Cyrl-CS"/>
        </w:rPr>
        <w:t xml:space="preserve"> смештајних капацитета у овој зони</w:t>
      </w:r>
      <w:r w:rsidR="00A004C5">
        <w:rPr>
          <w:rFonts w:ascii="Times New Roman" w:hAnsi="Times New Roman"/>
          <w:spacing w:val="-4"/>
          <w:szCs w:val="22"/>
          <w:lang w:val="sr-Cyrl-CS"/>
        </w:rPr>
        <w:t>.</w:t>
      </w:r>
    </w:p>
    <w:p w14:paraId="29A9BB8B" w14:textId="2B6D1BD2" w:rsidR="00A004C5" w:rsidRPr="006239FF" w:rsidRDefault="00A004C5" w:rsidP="00A004C5">
      <w:pPr>
        <w:shd w:val="clear" w:color="auto" w:fill="FFFFFF"/>
        <w:spacing w:before="120" w:after="0"/>
        <w:ind w:firstLine="540"/>
        <w:rPr>
          <w:rFonts w:ascii="Times New Roman" w:hAnsi="Times New Roman"/>
          <w:u w:val="single"/>
          <w:lang w:val="sr-Cyrl-RS" w:eastAsia="sr-Cyrl-CS"/>
        </w:rPr>
      </w:pPr>
      <w:r>
        <w:rPr>
          <w:rFonts w:ascii="Times New Roman" w:hAnsi="Times New Roman"/>
          <w:u w:val="single"/>
          <w:lang w:val="sr-Cyrl-RS" w:eastAsia="sr-Cyrl-CS"/>
        </w:rPr>
        <w:t>Комерцијални и централни садржаји</w:t>
      </w:r>
    </w:p>
    <w:p w14:paraId="6F8C9B16" w14:textId="354199A4" w:rsidR="00A004C5" w:rsidRPr="00991DB0" w:rsidRDefault="00A004C5" w:rsidP="00A004C5">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Pr>
          <w:rFonts w:ascii="Times New Roman" w:hAnsi="Times New Roman"/>
          <w:bCs/>
          <w:spacing w:val="-8"/>
          <w:szCs w:val="22"/>
          <w:lang w:val="ru-RU"/>
        </w:rPr>
        <w:t xml:space="preserve"> трговина,</w:t>
      </w:r>
      <w:r w:rsidRPr="00991DB0">
        <w:rPr>
          <w:rFonts w:ascii="Times New Roman" w:hAnsi="Times New Roman"/>
          <w:szCs w:val="22"/>
          <w:lang w:val="sr-Cyrl-CS"/>
        </w:rPr>
        <w:t xml:space="preserve"> </w:t>
      </w:r>
      <w:r>
        <w:rPr>
          <w:rFonts w:ascii="Times New Roman" w:hAnsi="Times New Roman"/>
          <w:bCs/>
          <w:spacing w:val="-8"/>
          <w:szCs w:val="22"/>
          <w:lang w:val="ru-RU"/>
        </w:rPr>
        <w:t xml:space="preserve">пословање, </w:t>
      </w:r>
      <w:r>
        <w:rPr>
          <w:rFonts w:ascii="Times New Roman" w:hAnsi="Times New Roman"/>
          <w:szCs w:val="22"/>
          <w:lang w:val="sr-Cyrl-CS"/>
        </w:rPr>
        <w:t>угоститељство, култура, услужне делатности, пијаца</w:t>
      </w:r>
    </w:p>
    <w:p w14:paraId="0026902F" w14:textId="553D1808" w:rsidR="00A004C5" w:rsidRPr="00991DB0" w:rsidRDefault="00A004C5" w:rsidP="00A004C5">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Компатибилне намене:</w:t>
      </w:r>
      <w:r>
        <w:rPr>
          <w:rFonts w:ascii="Times New Roman" w:hAnsi="Times New Roman"/>
          <w:szCs w:val="22"/>
          <w:lang w:val="sr-Cyrl-CS"/>
        </w:rPr>
        <w:t xml:space="preserve"> управа, здравство, образовање, дечије установе, социјална заштита, комуналне делатности, инфраструктура</w:t>
      </w:r>
    </w:p>
    <w:p w14:paraId="627611D8" w14:textId="7A8129F8" w:rsidR="00A004C5" w:rsidRPr="00F031FC" w:rsidRDefault="004667D5" w:rsidP="00A004C5">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lastRenderedPageBreak/>
        <w:t>Постојећи централни</w:t>
      </w:r>
      <w:r w:rsidR="00F031FC">
        <w:rPr>
          <w:rFonts w:ascii="Times New Roman" w:hAnsi="Times New Roman"/>
          <w:lang w:val="sr-Cyrl-RS" w:eastAsia="sr-Cyrl-CS"/>
        </w:rPr>
        <w:t xml:space="preserve"> неизграђени део планског подручја уз главну насељску саобраћајницу предвиђен је за комерцијалне и допунске централне садржаје</w:t>
      </w:r>
      <w:r w:rsidR="00D96A94">
        <w:rPr>
          <w:rFonts w:ascii="Times New Roman" w:hAnsi="Times New Roman"/>
          <w:lang w:val="sr-Cyrl-RS" w:eastAsia="sr-Cyrl-CS"/>
        </w:rPr>
        <w:t>,</w:t>
      </w:r>
      <w:r w:rsidR="00F031FC">
        <w:rPr>
          <w:rFonts w:ascii="Times New Roman" w:hAnsi="Times New Roman"/>
          <w:lang w:val="sr-Cyrl-RS" w:eastAsia="sr-Cyrl-CS"/>
        </w:rPr>
        <w:t xml:space="preserve"> који Бањи Топило недостају</w:t>
      </w:r>
      <w:r w:rsidR="00A004C5">
        <w:rPr>
          <w:rFonts w:ascii="Times New Roman" w:hAnsi="Times New Roman"/>
          <w:color w:val="000000"/>
          <w:szCs w:val="22"/>
        </w:rPr>
        <w:t>.</w:t>
      </w:r>
      <w:r w:rsidR="00F031FC">
        <w:rPr>
          <w:rFonts w:ascii="Times New Roman" w:hAnsi="Times New Roman"/>
          <w:color w:val="000000"/>
          <w:szCs w:val="22"/>
          <w:lang w:val="sr-Cyrl-RS"/>
        </w:rPr>
        <w:t xml:space="preserve"> Изградњом комерциалног центра </w:t>
      </w:r>
      <w:r w:rsidR="00D96A94">
        <w:rPr>
          <w:rFonts w:ascii="Times New Roman" w:hAnsi="Times New Roman"/>
          <w:color w:val="000000"/>
          <w:szCs w:val="22"/>
          <w:lang w:val="sr-Cyrl-RS"/>
        </w:rPr>
        <w:t>биће заокружен развој Бање Топило као туристичког насеља.</w:t>
      </w:r>
    </w:p>
    <w:p w14:paraId="62A18EF8" w14:textId="77777777" w:rsidR="004667D5" w:rsidRPr="00C42B9F" w:rsidRDefault="004667D5" w:rsidP="004667D5">
      <w:pPr>
        <w:shd w:val="clear" w:color="auto" w:fill="FFFFFF"/>
        <w:spacing w:before="120" w:after="0"/>
        <w:ind w:firstLine="540"/>
        <w:rPr>
          <w:rFonts w:ascii="Times New Roman" w:hAnsi="Times New Roman"/>
          <w:u w:val="single"/>
          <w:lang w:val="sr-Cyrl-RS" w:eastAsia="sr-Cyrl-CS"/>
        </w:rPr>
      </w:pPr>
      <w:r>
        <w:rPr>
          <w:rFonts w:ascii="Times New Roman" w:hAnsi="Times New Roman"/>
          <w:szCs w:val="22"/>
          <w:u w:val="single"/>
          <w:lang w:val="sr-Cyrl-RS"/>
        </w:rPr>
        <w:t>Здравствено – туристички комплекс</w:t>
      </w:r>
      <w:r>
        <w:rPr>
          <w:rFonts w:ascii="Times New Roman" w:hAnsi="Times New Roman"/>
          <w:szCs w:val="22"/>
          <w:u w:val="single"/>
        </w:rPr>
        <w:t xml:space="preserve"> </w:t>
      </w:r>
    </w:p>
    <w:p w14:paraId="6AF69908" w14:textId="74E57883" w:rsidR="004667D5" w:rsidRPr="00684A61" w:rsidRDefault="004667D5" w:rsidP="004667D5">
      <w:pPr>
        <w:numPr>
          <w:ilvl w:val="0"/>
          <w:numId w:val="4"/>
        </w:numPr>
        <w:spacing w:before="120" w:after="0"/>
        <w:ind w:left="540"/>
        <w:rPr>
          <w:rFonts w:ascii="Times New Roman" w:hAnsi="Times New Roman"/>
          <w:bCs/>
          <w:spacing w:val="-8"/>
          <w:szCs w:val="22"/>
          <w:lang w:val="ru-RU"/>
        </w:rPr>
      </w:pPr>
      <w:r w:rsidRPr="00684A61">
        <w:rPr>
          <w:rFonts w:ascii="Times New Roman" w:hAnsi="Times New Roman"/>
          <w:bCs/>
          <w:spacing w:val="-8"/>
          <w:szCs w:val="22"/>
        </w:rPr>
        <w:t>O</w:t>
      </w:r>
      <w:r w:rsidRPr="00684A61">
        <w:rPr>
          <w:rFonts w:ascii="Times New Roman" w:hAnsi="Times New Roman"/>
          <w:bCs/>
          <w:spacing w:val="-8"/>
          <w:szCs w:val="22"/>
          <w:lang w:val="ru-RU"/>
        </w:rPr>
        <w:t xml:space="preserve">сновна намена: </w:t>
      </w:r>
      <w:r>
        <w:rPr>
          <w:rFonts w:ascii="Times New Roman" w:hAnsi="Times New Roman"/>
          <w:bCs/>
          <w:spacing w:val="-8"/>
          <w:szCs w:val="22"/>
          <w:lang w:val="ru-RU"/>
        </w:rPr>
        <w:t>објекти у функцији здравства и коришћења природног лековитог фактора</w:t>
      </w:r>
      <w:r w:rsidR="002071AB">
        <w:rPr>
          <w:rFonts w:ascii="Times New Roman" w:hAnsi="Times New Roman"/>
          <w:bCs/>
          <w:spacing w:val="-8"/>
          <w:szCs w:val="22"/>
          <w:lang w:val="ru-RU"/>
        </w:rPr>
        <w:t xml:space="preserve"> (термалне воде и лековито блато)</w:t>
      </w:r>
      <w:r>
        <w:rPr>
          <w:rFonts w:ascii="Times New Roman" w:hAnsi="Times New Roman"/>
          <w:bCs/>
          <w:spacing w:val="-8"/>
          <w:szCs w:val="22"/>
          <w:lang w:val="ru-RU"/>
        </w:rPr>
        <w:t>, смештај и боравак посетилаца</w:t>
      </w:r>
    </w:p>
    <w:p w14:paraId="1159B90D" w14:textId="77777777" w:rsidR="004667D5" w:rsidRPr="00684A61" w:rsidRDefault="004667D5" w:rsidP="004667D5">
      <w:pPr>
        <w:numPr>
          <w:ilvl w:val="0"/>
          <w:numId w:val="4"/>
        </w:numPr>
        <w:spacing w:after="0"/>
        <w:ind w:left="540"/>
        <w:rPr>
          <w:rFonts w:ascii="Times New Roman" w:hAnsi="Times New Roman"/>
          <w:szCs w:val="22"/>
          <w:lang w:val="sr-Cyrl-CS"/>
        </w:rPr>
      </w:pPr>
      <w:r w:rsidRPr="00684A61">
        <w:rPr>
          <w:rFonts w:ascii="Times New Roman" w:hAnsi="Times New Roman"/>
          <w:bCs/>
          <w:spacing w:val="-8"/>
          <w:szCs w:val="22"/>
          <w:lang w:val="ru-RU"/>
        </w:rPr>
        <w:t>Компатибилне намене:</w:t>
      </w:r>
      <w:r w:rsidRPr="00684A61">
        <w:rPr>
          <w:rFonts w:ascii="Times New Roman" w:hAnsi="Times New Roman"/>
          <w:szCs w:val="22"/>
          <w:lang w:val="sr-Cyrl-CS"/>
        </w:rPr>
        <w:t xml:space="preserve"> </w:t>
      </w:r>
      <w:r>
        <w:rPr>
          <w:rFonts w:ascii="Times New Roman" w:hAnsi="Times New Roman"/>
          <w:szCs w:val="22"/>
          <w:lang w:val="sr-Cyrl-CS"/>
        </w:rPr>
        <w:t xml:space="preserve">угоститељство (објекти за исхрану и пиће) спорт и рекреација, </w:t>
      </w:r>
      <w:r w:rsidRPr="00684A61">
        <w:rPr>
          <w:rFonts w:ascii="Times New Roman" w:hAnsi="Times New Roman"/>
          <w:szCs w:val="22"/>
          <w:lang w:val="sr-Cyrl-CS"/>
        </w:rPr>
        <w:t xml:space="preserve">управа, </w:t>
      </w:r>
      <w:r>
        <w:rPr>
          <w:rFonts w:ascii="Times New Roman" w:hAnsi="Times New Roman"/>
          <w:szCs w:val="22"/>
          <w:lang w:val="sr-Cyrl-CS"/>
        </w:rPr>
        <w:t>култура, инфраструктура</w:t>
      </w:r>
    </w:p>
    <w:p w14:paraId="3A1CE5FD" w14:textId="77777777" w:rsidR="004667D5" w:rsidRDefault="004667D5" w:rsidP="004667D5">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У оквиру насеља задржава се постојећи туристички комплекс – угоститељски објекат за смештај посетилаца, који је потребно допунити садржајима у функцији коришћења природног лековитог фактора (</w:t>
      </w:r>
      <w:r>
        <w:rPr>
          <w:rFonts w:ascii="Times New Roman" w:hAnsi="Times New Roman"/>
          <w:lang w:val="sr-Latn-RS" w:eastAsia="sr-Cyrl-CS"/>
        </w:rPr>
        <w:t xml:space="preserve">welness </w:t>
      </w:r>
      <w:r>
        <w:rPr>
          <w:rFonts w:ascii="Times New Roman" w:hAnsi="Times New Roman"/>
          <w:lang w:val="sr-Cyrl-RS" w:eastAsia="sr-Cyrl-CS"/>
        </w:rPr>
        <w:t xml:space="preserve">и сл), а може бити допуњен и угоститељским објектима за исхрану и пиће, и другим компатибилним наменама. </w:t>
      </w:r>
    </w:p>
    <w:p w14:paraId="01AFF295" w14:textId="77777777" w:rsidR="004667D5" w:rsidRDefault="004667D5" w:rsidP="004667D5">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На ивици бањског парка опредељена је нова локација за здравствено – туристичке садржаје, са организованом здравственом службом и лечилишним функцијама, и објектима за смештај и боравак посетилаца.</w:t>
      </w:r>
    </w:p>
    <w:p w14:paraId="55F9DF2C" w14:textId="14C91FF1" w:rsidR="004667D5" w:rsidRPr="002071AB" w:rsidRDefault="004667D5" w:rsidP="004667D5">
      <w:pPr>
        <w:shd w:val="clear" w:color="auto" w:fill="FFFFFF"/>
        <w:spacing w:before="120" w:after="0"/>
        <w:ind w:firstLine="540"/>
        <w:rPr>
          <w:rFonts w:ascii="Times New Roman" w:hAnsi="Times New Roman"/>
          <w:lang w:eastAsia="sr-Cyrl-CS"/>
        </w:rPr>
      </w:pPr>
      <w:r w:rsidRPr="002071AB">
        <w:rPr>
          <w:rFonts w:ascii="Times New Roman" w:hAnsi="Times New Roman"/>
          <w:lang w:val="sr-Cyrl-RS" w:eastAsia="sr-Cyrl-CS"/>
        </w:rPr>
        <w:t>Обе локације планиране су као јединствен</w:t>
      </w:r>
      <w:r w:rsidR="00A84690" w:rsidRPr="002071AB">
        <w:rPr>
          <w:rFonts w:ascii="Times New Roman" w:hAnsi="Times New Roman"/>
          <w:lang w:val="sr-Cyrl-RS" w:eastAsia="sr-Cyrl-CS"/>
        </w:rPr>
        <w:t>е</w:t>
      </w:r>
      <w:r w:rsidRPr="002071AB">
        <w:rPr>
          <w:rFonts w:ascii="Times New Roman" w:hAnsi="Times New Roman"/>
          <w:lang w:val="sr-Cyrl-RS" w:eastAsia="sr-Cyrl-CS"/>
        </w:rPr>
        <w:t xml:space="preserve"> просторн</w:t>
      </w:r>
      <w:r w:rsidR="00A84690" w:rsidRPr="002071AB">
        <w:rPr>
          <w:rFonts w:ascii="Times New Roman" w:hAnsi="Times New Roman"/>
          <w:lang w:val="sr-Cyrl-RS" w:eastAsia="sr-Cyrl-CS"/>
        </w:rPr>
        <w:t>е</w:t>
      </w:r>
      <w:r w:rsidRPr="002071AB">
        <w:rPr>
          <w:rFonts w:ascii="Times New Roman" w:hAnsi="Times New Roman"/>
          <w:lang w:val="sr-Cyrl-RS" w:eastAsia="sr-Cyrl-CS"/>
        </w:rPr>
        <w:t xml:space="preserve"> целин</w:t>
      </w:r>
      <w:r w:rsidR="00A84690" w:rsidRPr="002071AB">
        <w:rPr>
          <w:rFonts w:ascii="Times New Roman" w:hAnsi="Times New Roman"/>
          <w:lang w:val="sr-Cyrl-RS" w:eastAsia="sr-Cyrl-CS"/>
        </w:rPr>
        <w:t xml:space="preserve">е </w:t>
      </w:r>
      <w:r w:rsidRPr="002071AB">
        <w:rPr>
          <w:rFonts w:ascii="Times New Roman" w:hAnsi="Times New Roman"/>
          <w:lang w:val="sr-Cyrl-RS" w:eastAsia="sr-Cyrl-CS"/>
        </w:rPr>
        <w:t>(без могућности уситњавања комплекса)</w:t>
      </w:r>
      <w:r w:rsidR="00C627D7">
        <w:rPr>
          <w:rFonts w:ascii="Times New Roman" w:hAnsi="Times New Roman"/>
          <w:lang w:val="sr-Cyrl-RS" w:eastAsia="sr-Cyrl-CS"/>
        </w:rPr>
        <w:t>.</w:t>
      </w:r>
    </w:p>
    <w:p w14:paraId="6ED2BE9B" w14:textId="18CC7E15" w:rsidR="009846DC" w:rsidRPr="00681922" w:rsidRDefault="009846DC" w:rsidP="009846DC">
      <w:pPr>
        <w:shd w:val="clear" w:color="auto" w:fill="FFFFFF"/>
        <w:spacing w:before="120" w:after="0"/>
        <w:ind w:firstLine="540"/>
        <w:rPr>
          <w:rFonts w:ascii="Times New Roman" w:hAnsi="Times New Roman"/>
          <w:u w:val="single"/>
          <w:lang w:eastAsia="sr-Cyrl-CS"/>
        </w:rPr>
      </w:pPr>
      <w:r>
        <w:rPr>
          <w:rFonts w:ascii="Times New Roman" w:hAnsi="Times New Roman" w:hint="eastAsia"/>
          <w:bCs/>
          <w:spacing w:val="-1"/>
          <w:u w:val="single"/>
          <w:lang w:val="sr-Cyrl-CS" w:eastAsia="sr-Cyrl-CS"/>
        </w:rPr>
        <w:t>Спорт</w:t>
      </w:r>
      <w:r w:rsidRPr="00681922">
        <w:rPr>
          <w:rFonts w:ascii="Times New Roman" w:hAnsi="Times New Roman"/>
          <w:u w:val="single"/>
          <w:lang w:eastAsia="sr-Cyrl-CS"/>
        </w:rPr>
        <w:t xml:space="preserve"> и рекреација </w:t>
      </w:r>
    </w:p>
    <w:p w14:paraId="25E73054" w14:textId="77777777" w:rsidR="009846DC" w:rsidRPr="00991DB0" w:rsidRDefault="009846DC" w:rsidP="00B91D8F">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спорт и</w:t>
      </w:r>
      <w:r w:rsidRPr="00991DB0">
        <w:rPr>
          <w:rFonts w:ascii="Times New Roman" w:hAnsi="Times New Roman"/>
          <w:szCs w:val="22"/>
        </w:rPr>
        <w:t xml:space="preserve"> рекреација,</w:t>
      </w:r>
    </w:p>
    <w:p w14:paraId="3135CF46" w14:textId="2DE5AB20" w:rsidR="009846DC" w:rsidRPr="009846DC" w:rsidRDefault="009846DC" w:rsidP="00B91D8F">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004F181E">
        <w:rPr>
          <w:rFonts w:ascii="Times New Roman" w:hAnsi="Times New Roman"/>
          <w:bCs/>
          <w:spacing w:val="-8"/>
          <w:szCs w:val="22"/>
          <w:lang w:val="sr-Cyrl-RS"/>
        </w:rPr>
        <w:t xml:space="preserve">здравствене и лечилишне функције, </w:t>
      </w:r>
      <w:r w:rsidR="004F181E" w:rsidRPr="00991DB0">
        <w:rPr>
          <w:rFonts w:ascii="Times New Roman" w:hAnsi="Times New Roman"/>
          <w:szCs w:val="22"/>
        </w:rPr>
        <w:t xml:space="preserve">угоститељство, </w:t>
      </w:r>
      <w:r w:rsidR="004F181E">
        <w:rPr>
          <w:rFonts w:ascii="Times New Roman" w:hAnsi="Times New Roman"/>
          <w:szCs w:val="22"/>
        </w:rPr>
        <w:t>инфраструктура</w:t>
      </w:r>
      <w:r>
        <w:rPr>
          <w:rFonts w:ascii="Times New Roman" w:hAnsi="Times New Roman"/>
          <w:szCs w:val="22"/>
        </w:rPr>
        <w:t>.</w:t>
      </w:r>
    </w:p>
    <w:p w14:paraId="749A481C" w14:textId="49EBE537" w:rsidR="009846DC" w:rsidRDefault="00A84690" w:rsidP="00FC7A96">
      <w:pPr>
        <w:spacing w:after="0"/>
        <w:ind w:firstLine="540"/>
        <w:rPr>
          <w:rFonts w:ascii="Times New Roman" w:hAnsi="Times New Roman"/>
          <w:lang w:val="sr-Cyrl-RS" w:eastAsia="sr-Cyrl-CS"/>
        </w:rPr>
      </w:pPr>
      <w:r>
        <w:rPr>
          <w:rFonts w:ascii="Times New Roman" w:hAnsi="Times New Roman"/>
          <w:szCs w:val="22"/>
          <w:lang w:val="sr-Cyrl-RS"/>
        </w:rPr>
        <w:t xml:space="preserve">Овом наменом обухваћене су две целине, обе у источном делу грађевинског подручја на расположивом неизграђеном земљишту између здравствено-туристичког комплекса, бањског становања и еко кампа, због чега је ова локација и погодна за развој спортско-рекреативних садржаја. У једној од две спортско-рекреативне целине евидентирана су два термоминерална изворишта, која се могу користити у складу са правилима из поглавља </w:t>
      </w:r>
      <w:r w:rsidRPr="008A53A6">
        <w:rPr>
          <w:rFonts w:ascii="Times New Roman" w:hAnsi="Times New Roman"/>
          <w:i/>
          <w:lang w:val="sr-Cyrl-RS" w:eastAsia="sr-Cyrl-CS"/>
        </w:rPr>
        <w:t>2.5.4. Водоводна инфраструктура</w:t>
      </w:r>
      <w:r>
        <w:rPr>
          <w:rFonts w:ascii="Times New Roman" w:hAnsi="Times New Roman"/>
          <w:i/>
          <w:lang w:val="sr-Cyrl-RS" w:eastAsia="sr-Cyrl-CS"/>
        </w:rPr>
        <w:t>.</w:t>
      </w:r>
      <w:r>
        <w:rPr>
          <w:rFonts w:ascii="Times New Roman" w:hAnsi="Times New Roman"/>
          <w:lang w:val="sr-Cyrl-RS" w:eastAsia="sr-Cyrl-CS"/>
        </w:rPr>
        <w:t xml:space="preserve"> Хидротехничка инфраструктура која пролази кроз ову целину ограничавајући је фактор изградње, али не подразумева парцелацију комплекса.</w:t>
      </w:r>
    </w:p>
    <w:p w14:paraId="18D4633C" w14:textId="417BDEA8" w:rsidR="00A84690" w:rsidRPr="0071348A" w:rsidRDefault="00A84690" w:rsidP="00A84690">
      <w:pPr>
        <w:shd w:val="clear" w:color="auto" w:fill="FFFFFF"/>
        <w:spacing w:before="120" w:after="0"/>
        <w:ind w:firstLine="540"/>
        <w:rPr>
          <w:rFonts w:ascii="Times New Roman" w:hAnsi="Times New Roman"/>
          <w:lang w:eastAsia="sr-Cyrl-CS"/>
        </w:rPr>
      </w:pPr>
      <w:r w:rsidRPr="0071348A">
        <w:rPr>
          <w:rFonts w:ascii="Times New Roman" w:hAnsi="Times New Roman"/>
          <w:lang w:val="sr-Cyrl-RS" w:eastAsia="sr-Cyrl-CS"/>
        </w:rPr>
        <w:t>Обе локације планиране су као јединствене просторне целине (без могућности уситњавања комплекса).</w:t>
      </w:r>
    </w:p>
    <w:p w14:paraId="4BED9348" w14:textId="453802CE" w:rsidR="00A004C5" w:rsidRPr="00681922" w:rsidRDefault="00A004C5" w:rsidP="00A004C5">
      <w:pPr>
        <w:shd w:val="clear" w:color="auto" w:fill="FFFFFF"/>
        <w:spacing w:before="120" w:after="0"/>
        <w:ind w:firstLine="540"/>
        <w:rPr>
          <w:rFonts w:ascii="Times New Roman" w:hAnsi="Times New Roman"/>
          <w:u w:val="single"/>
          <w:lang w:eastAsia="sr-Cyrl-CS"/>
        </w:rPr>
      </w:pPr>
      <w:r>
        <w:rPr>
          <w:rFonts w:ascii="Times New Roman" w:hAnsi="Times New Roman" w:hint="eastAsia"/>
          <w:bCs/>
          <w:spacing w:val="-1"/>
          <w:u w:val="single"/>
          <w:lang w:val="sr-Cyrl-CS" w:eastAsia="sr-Cyrl-CS"/>
        </w:rPr>
        <w:t>Еколошки камп</w:t>
      </w:r>
      <w:r w:rsidRPr="00681922">
        <w:rPr>
          <w:rFonts w:ascii="Times New Roman" w:hAnsi="Times New Roman"/>
          <w:u w:val="single"/>
          <w:lang w:eastAsia="sr-Cyrl-CS"/>
        </w:rPr>
        <w:t xml:space="preserve"> </w:t>
      </w:r>
    </w:p>
    <w:p w14:paraId="74380380" w14:textId="50B86E10" w:rsidR="00A004C5" w:rsidRPr="00991DB0" w:rsidRDefault="00A004C5" w:rsidP="00A004C5">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sidR="004F181E">
        <w:rPr>
          <w:rFonts w:ascii="Times New Roman" w:hAnsi="Times New Roman"/>
          <w:szCs w:val="22"/>
          <w:lang w:val="sr-Cyrl-CS"/>
        </w:rPr>
        <w:t xml:space="preserve">еко камп, образовање (школа у природи), </w:t>
      </w:r>
    </w:p>
    <w:p w14:paraId="6DC2B4C1" w14:textId="29308BC4" w:rsidR="00AA016A" w:rsidRPr="00AA016A" w:rsidRDefault="00A004C5" w:rsidP="00AA016A">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004F181E">
        <w:rPr>
          <w:rFonts w:ascii="Times New Roman" w:hAnsi="Times New Roman"/>
          <w:bCs/>
          <w:spacing w:val="-8"/>
          <w:szCs w:val="22"/>
          <w:lang w:val="sr-Cyrl-RS"/>
        </w:rPr>
        <w:t xml:space="preserve">здравствене и лечилишне функције, </w:t>
      </w:r>
      <w:r w:rsidR="00DC6BFF">
        <w:rPr>
          <w:rFonts w:ascii="Times New Roman" w:hAnsi="Times New Roman"/>
          <w:szCs w:val="22"/>
          <w:lang w:val="sr-Cyrl-CS"/>
        </w:rPr>
        <w:t>спорт и</w:t>
      </w:r>
      <w:r w:rsidR="00DC6BFF" w:rsidRPr="00991DB0">
        <w:rPr>
          <w:rFonts w:ascii="Times New Roman" w:hAnsi="Times New Roman"/>
          <w:szCs w:val="22"/>
        </w:rPr>
        <w:t xml:space="preserve"> рекреација,</w:t>
      </w:r>
      <w:r w:rsidR="00DC6BFF">
        <w:rPr>
          <w:rFonts w:ascii="Times New Roman" w:hAnsi="Times New Roman"/>
          <w:szCs w:val="22"/>
          <w:lang w:val="sr-Cyrl-RS"/>
        </w:rPr>
        <w:t xml:space="preserve"> </w:t>
      </w:r>
      <w:r w:rsidR="004F181E">
        <w:rPr>
          <w:rFonts w:ascii="Times New Roman" w:hAnsi="Times New Roman"/>
          <w:bCs/>
          <w:spacing w:val="-8"/>
          <w:szCs w:val="22"/>
          <w:lang w:val="sr-Cyrl-RS"/>
        </w:rPr>
        <w:t xml:space="preserve">истраживање, </w:t>
      </w:r>
      <w:r w:rsidRPr="00991DB0">
        <w:rPr>
          <w:rFonts w:ascii="Times New Roman" w:hAnsi="Times New Roman"/>
          <w:szCs w:val="22"/>
        </w:rPr>
        <w:t xml:space="preserve">угоститељство, </w:t>
      </w:r>
      <w:r w:rsidR="00AA016A" w:rsidRPr="00AA016A">
        <w:rPr>
          <w:rFonts w:ascii="Times New Roman" w:hAnsi="Times New Roman"/>
          <w:szCs w:val="22"/>
          <w:lang w:val="sr-Cyrl-CS"/>
        </w:rPr>
        <w:t xml:space="preserve">култура, </w:t>
      </w:r>
      <w:r w:rsidR="00AA016A" w:rsidRPr="00AA016A">
        <w:rPr>
          <w:rFonts w:ascii="Times New Roman" w:hAnsi="Times New Roman"/>
          <w:szCs w:val="22"/>
          <w:lang w:val="sr-Cyrl-RS"/>
        </w:rPr>
        <w:t>инфраструктур</w:t>
      </w:r>
      <w:r w:rsidR="004F181E">
        <w:rPr>
          <w:rFonts w:ascii="Times New Roman" w:hAnsi="Times New Roman"/>
          <w:szCs w:val="22"/>
          <w:lang w:val="sr-Cyrl-RS"/>
        </w:rPr>
        <w:t>а</w:t>
      </w:r>
    </w:p>
    <w:p w14:paraId="7154DF97" w14:textId="3E3687F8" w:rsidR="00E347DB" w:rsidRDefault="00A004C5" w:rsidP="00FC7A96">
      <w:pPr>
        <w:spacing w:after="0"/>
        <w:ind w:firstLine="540"/>
        <w:rPr>
          <w:rFonts w:ascii="Times New Roman" w:hAnsi="Times New Roman"/>
          <w:szCs w:val="22"/>
          <w:lang w:val="sr-Cyrl-RS"/>
        </w:rPr>
      </w:pPr>
      <w:r w:rsidRPr="00E347DB">
        <w:rPr>
          <w:rFonts w:ascii="Times New Roman" w:hAnsi="Times New Roman"/>
          <w:szCs w:val="22"/>
          <w:lang w:val="sr-Cyrl-RS"/>
        </w:rPr>
        <w:t>Овом наменом обухваћен</w:t>
      </w:r>
      <w:r w:rsidR="00E347DB">
        <w:rPr>
          <w:rFonts w:ascii="Times New Roman" w:hAnsi="Times New Roman"/>
          <w:szCs w:val="22"/>
          <w:lang w:val="sr-Cyrl-RS"/>
        </w:rPr>
        <w:t xml:space="preserve"> је простор оивичен саобраћајницом која </w:t>
      </w:r>
      <w:r w:rsidR="00C627D7">
        <w:rPr>
          <w:rFonts w:ascii="Times New Roman" w:hAnsi="Times New Roman"/>
          <w:szCs w:val="22"/>
          <w:lang w:val="sr-Cyrl-RS"/>
        </w:rPr>
        <w:t>води</w:t>
      </w:r>
      <w:r w:rsidR="00E347DB">
        <w:rPr>
          <w:rFonts w:ascii="Times New Roman" w:hAnsi="Times New Roman"/>
          <w:szCs w:val="22"/>
          <w:lang w:val="sr-Cyrl-RS"/>
        </w:rPr>
        <w:t xml:space="preserve"> </w:t>
      </w:r>
      <w:r w:rsidR="00C627D7">
        <w:rPr>
          <w:rFonts w:ascii="Times New Roman" w:hAnsi="Times New Roman"/>
          <w:szCs w:val="22"/>
          <w:lang w:val="sr-Cyrl-RS"/>
        </w:rPr>
        <w:t>према селу</w:t>
      </w:r>
      <w:r w:rsidR="00E347DB">
        <w:rPr>
          <w:rFonts w:ascii="Times New Roman" w:hAnsi="Times New Roman"/>
          <w:szCs w:val="22"/>
          <w:lang w:val="sr-Cyrl-RS"/>
        </w:rPr>
        <w:t xml:space="preserve"> Кравље, Топоничком реком и налазиштем лековитог блата</w:t>
      </w:r>
      <w:r w:rsidRPr="00E347DB">
        <w:rPr>
          <w:rFonts w:ascii="Times New Roman" w:hAnsi="Times New Roman"/>
          <w:szCs w:val="22"/>
          <w:lang w:val="sr-Cyrl-RS"/>
        </w:rPr>
        <w:t>.</w:t>
      </w:r>
      <w:r w:rsidR="00E347DB">
        <w:rPr>
          <w:rFonts w:ascii="Times New Roman" w:hAnsi="Times New Roman"/>
          <w:szCs w:val="22"/>
          <w:lang w:val="sr-Cyrl-RS"/>
        </w:rPr>
        <w:t xml:space="preserve"> </w:t>
      </w:r>
      <w:r w:rsidR="000855AA">
        <w:rPr>
          <w:rFonts w:ascii="Times New Roman" w:hAnsi="Times New Roman"/>
          <w:szCs w:val="22"/>
          <w:lang w:val="sr-Cyrl-RS"/>
        </w:rPr>
        <w:t xml:space="preserve">Овај простор чини јединствену просторну целину. </w:t>
      </w:r>
      <w:r w:rsidR="00C627D7">
        <w:rPr>
          <w:rFonts w:ascii="Times New Roman" w:hAnsi="Times New Roman"/>
          <w:szCs w:val="22"/>
          <w:lang w:val="sr-Cyrl-RS"/>
        </w:rPr>
        <w:t>Друга целина планираног</w:t>
      </w:r>
      <w:r w:rsidR="00E347DB">
        <w:rPr>
          <w:rFonts w:ascii="Times New Roman" w:hAnsi="Times New Roman"/>
          <w:szCs w:val="22"/>
          <w:lang w:val="sr-Cyrl-RS"/>
        </w:rPr>
        <w:t xml:space="preserve"> </w:t>
      </w:r>
      <w:r w:rsidR="00C627D7">
        <w:rPr>
          <w:rFonts w:ascii="Times New Roman" w:hAnsi="Times New Roman"/>
          <w:szCs w:val="22"/>
          <w:lang w:val="sr-Cyrl-RS"/>
        </w:rPr>
        <w:t>еколошког</w:t>
      </w:r>
      <w:r w:rsidR="00E347DB">
        <w:rPr>
          <w:rFonts w:ascii="Times New Roman" w:hAnsi="Times New Roman"/>
          <w:szCs w:val="22"/>
          <w:lang w:val="sr-Cyrl-RS"/>
        </w:rPr>
        <w:t xml:space="preserve"> камп</w:t>
      </w:r>
      <w:r w:rsidR="00C627D7">
        <w:rPr>
          <w:rFonts w:ascii="Times New Roman" w:hAnsi="Times New Roman"/>
          <w:szCs w:val="22"/>
          <w:lang w:val="sr-Cyrl-RS"/>
        </w:rPr>
        <w:t>а</w:t>
      </w:r>
      <w:r w:rsidR="00E347DB">
        <w:rPr>
          <w:rFonts w:ascii="Times New Roman" w:hAnsi="Times New Roman"/>
          <w:szCs w:val="22"/>
          <w:lang w:val="sr-Cyrl-RS"/>
        </w:rPr>
        <w:t xml:space="preserve"> налази се на </w:t>
      </w:r>
      <w:r w:rsidR="00C627D7">
        <w:rPr>
          <w:rFonts w:ascii="Times New Roman" w:hAnsi="Times New Roman"/>
          <w:szCs w:val="22"/>
          <w:lang w:val="sr-Cyrl-RS"/>
        </w:rPr>
        <w:t>другој</w:t>
      </w:r>
      <w:r w:rsidR="00E347DB">
        <w:rPr>
          <w:rFonts w:ascii="Times New Roman" w:hAnsi="Times New Roman"/>
          <w:szCs w:val="22"/>
          <w:lang w:val="sr-Cyrl-RS"/>
        </w:rPr>
        <w:t xml:space="preserve"> обали Топоничке реке. </w:t>
      </w:r>
    </w:p>
    <w:p w14:paraId="11B3152D" w14:textId="77133BB5" w:rsidR="00A004C5" w:rsidRDefault="00E347DB" w:rsidP="00FC7A96">
      <w:pPr>
        <w:spacing w:after="0"/>
        <w:ind w:firstLine="540"/>
        <w:rPr>
          <w:rFonts w:ascii="Times New Roman" w:hAnsi="Times New Roman"/>
          <w:szCs w:val="22"/>
          <w:lang w:val="sr-Cyrl-RS"/>
        </w:rPr>
      </w:pPr>
      <w:r>
        <w:rPr>
          <w:rFonts w:ascii="Times New Roman" w:hAnsi="Times New Roman"/>
          <w:szCs w:val="22"/>
          <w:lang w:val="sr-Cyrl-RS"/>
        </w:rPr>
        <w:t>Ове</w:t>
      </w:r>
      <w:r w:rsidR="00C627D7">
        <w:rPr>
          <w:rFonts w:ascii="Times New Roman" w:hAnsi="Times New Roman"/>
          <w:szCs w:val="22"/>
          <w:lang w:val="sr-Cyrl-RS"/>
        </w:rPr>
        <w:t xml:space="preserve"> две</w:t>
      </w:r>
      <w:r>
        <w:rPr>
          <w:rFonts w:ascii="Times New Roman" w:hAnsi="Times New Roman"/>
          <w:szCs w:val="22"/>
          <w:lang w:val="sr-Cyrl-RS"/>
        </w:rPr>
        <w:t xml:space="preserve"> целине могу да чине јединствен еколошки камп, а могу бити и засебни еко кампови. Даље уситњавање комплекса </w:t>
      </w:r>
      <w:r w:rsidR="00C627D7">
        <w:rPr>
          <w:rFonts w:ascii="Times New Roman" w:hAnsi="Times New Roman"/>
          <w:szCs w:val="22"/>
          <w:lang w:val="sr-Cyrl-RS"/>
        </w:rPr>
        <w:t xml:space="preserve">(формирање више од две независне целине) </w:t>
      </w:r>
      <w:r>
        <w:rPr>
          <w:rFonts w:ascii="Times New Roman" w:hAnsi="Times New Roman"/>
          <w:szCs w:val="22"/>
          <w:lang w:val="sr-Cyrl-RS"/>
        </w:rPr>
        <w:t>није дозвољено.</w:t>
      </w:r>
    </w:p>
    <w:p w14:paraId="1A5B02A9" w14:textId="26964F3E" w:rsidR="002F3380" w:rsidRPr="002F3380" w:rsidRDefault="002F3380" w:rsidP="002F3380">
      <w:pPr>
        <w:shd w:val="clear" w:color="auto" w:fill="FFFFFF"/>
        <w:spacing w:before="120" w:after="0"/>
        <w:ind w:firstLine="540"/>
        <w:rPr>
          <w:rFonts w:ascii="Times New Roman" w:hAnsi="Times New Roman"/>
          <w:u w:val="single"/>
          <w:lang w:val="sr-Cyrl-RS" w:eastAsia="sr-Cyrl-CS"/>
        </w:rPr>
      </w:pPr>
      <w:r w:rsidRPr="002F3380">
        <w:rPr>
          <w:rFonts w:ascii="Times New Roman" w:hAnsi="Times New Roman"/>
          <w:u w:val="single"/>
          <w:lang w:val="sr-Cyrl-RS" w:eastAsia="sr-Cyrl-CS"/>
        </w:rPr>
        <w:t xml:space="preserve">Пољопривредно и шумско земљиште </w:t>
      </w:r>
      <w:r>
        <w:rPr>
          <w:rFonts w:ascii="Times New Roman" w:hAnsi="Times New Roman"/>
          <w:u w:val="single"/>
          <w:lang w:val="sr-Cyrl-RS" w:eastAsia="sr-Cyrl-CS"/>
        </w:rPr>
        <w:t>(</w:t>
      </w:r>
      <w:r w:rsidRPr="002F3380">
        <w:rPr>
          <w:rFonts w:ascii="Times New Roman" w:hAnsi="Times New Roman"/>
          <w:u w:val="single"/>
          <w:lang w:val="sr-Cyrl-RS" w:eastAsia="sr-Cyrl-CS"/>
        </w:rPr>
        <w:t>ван грађевинског подручја</w:t>
      </w:r>
      <w:r>
        <w:rPr>
          <w:rFonts w:ascii="Times New Roman" w:hAnsi="Times New Roman"/>
          <w:u w:val="single"/>
          <w:lang w:val="sr-Cyrl-RS" w:eastAsia="sr-Cyrl-CS"/>
        </w:rPr>
        <w:t>)</w:t>
      </w:r>
    </w:p>
    <w:p w14:paraId="10C24DC5" w14:textId="5510C10D" w:rsidR="002F3380" w:rsidRPr="002F3380" w:rsidRDefault="002F3380" w:rsidP="002F3380">
      <w:pPr>
        <w:shd w:val="clear" w:color="auto" w:fill="FFFFFF"/>
        <w:spacing w:before="120" w:after="0"/>
        <w:ind w:firstLine="540"/>
        <w:rPr>
          <w:rFonts w:ascii="Times New Roman" w:hAnsi="Times New Roman"/>
          <w:lang w:eastAsia="sr-Cyrl-CS"/>
        </w:rPr>
      </w:pPr>
      <w:r>
        <w:rPr>
          <w:rFonts w:ascii="Times New Roman" w:hAnsi="Times New Roman"/>
          <w:lang w:val="sr-Cyrl-RS" w:eastAsia="sr-Cyrl-CS"/>
        </w:rPr>
        <w:t>На п</w:t>
      </w:r>
      <w:r w:rsidR="00543D94">
        <w:rPr>
          <w:rFonts w:ascii="Times New Roman" w:hAnsi="Times New Roman"/>
          <w:lang w:val="sr-Cyrl-RS" w:eastAsia="sr-Cyrl-CS"/>
        </w:rPr>
        <w:t>одручју Плана,</w:t>
      </w:r>
      <w:r>
        <w:rPr>
          <w:rFonts w:ascii="Times New Roman" w:hAnsi="Times New Roman"/>
          <w:lang w:val="sr-Cyrl-RS" w:eastAsia="sr-Cyrl-CS"/>
        </w:rPr>
        <w:t xml:space="preserve"> </w:t>
      </w:r>
      <w:r w:rsidR="000D64B7">
        <w:rPr>
          <w:rFonts w:ascii="Times New Roman" w:hAnsi="Times New Roman"/>
          <w:lang w:val="sr-Cyrl-RS" w:eastAsia="sr-Cyrl-CS"/>
        </w:rPr>
        <w:t>ван грађевинског подручја</w:t>
      </w:r>
      <w:r w:rsidR="00543D94">
        <w:rPr>
          <w:rFonts w:ascii="Times New Roman" w:hAnsi="Times New Roman"/>
          <w:lang w:val="sr-Cyrl-RS" w:eastAsia="sr-Cyrl-CS"/>
        </w:rPr>
        <w:t>,</w:t>
      </w:r>
      <w:r w:rsidR="000D64B7">
        <w:rPr>
          <w:rFonts w:ascii="Times New Roman" w:hAnsi="Times New Roman"/>
          <w:lang w:val="sr-Cyrl-RS" w:eastAsia="sr-Cyrl-CS"/>
        </w:rPr>
        <w:t xml:space="preserve"> </w:t>
      </w:r>
      <w:r>
        <w:rPr>
          <w:rFonts w:ascii="Times New Roman" w:hAnsi="Times New Roman"/>
          <w:lang w:val="sr-Cyrl-RS" w:eastAsia="sr-Cyrl-CS"/>
        </w:rPr>
        <w:t xml:space="preserve">задржава се </w:t>
      </w:r>
      <w:r w:rsidR="000D64B7">
        <w:rPr>
          <w:rFonts w:ascii="Times New Roman" w:hAnsi="Times New Roman"/>
          <w:lang w:val="sr-Cyrl-RS" w:eastAsia="sr-Cyrl-CS"/>
        </w:rPr>
        <w:t>пољопривредно и шумско земљиште</w:t>
      </w:r>
      <w:r>
        <w:rPr>
          <w:rFonts w:ascii="Times New Roman" w:hAnsi="Times New Roman"/>
          <w:lang w:val="sr-Cyrl-RS" w:eastAsia="sr-Cyrl-CS"/>
        </w:rPr>
        <w:t xml:space="preserve">, </w:t>
      </w:r>
      <w:r w:rsidR="000D64B7">
        <w:rPr>
          <w:rFonts w:ascii="Times New Roman" w:hAnsi="Times New Roman"/>
          <w:lang w:val="sr-Cyrl-RS" w:eastAsia="sr-Cyrl-CS"/>
        </w:rPr>
        <w:t xml:space="preserve">чије ће коришћење, уређење и заштита бити </w:t>
      </w:r>
      <w:r>
        <w:rPr>
          <w:rFonts w:ascii="Times New Roman" w:hAnsi="Times New Roman"/>
          <w:lang w:val="sr-Cyrl-RS" w:eastAsia="sr-Cyrl-CS"/>
        </w:rPr>
        <w:t>у складу са прописима којима се уређује пољопривредно и шумско земљиште</w:t>
      </w:r>
      <w:r>
        <w:rPr>
          <w:rFonts w:ascii="Times New Roman" w:hAnsi="Times New Roman"/>
          <w:color w:val="000000"/>
          <w:szCs w:val="22"/>
        </w:rPr>
        <w:t>.</w:t>
      </w:r>
    </w:p>
    <w:p w14:paraId="62D92F0E" w14:textId="01B9D442" w:rsidR="002F3380" w:rsidRPr="002F3380" w:rsidRDefault="002F3380" w:rsidP="002F3380">
      <w:pPr>
        <w:spacing w:after="0"/>
        <w:ind w:firstLine="540"/>
        <w:rPr>
          <w:rFonts w:ascii="Times New Roman" w:hAnsi="Times New Roman"/>
          <w:szCs w:val="22"/>
          <w:lang w:val="sr-Cyrl-RS"/>
        </w:rPr>
      </w:pPr>
      <w:r w:rsidRPr="002F3380">
        <w:rPr>
          <w:rFonts w:ascii="Times New Roman" w:hAnsi="Times New Roman" w:hint="eastAsia"/>
          <w:i/>
          <w:szCs w:val="22"/>
        </w:rPr>
        <w:lastRenderedPageBreak/>
        <w:t>На</w:t>
      </w:r>
      <w:r w:rsidRPr="002F3380">
        <w:rPr>
          <w:rFonts w:ascii="Times New Roman" w:hAnsi="Times New Roman"/>
          <w:i/>
          <w:szCs w:val="22"/>
          <w:lang w:val="sr-Cyrl-RS"/>
        </w:rPr>
        <w:t xml:space="preserve"> </w:t>
      </w:r>
      <w:r w:rsidRPr="002F3380">
        <w:rPr>
          <w:rFonts w:ascii="Times New Roman" w:hAnsi="Times New Roman" w:hint="eastAsia"/>
          <w:i/>
          <w:szCs w:val="22"/>
        </w:rPr>
        <w:t>пољопривредном земљишту</w:t>
      </w:r>
      <w:r>
        <w:rPr>
          <w:rFonts w:ascii="Times New Roman" w:hAnsi="Times New Roman" w:hint="eastAsia"/>
          <w:szCs w:val="22"/>
        </w:rPr>
        <w:t xml:space="preserve"> </w:t>
      </w:r>
      <w:r w:rsidRPr="002F3380">
        <w:rPr>
          <w:rFonts w:ascii="Times New Roman" w:hAnsi="Times New Roman" w:hint="eastAsia"/>
          <w:szCs w:val="22"/>
          <w:lang w:val="sr-Cyrl-RS"/>
        </w:rPr>
        <w:t>прве</w:t>
      </w:r>
      <w:r w:rsidRPr="002F3380">
        <w:rPr>
          <w:rFonts w:ascii="Times New Roman" w:hAnsi="Times New Roman"/>
          <w:szCs w:val="22"/>
          <w:lang w:val="sr-Cyrl-RS"/>
        </w:rPr>
        <w:t xml:space="preserve">, </w:t>
      </w:r>
      <w:r w:rsidRPr="002F3380">
        <w:rPr>
          <w:rFonts w:ascii="Times New Roman" w:hAnsi="Times New Roman" w:hint="eastAsia"/>
          <w:szCs w:val="22"/>
          <w:lang w:val="sr-Cyrl-RS"/>
        </w:rPr>
        <w:t>друге</w:t>
      </w:r>
      <w:r w:rsidRPr="002F3380">
        <w:rPr>
          <w:rFonts w:ascii="Times New Roman" w:hAnsi="Times New Roman"/>
          <w:szCs w:val="22"/>
          <w:lang w:val="sr-Cyrl-RS"/>
        </w:rPr>
        <w:t xml:space="preserve">, </w:t>
      </w:r>
      <w:r w:rsidRPr="002F3380">
        <w:rPr>
          <w:rFonts w:ascii="Times New Roman" w:hAnsi="Times New Roman" w:hint="eastAsia"/>
          <w:szCs w:val="22"/>
          <w:lang w:val="sr-Cyrl-RS"/>
        </w:rPr>
        <w:t>треће</w:t>
      </w:r>
      <w:r w:rsidRPr="002F3380">
        <w:rPr>
          <w:rFonts w:ascii="Times New Roman" w:hAnsi="Times New Roman"/>
          <w:szCs w:val="22"/>
          <w:lang w:val="sr-Cyrl-RS"/>
        </w:rPr>
        <w:t xml:space="preserve">, </w:t>
      </w:r>
      <w:r w:rsidRPr="002F3380">
        <w:rPr>
          <w:rFonts w:ascii="Times New Roman" w:hAnsi="Times New Roman" w:hint="eastAsia"/>
          <w:szCs w:val="22"/>
          <w:lang w:val="sr-Cyrl-RS"/>
        </w:rPr>
        <w:t>четврте</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пете</w:t>
      </w:r>
      <w:r w:rsidRPr="002F3380">
        <w:rPr>
          <w:rFonts w:ascii="Times New Roman" w:hAnsi="Times New Roman"/>
          <w:szCs w:val="22"/>
          <w:lang w:val="sr-Cyrl-RS"/>
        </w:rPr>
        <w:t xml:space="preserve"> </w:t>
      </w:r>
      <w:r w:rsidRPr="002F3380">
        <w:rPr>
          <w:rFonts w:ascii="Times New Roman" w:hAnsi="Times New Roman" w:hint="eastAsia"/>
          <w:szCs w:val="22"/>
          <w:lang w:val="sr-Cyrl-RS"/>
        </w:rPr>
        <w:t>катастарске</w:t>
      </w:r>
      <w:r w:rsidRPr="002F3380">
        <w:rPr>
          <w:rFonts w:ascii="Times New Roman" w:hAnsi="Times New Roman"/>
          <w:szCs w:val="22"/>
          <w:lang w:val="sr-Cyrl-RS"/>
        </w:rPr>
        <w:t xml:space="preserve"> </w:t>
      </w:r>
      <w:r w:rsidRPr="002F3380">
        <w:rPr>
          <w:rFonts w:ascii="Times New Roman" w:hAnsi="Times New Roman" w:hint="eastAsia"/>
          <w:szCs w:val="22"/>
          <w:lang w:val="sr-Cyrl-RS"/>
        </w:rPr>
        <w:t>класе</w:t>
      </w:r>
      <w:r>
        <w:rPr>
          <w:rFonts w:ascii="Times New Roman" w:hAnsi="Times New Roman"/>
          <w:szCs w:val="22"/>
          <w:lang w:val="sr-Cyrl-RS"/>
        </w:rPr>
        <w:t xml:space="preserve"> не дозвољава се изградња стамбених објеката</w:t>
      </w:r>
      <w:r w:rsidRPr="002F3380">
        <w:rPr>
          <w:rFonts w:ascii="Times New Roman" w:hAnsi="Times New Roman"/>
          <w:szCs w:val="22"/>
          <w:lang w:val="sr-Cyrl-RS"/>
        </w:rPr>
        <w:t>.</w:t>
      </w:r>
    </w:p>
    <w:p w14:paraId="1BA2A408" w14:textId="2CDD0A5B" w:rsidR="002F3380" w:rsidRPr="002F3380" w:rsidRDefault="002F3380" w:rsidP="002F3380">
      <w:pPr>
        <w:spacing w:after="0"/>
        <w:ind w:firstLine="540"/>
        <w:rPr>
          <w:rFonts w:ascii="Times New Roman" w:hAnsi="Times New Roman"/>
          <w:szCs w:val="22"/>
          <w:lang w:val="sr-Cyrl-RS"/>
        </w:rPr>
      </w:pPr>
      <w:r>
        <w:rPr>
          <w:rFonts w:ascii="Times New Roman" w:hAnsi="Times New Roman" w:hint="eastAsia"/>
          <w:szCs w:val="22"/>
        </w:rPr>
        <w:t>На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пољопривредном</w:t>
      </w:r>
      <w:r w:rsidRPr="002F3380">
        <w:rPr>
          <w:rFonts w:ascii="Times New Roman" w:hAnsi="Times New Roman"/>
          <w:szCs w:val="22"/>
          <w:lang w:val="sr-Cyrl-RS"/>
        </w:rPr>
        <w:t xml:space="preserve"> </w:t>
      </w:r>
      <w:r w:rsidRPr="002F3380">
        <w:rPr>
          <w:rFonts w:ascii="Times New Roman" w:hAnsi="Times New Roman" w:hint="eastAsia"/>
          <w:szCs w:val="22"/>
          <w:lang w:val="sr-Cyrl-RS"/>
        </w:rPr>
        <w:t>земљишту</w:t>
      </w:r>
      <w:r w:rsidRPr="002F3380">
        <w:rPr>
          <w:rFonts w:ascii="Times New Roman" w:hAnsi="Times New Roman"/>
          <w:szCs w:val="22"/>
          <w:lang w:val="sr-Cyrl-RS"/>
        </w:rPr>
        <w:t xml:space="preserve"> </w:t>
      </w:r>
      <w:r>
        <w:rPr>
          <w:rFonts w:ascii="Times New Roman" w:hAnsi="Times New Roman" w:hint="eastAsia"/>
          <w:szCs w:val="22"/>
        </w:rPr>
        <w:t xml:space="preserve">дозвољена </w:t>
      </w:r>
      <w:r w:rsidRPr="002F3380">
        <w:rPr>
          <w:rFonts w:ascii="Times New Roman" w:hAnsi="Times New Roman" w:hint="eastAsia"/>
          <w:szCs w:val="22"/>
          <w:lang w:val="sr-Cyrl-RS"/>
        </w:rPr>
        <w:t>је</w:t>
      </w:r>
      <w:r w:rsidRPr="002F3380">
        <w:rPr>
          <w:rFonts w:ascii="Times New Roman" w:hAnsi="Times New Roman"/>
          <w:szCs w:val="22"/>
          <w:lang w:val="sr-Cyrl-RS"/>
        </w:rPr>
        <w:t xml:space="preserve"> </w:t>
      </w:r>
      <w:r w:rsidRPr="002F3380">
        <w:rPr>
          <w:rFonts w:ascii="Times New Roman" w:hAnsi="Times New Roman" w:hint="eastAsia"/>
          <w:szCs w:val="22"/>
          <w:lang w:val="sr-Cyrl-RS"/>
        </w:rPr>
        <w:t>изградња</w:t>
      </w:r>
      <w:r>
        <w:rPr>
          <w:rFonts w:ascii="Times New Roman" w:hAnsi="Times New Roman"/>
          <w:szCs w:val="22"/>
          <w:lang w:val="sr-Cyrl-RS"/>
        </w:rPr>
        <w:t xml:space="preserve"> </w:t>
      </w:r>
      <w:r w:rsidRPr="002F3380">
        <w:rPr>
          <w:rFonts w:ascii="Times New Roman" w:hAnsi="Times New Roman" w:hint="eastAsia"/>
          <w:szCs w:val="22"/>
          <w:lang w:val="sr-Cyrl-RS"/>
        </w:rPr>
        <w:t>економских</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објеката</w:t>
      </w:r>
      <w:r w:rsidRPr="002F3380">
        <w:rPr>
          <w:rFonts w:ascii="Times New Roman" w:hAnsi="Times New Roman"/>
          <w:szCs w:val="22"/>
          <w:lang w:val="sr-Cyrl-RS"/>
        </w:rPr>
        <w:t xml:space="preserve"> </w:t>
      </w:r>
      <w:r w:rsidRPr="002F3380">
        <w:rPr>
          <w:rFonts w:ascii="Times New Roman" w:hAnsi="Times New Roman" w:hint="eastAsia"/>
          <w:szCs w:val="22"/>
          <w:lang w:val="sr-Cyrl-RS"/>
        </w:rPr>
        <w:t>у</w:t>
      </w:r>
      <w:r w:rsidRPr="002F3380">
        <w:rPr>
          <w:rFonts w:ascii="Times New Roman" w:hAnsi="Times New Roman"/>
          <w:szCs w:val="22"/>
          <w:lang w:val="sr-Cyrl-RS"/>
        </w:rPr>
        <w:t xml:space="preserve"> </w:t>
      </w:r>
      <w:r w:rsidRPr="002F3380">
        <w:rPr>
          <w:rFonts w:ascii="Times New Roman" w:hAnsi="Times New Roman" w:hint="eastAsia"/>
          <w:szCs w:val="22"/>
          <w:lang w:val="sr-Cyrl-RS"/>
        </w:rPr>
        <w:t>функцији</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пољопривреде</w:t>
      </w:r>
      <w:r w:rsidR="00E11858">
        <w:rPr>
          <w:rFonts w:ascii="Times New Roman" w:hAnsi="Times New Roman"/>
          <w:szCs w:val="22"/>
          <w:lang w:val="sr-Cyrl-RS"/>
        </w:rPr>
        <w:t xml:space="preserve"> </w:t>
      </w:r>
      <w:r w:rsidRPr="002F3380">
        <w:rPr>
          <w:rFonts w:ascii="Times New Roman" w:hAnsi="Times New Roman" w:hint="eastAsia"/>
          <w:szCs w:val="22"/>
          <w:lang w:val="sr-Cyrl-RS"/>
        </w:rPr>
        <w:t>или</w:t>
      </w:r>
      <w:r w:rsidRPr="002F3380">
        <w:rPr>
          <w:rFonts w:ascii="Times New Roman" w:hAnsi="Times New Roman"/>
          <w:szCs w:val="22"/>
          <w:lang w:val="sr-Cyrl-RS"/>
        </w:rPr>
        <w:t xml:space="preserve"> </w:t>
      </w:r>
      <w:r w:rsidRPr="002F3380">
        <w:rPr>
          <w:rFonts w:ascii="Times New Roman" w:hAnsi="Times New Roman" w:hint="eastAsia"/>
          <w:szCs w:val="22"/>
          <w:lang w:val="sr-Cyrl-RS"/>
        </w:rPr>
        <w:t>воћарства</w:t>
      </w:r>
      <w:r>
        <w:rPr>
          <w:rFonts w:ascii="Times New Roman" w:hAnsi="Times New Roman"/>
          <w:szCs w:val="22"/>
          <w:lang w:val="sr-Cyrl-RS"/>
        </w:rPr>
        <w:t xml:space="preserve">, </w:t>
      </w:r>
      <w:r w:rsidR="00405002">
        <w:rPr>
          <w:rFonts w:ascii="Times New Roman" w:hAnsi="Times New Roman"/>
          <w:szCs w:val="22"/>
          <w:lang w:val="sr-Cyrl-RS"/>
        </w:rPr>
        <w:t>приступних пољских путева, мрежа и објеката инфраструктуре.</w:t>
      </w:r>
    </w:p>
    <w:p w14:paraId="1C8AEA37" w14:textId="77777777" w:rsidR="00DE7538" w:rsidRDefault="00405002" w:rsidP="00DE7538">
      <w:pPr>
        <w:spacing w:after="0"/>
        <w:ind w:firstLine="540"/>
        <w:rPr>
          <w:rFonts w:ascii="Times New Roman" w:hAnsi="Times New Roman"/>
          <w:color w:val="000000"/>
          <w:lang w:val="sr-Cyrl-RS"/>
        </w:rPr>
      </w:pPr>
      <w:r w:rsidRPr="00405002">
        <w:rPr>
          <w:rFonts w:ascii="Times New Roman" w:hAnsi="Times New Roman"/>
          <w:szCs w:val="22"/>
          <w:lang w:val="sr-Cyrl-RS"/>
        </w:rPr>
        <w:t xml:space="preserve">Забрањено је одлагање </w:t>
      </w:r>
      <w:r w:rsidRPr="00405002">
        <w:rPr>
          <w:rFonts w:ascii="Times New Roman" w:hAnsi="Times New Roman"/>
          <w:color w:val="000000"/>
        </w:rPr>
        <w:t xml:space="preserve">отпада и других штетних и опасних материја, паљење и загађивање </w:t>
      </w:r>
      <w:r w:rsidRPr="00405002">
        <w:rPr>
          <w:rFonts w:ascii="Times New Roman" w:hAnsi="Times New Roman"/>
          <w:color w:val="000000"/>
          <w:lang w:val="sr-Cyrl-RS"/>
        </w:rPr>
        <w:t>пољопривредног земљишта</w:t>
      </w:r>
      <w:r w:rsidRPr="00405002">
        <w:rPr>
          <w:rFonts w:ascii="Times New Roman" w:hAnsi="Times New Roman"/>
          <w:color w:val="000000"/>
        </w:rPr>
        <w:t xml:space="preserve"> на други начин</w:t>
      </w:r>
      <w:r w:rsidRPr="00405002">
        <w:rPr>
          <w:rFonts w:ascii="Times New Roman" w:hAnsi="Times New Roman"/>
          <w:color w:val="000000"/>
          <w:lang w:val="sr-Cyrl-RS"/>
        </w:rPr>
        <w:t>.</w:t>
      </w:r>
    </w:p>
    <w:p w14:paraId="72D97FFA" w14:textId="77777777" w:rsidR="00DE7538" w:rsidRDefault="002F3380" w:rsidP="00DE7538">
      <w:pPr>
        <w:spacing w:after="0"/>
        <w:ind w:firstLine="540"/>
        <w:rPr>
          <w:color w:val="000000"/>
        </w:rPr>
      </w:pPr>
      <w:r w:rsidRPr="002F3380">
        <w:rPr>
          <w:i/>
          <w:lang w:val="sr-Cyrl-RS"/>
        </w:rPr>
        <w:t>На шумском земљишту</w:t>
      </w:r>
      <w:r>
        <w:rPr>
          <w:lang w:val="sr-Cyrl-RS"/>
        </w:rPr>
        <w:t xml:space="preserve"> забрањује се </w:t>
      </w:r>
      <w:r w:rsidRPr="00923C4B">
        <w:rPr>
          <w:color w:val="000000"/>
        </w:rPr>
        <w:t xml:space="preserve">пустошење и крчење шума; чиста сеча која није одобрена као редован вид обнављања шума; сеча ретких врста дрвећа; подбељивање стабала; паша и брст коза и друге стоке; самовласно заузимање шума; уништавање или оштећивање шумских засада, </w:t>
      </w:r>
      <w:r w:rsidR="00405002">
        <w:rPr>
          <w:color w:val="000000"/>
        </w:rPr>
        <w:t>одлагање отпад</w:t>
      </w:r>
      <w:r w:rsidRPr="00923C4B">
        <w:rPr>
          <w:color w:val="000000"/>
        </w:rPr>
        <w:t>а и других штетних и опасних материја и</w:t>
      </w:r>
      <w:r w:rsidR="00405002">
        <w:rPr>
          <w:color w:val="000000"/>
        </w:rPr>
        <w:t xml:space="preserve"> загађивање шума на други начин</w:t>
      </w:r>
      <w:r w:rsidRPr="00923C4B">
        <w:rPr>
          <w:color w:val="000000"/>
        </w:rPr>
        <w:t>.</w:t>
      </w:r>
    </w:p>
    <w:p w14:paraId="4AC460B1" w14:textId="45203959" w:rsidR="00DE7538" w:rsidRDefault="002F3380" w:rsidP="00DE7538">
      <w:pPr>
        <w:spacing w:after="0"/>
        <w:ind w:firstLine="540"/>
        <w:rPr>
          <w:color w:val="000000"/>
        </w:rPr>
      </w:pPr>
      <w:r w:rsidRPr="00923C4B">
        <w:rPr>
          <w:color w:val="000000"/>
        </w:rPr>
        <w:t>Дозвољено је уређење и употреба шумског земљишта</w:t>
      </w:r>
      <w:r w:rsidRPr="00923C4B">
        <w:rPr>
          <w:color w:val="000000"/>
          <w:lang w:val="sr-Latn-CS"/>
        </w:rPr>
        <w:t xml:space="preserve"> </w:t>
      </w:r>
      <w:r w:rsidRPr="00923C4B">
        <w:rPr>
          <w:color w:val="000000"/>
        </w:rPr>
        <w:t>у рекреативне, здравствене и туристи</w:t>
      </w:r>
      <w:r w:rsidR="00E11858">
        <w:rPr>
          <w:color w:val="000000"/>
        </w:rPr>
        <w:t xml:space="preserve">чке сврхе (видиковци, пешачке, трим и </w:t>
      </w:r>
      <w:r w:rsidRPr="00923C4B">
        <w:rPr>
          <w:color w:val="000000"/>
        </w:rPr>
        <w:t xml:space="preserve">бициклистичке стазе, </w:t>
      </w:r>
      <w:r w:rsidR="00E24091">
        <w:rPr>
          <w:color w:val="000000"/>
        </w:rPr>
        <w:t>и др</w:t>
      </w:r>
      <w:r w:rsidRPr="00923C4B">
        <w:rPr>
          <w:color w:val="000000"/>
        </w:rPr>
        <w:t>).</w:t>
      </w:r>
    </w:p>
    <w:p w14:paraId="0E6286F1" w14:textId="615D1390" w:rsidR="002F3380" w:rsidRPr="00DE7538" w:rsidRDefault="002F3380" w:rsidP="00DE7538">
      <w:pPr>
        <w:spacing w:after="0"/>
        <w:ind w:firstLine="540"/>
        <w:rPr>
          <w:rFonts w:ascii="Times New Roman" w:hAnsi="Times New Roman"/>
          <w:szCs w:val="22"/>
          <w:lang w:val="sr-Cyrl-RS"/>
        </w:rPr>
      </w:pPr>
      <w:r w:rsidRPr="00923C4B">
        <w:rPr>
          <w:color w:val="000000"/>
        </w:rPr>
        <w:t>Дозвољена је</w:t>
      </w:r>
      <w:r w:rsidR="00405002">
        <w:rPr>
          <w:color w:val="000000"/>
        </w:rPr>
        <w:t xml:space="preserve"> изградња </w:t>
      </w:r>
      <w:r>
        <w:rPr>
          <w:color w:val="000000"/>
          <w:lang w:val="sr-Cyrl-CS"/>
        </w:rPr>
        <w:t>о</w:t>
      </w:r>
      <w:r w:rsidRPr="00923C4B">
        <w:rPr>
          <w:color w:val="000000"/>
        </w:rPr>
        <w:t>бјеката у функцији чувања и одржавања шума</w:t>
      </w:r>
      <w:r w:rsidR="00405002">
        <w:rPr>
          <w:color w:val="000000"/>
          <w:lang w:val="sr-Cyrl-CS"/>
        </w:rPr>
        <w:t xml:space="preserve">, </w:t>
      </w:r>
      <w:r>
        <w:rPr>
          <w:color w:val="000000"/>
          <w:lang w:val="sr-Cyrl-CS"/>
        </w:rPr>
        <w:t>о</w:t>
      </w:r>
      <w:r w:rsidRPr="00923C4B">
        <w:rPr>
          <w:color w:val="000000"/>
        </w:rPr>
        <w:t>бјеката у функцији шумске привреде</w:t>
      </w:r>
      <w:r w:rsidR="00405002">
        <w:rPr>
          <w:color w:val="000000"/>
          <w:lang w:val="sr-Cyrl-CS"/>
        </w:rPr>
        <w:t xml:space="preserve">, </w:t>
      </w:r>
      <w:r>
        <w:rPr>
          <w:color w:val="000000"/>
          <w:lang w:val="sr-Cyrl-CS"/>
        </w:rPr>
        <w:t>о</w:t>
      </w:r>
      <w:r w:rsidRPr="00923C4B">
        <w:rPr>
          <w:color w:val="000000"/>
        </w:rPr>
        <w:t>бјеката инфраструктуре</w:t>
      </w:r>
      <w:r w:rsidR="00405002">
        <w:rPr>
          <w:color w:val="000000"/>
          <w:lang w:val="sr-Cyrl-CS"/>
        </w:rPr>
        <w:t xml:space="preserve">, </w:t>
      </w:r>
      <w:r>
        <w:rPr>
          <w:color w:val="000000"/>
          <w:lang w:val="sr-Cyrl-CS"/>
        </w:rPr>
        <w:t>п</w:t>
      </w:r>
      <w:r w:rsidRPr="00923C4B">
        <w:rPr>
          <w:color w:val="000000"/>
        </w:rPr>
        <w:t>риступних шумских саобраћајница и пратеће инфраструктуре.</w:t>
      </w:r>
    </w:p>
    <w:p w14:paraId="4266EA5E" w14:textId="6EE178C4" w:rsidR="002F3380" w:rsidRPr="009846DC" w:rsidRDefault="002F3380" w:rsidP="002F3380">
      <w:pPr>
        <w:spacing w:after="0"/>
        <w:ind w:firstLine="540"/>
        <w:rPr>
          <w:rFonts w:ascii="Times New Roman" w:hAnsi="Times New Roman"/>
          <w:szCs w:val="22"/>
          <w:lang w:val="sr-Cyrl-RS"/>
        </w:rPr>
      </w:pPr>
      <w:r w:rsidRPr="00923C4B">
        <w:rPr>
          <w:color w:val="000000"/>
        </w:rPr>
        <w:t>Корисници и сопственици шума дужни су да предузимају мере ради заштите шума од пожара, других елементарних непогода, биљних болести, штеточина и других штета, као и мере неге шумских засада.</w:t>
      </w:r>
      <w:r>
        <w:rPr>
          <w:rFonts w:ascii="Times New Roman" w:hAnsi="Times New Roman"/>
          <w:szCs w:val="22"/>
          <w:lang w:val="sr-Cyrl-RS"/>
        </w:rPr>
        <w:t xml:space="preserve"> </w:t>
      </w:r>
    </w:p>
    <w:p w14:paraId="357EF2F9" w14:textId="4EFF76F5" w:rsidR="00991DB0" w:rsidRDefault="00991DB0" w:rsidP="00146A83">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RS"/>
        </w:rPr>
      </w:pPr>
      <w:r>
        <w:rPr>
          <w:rFonts w:ascii="Times New Roman" w:hAnsi="Times New Roman"/>
          <w:b/>
          <w:noProof/>
          <w:szCs w:val="22"/>
        </w:rPr>
        <w:t>2</w:t>
      </w:r>
      <w:r w:rsidR="002C32AB">
        <w:rPr>
          <w:rFonts w:ascii="Times New Roman" w:hAnsi="Times New Roman"/>
          <w:b/>
          <w:noProof/>
          <w:szCs w:val="22"/>
          <w:lang w:val="sr-Cyrl-CS"/>
        </w:rPr>
        <w:t>.2</w:t>
      </w:r>
      <w:r>
        <w:rPr>
          <w:rFonts w:ascii="Times New Roman" w:hAnsi="Times New Roman"/>
          <w:b/>
          <w:noProof/>
          <w:szCs w:val="22"/>
          <w:lang w:val="sr-Cyrl-CS"/>
        </w:rPr>
        <w:t>.</w:t>
      </w:r>
      <w:r w:rsidR="00C64C9B">
        <w:rPr>
          <w:rFonts w:ascii="Times New Roman" w:hAnsi="Times New Roman"/>
          <w:b/>
          <w:noProof/>
          <w:szCs w:val="22"/>
        </w:rPr>
        <w:t>3</w:t>
      </w:r>
      <w:r w:rsidRPr="00707E05">
        <w:rPr>
          <w:rFonts w:ascii="Times New Roman" w:hAnsi="Times New Roman"/>
          <w:b/>
          <w:noProof/>
          <w:szCs w:val="22"/>
          <w:lang w:val="sr-Cyrl-CS"/>
        </w:rPr>
        <w:t xml:space="preserve">. </w:t>
      </w:r>
      <w:r>
        <w:rPr>
          <w:rFonts w:ascii="Times New Roman" w:hAnsi="Times New Roman"/>
          <w:b/>
          <w:noProof/>
          <w:szCs w:val="22"/>
        </w:rPr>
        <w:t>Биланс површина</w:t>
      </w:r>
      <w:r w:rsidR="00246020">
        <w:rPr>
          <w:rFonts w:ascii="Times New Roman" w:hAnsi="Times New Roman"/>
          <w:b/>
          <w:noProof/>
          <w:szCs w:val="22"/>
          <w:lang w:val="sr-Cyrl-RS"/>
        </w:rPr>
        <w:t xml:space="preserve"> </w:t>
      </w:r>
    </w:p>
    <w:p w14:paraId="5B7B879F" w14:textId="051D6130" w:rsidR="00246020" w:rsidRDefault="006A0268" w:rsidP="00146A83">
      <w:pPr>
        <w:tabs>
          <w:tab w:val="left" w:pos="709"/>
          <w:tab w:val="left" w:pos="900"/>
          <w:tab w:val="right" w:leader="dot" w:pos="9020"/>
          <w:tab w:val="right" w:pos="9099"/>
          <w:tab w:val="right" w:pos="9355"/>
        </w:tabs>
        <w:spacing w:before="240"/>
        <w:ind w:firstLine="0"/>
        <w:jc w:val="left"/>
        <w:rPr>
          <w:rFonts w:ascii="Times New Roman" w:hAnsi="Times New Roman"/>
          <w:i/>
          <w:noProof/>
          <w:szCs w:val="22"/>
          <w:lang w:val="sr-Cyrl-RS"/>
        </w:rPr>
      </w:pPr>
      <w:r>
        <w:rPr>
          <w:rFonts w:ascii="Times New Roman" w:hAnsi="Times New Roman"/>
          <w:i/>
          <w:noProof/>
          <w:szCs w:val="22"/>
          <w:lang w:val="sr-Cyrl-RS"/>
        </w:rPr>
        <w:t>Табела 3</w:t>
      </w:r>
      <w:r w:rsidR="00246020" w:rsidRPr="00246020">
        <w:rPr>
          <w:rFonts w:ascii="Times New Roman" w:hAnsi="Times New Roman"/>
          <w:i/>
          <w:noProof/>
          <w:szCs w:val="22"/>
          <w:lang w:val="sr-Cyrl-RS"/>
        </w:rPr>
        <w:t>: Биланс површина</w:t>
      </w:r>
    </w:p>
    <w:tbl>
      <w:tblPr>
        <w:tblW w:w="8340" w:type="dxa"/>
        <w:tblLook w:val="04A0" w:firstRow="1" w:lastRow="0" w:firstColumn="1" w:lastColumn="0" w:noHBand="0" w:noVBand="1"/>
      </w:tblPr>
      <w:tblGrid>
        <w:gridCol w:w="5620"/>
        <w:gridCol w:w="1420"/>
        <w:gridCol w:w="1300"/>
      </w:tblGrid>
      <w:tr w:rsidR="00803956" w:rsidRPr="00C92EB1" w14:paraId="53B2A37D" w14:textId="77777777" w:rsidTr="00803956">
        <w:trPr>
          <w:trHeight w:val="540"/>
        </w:trPr>
        <w:tc>
          <w:tcPr>
            <w:tcW w:w="562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06FA3C75" w14:textId="77777777" w:rsidR="00803956" w:rsidRPr="00C92EB1" w:rsidRDefault="00803956" w:rsidP="00803956">
            <w:pPr>
              <w:spacing w:before="0" w:after="0"/>
              <w:ind w:firstLine="0"/>
              <w:rPr>
                <w:rFonts w:ascii="Times New Roman" w:hAnsi="Times New Roman"/>
                <w:color w:val="000000"/>
                <w:szCs w:val="22"/>
              </w:rPr>
            </w:pPr>
            <w:r w:rsidRPr="00C92EB1">
              <w:rPr>
                <w:rFonts w:ascii="Times New Roman" w:hAnsi="Times New Roman"/>
                <w:color w:val="000000"/>
                <w:szCs w:val="22"/>
              </w:rPr>
              <w:t> </w:t>
            </w:r>
          </w:p>
        </w:tc>
        <w:tc>
          <w:tcPr>
            <w:tcW w:w="1420" w:type="dxa"/>
            <w:tcBorders>
              <w:top w:val="single" w:sz="4" w:space="0" w:color="auto"/>
              <w:left w:val="nil"/>
              <w:bottom w:val="single" w:sz="4" w:space="0" w:color="auto"/>
              <w:right w:val="single" w:sz="4" w:space="0" w:color="auto"/>
            </w:tcBorders>
            <w:shd w:val="clear" w:color="000000" w:fill="CCC0D9"/>
            <w:vAlign w:val="center"/>
            <w:hideMark/>
          </w:tcPr>
          <w:p w14:paraId="48EDF938" w14:textId="77777777" w:rsidR="00803956" w:rsidRPr="00C92EB1" w:rsidRDefault="00803956" w:rsidP="00803956">
            <w:pPr>
              <w:spacing w:before="0" w:after="0"/>
              <w:ind w:firstLine="0"/>
              <w:jc w:val="center"/>
              <w:rPr>
                <w:rFonts w:ascii="Times New Roman" w:hAnsi="Times New Roman"/>
                <w:b/>
                <w:bCs/>
                <w:color w:val="000000"/>
                <w:szCs w:val="22"/>
              </w:rPr>
            </w:pPr>
            <w:r w:rsidRPr="00C92EB1">
              <w:rPr>
                <w:rFonts w:ascii="Times New Roman" w:hAnsi="Times New Roman"/>
                <w:b/>
                <w:bCs/>
                <w:color w:val="000000"/>
                <w:szCs w:val="22"/>
              </w:rPr>
              <w:t>Површина (hа)</w:t>
            </w:r>
          </w:p>
        </w:tc>
        <w:tc>
          <w:tcPr>
            <w:tcW w:w="1300" w:type="dxa"/>
            <w:tcBorders>
              <w:top w:val="single" w:sz="4" w:space="0" w:color="auto"/>
              <w:left w:val="nil"/>
              <w:bottom w:val="single" w:sz="4" w:space="0" w:color="auto"/>
              <w:right w:val="single" w:sz="4" w:space="0" w:color="auto"/>
            </w:tcBorders>
            <w:shd w:val="clear" w:color="000000" w:fill="CCC0D9"/>
            <w:vAlign w:val="center"/>
            <w:hideMark/>
          </w:tcPr>
          <w:p w14:paraId="6C7EB355" w14:textId="77777777" w:rsidR="00803956" w:rsidRPr="00C92EB1" w:rsidRDefault="00803956" w:rsidP="00803956">
            <w:pPr>
              <w:spacing w:before="0" w:after="0"/>
              <w:ind w:firstLine="0"/>
              <w:jc w:val="center"/>
              <w:rPr>
                <w:rFonts w:ascii="Times New Roman" w:hAnsi="Times New Roman"/>
                <w:b/>
                <w:bCs/>
                <w:color w:val="000000"/>
                <w:szCs w:val="22"/>
              </w:rPr>
            </w:pPr>
            <w:r w:rsidRPr="00C92EB1">
              <w:rPr>
                <w:rFonts w:ascii="Times New Roman" w:hAnsi="Times New Roman"/>
                <w:b/>
                <w:bCs/>
                <w:color w:val="000000"/>
                <w:szCs w:val="22"/>
              </w:rPr>
              <w:t>Учешће (%)</w:t>
            </w:r>
          </w:p>
        </w:tc>
      </w:tr>
      <w:tr w:rsidR="00032073" w:rsidRPr="00C92EB1" w14:paraId="23FCE155" w14:textId="77777777" w:rsidTr="00803956">
        <w:trPr>
          <w:trHeight w:val="300"/>
        </w:trPr>
        <w:tc>
          <w:tcPr>
            <w:tcW w:w="5620" w:type="dxa"/>
            <w:tcBorders>
              <w:top w:val="nil"/>
              <w:left w:val="single" w:sz="4" w:space="0" w:color="auto"/>
              <w:bottom w:val="single" w:sz="4" w:space="0" w:color="auto"/>
              <w:right w:val="single" w:sz="4" w:space="0" w:color="auto"/>
            </w:tcBorders>
            <w:shd w:val="clear" w:color="000000" w:fill="FFC000"/>
            <w:vAlign w:val="center"/>
            <w:hideMark/>
          </w:tcPr>
          <w:p w14:paraId="0736C390" w14:textId="77777777" w:rsidR="00032073" w:rsidRPr="00C92EB1" w:rsidRDefault="00032073" w:rsidP="00032073">
            <w:pPr>
              <w:spacing w:before="0" w:after="0"/>
              <w:ind w:firstLine="0"/>
              <w:jc w:val="left"/>
              <w:rPr>
                <w:rFonts w:ascii="Times New Roman" w:hAnsi="Times New Roman"/>
                <w:b/>
                <w:bCs/>
                <w:color w:val="000000"/>
                <w:szCs w:val="22"/>
              </w:rPr>
            </w:pPr>
            <w:r w:rsidRPr="00C92EB1">
              <w:rPr>
                <w:rFonts w:ascii="Times New Roman" w:hAnsi="Times New Roman"/>
                <w:b/>
                <w:bCs/>
                <w:color w:val="000000"/>
                <w:szCs w:val="22"/>
              </w:rPr>
              <w:t>ОБУХВАТ ПЛАНА</w:t>
            </w:r>
          </w:p>
        </w:tc>
        <w:tc>
          <w:tcPr>
            <w:tcW w:w="1420" w:type="dxa"/>
            <w:tcBorders>
              <w:top w:val="nil"/>
              <w:left w:val="nil"/>
              <w:bottom w:val="single" w:sz="4" w:space="0" w:color="auto"/>
              <w:right w:val="single" w:sz="4" w:space="0" w:color="auto"/>
            </w:tcBorders>
            <w:shd w:val="clear" w:color="000000" w:fill="FBC603"/>
            <w:vAlign w:val="center"/>
            <w:hideMark/>
          </w:tcPr>
          <w:p w14:paraId="5AF913EC" w14:textId="1BE9D072" w:rsidR="00032073" w:rsidRPr="00C92EB1" w:rsidRDefault="00032073" w:rsidP="00032073">
            <w:pPr>
              <w:spacing w:before="0" w:after="0"/>
              <w:ind w:firstLine="0"/>
              <w:jc w:val="center"/>
              <w:rPr>
                <w:rFonts w:ascii="Times New Roman" w:hAnsi="Times New Roman"/>
                <w:b/>
                <w:bCs/>
                <w:color w:val="000000"/>
                <w:szCs w:val="22"/>
              </w:rPr>
            </w:pPr>
            <w:r w:rsidRPr="00C92EB1">
              <w:rPr>
                <w:rFonts w:ascii="Times New Roman" w:hAnsi="Times New Roman"/>
                <w:b/>
                <w:bCs/>
                <w:color w:val="000000"/>
                <w:sz w:val="21"/>
                <w:szCs w:val="21"/>
              </w:rPr>
              <w:t>97.05</w:t>
            </w:r>
          </w:p>
        </w:tc>
        <w:tc>
          <w:tcPr>
            <w:tcW w:w="1300" w:type="dxa"/>
            <w:tcBorders>
              <w:top w:val="nil"/>
              <w:left w:val="nil"/>
              <w:bottom w:val="single" w:sz="4" w:space="0" w:color="auto"/>
              <w:right w:val="single" w:sz="4" w:space="0" w:color="auto"/>
            </w:tcBorders>
            <w:shd w:val="clear" w:color="000000" w:fill="FBC603"/>
            <w:vAlign w:val="center"/>
            <w:hideMark/>
          </w:tcPr>
          <w:p w14:paraId="207E2FCF" w14:textId="1E7DDED5" w:rsidR="00032073" w:rsidRPr="00C92EB1" w:rsidRDefault="00032073" w:rsidP="00032073">
            <w:pPr>
              <w:spacing w:before="0" w:after="0"/>
              <w:ind w:firstLine="0"/>
              <w:jc w:val="center"/>
              <w:rPr>
                <w:rFonts w:ascii="Times New Roman" w:hAnsi="Times New Roman"/>
                <w:b/>
                <w:bCs/>
                <w:color w:val="000000"/>
                <w:szCs w:val="22"/>
              </w:rPr>
            </w:pPr>
            <w:r w:rsidRPr="00C92EB1">
              <w:rPr>
                <w:rFonts w:ascii="Times New Roman" w:hAnsi="Times New Roman"/>
                <w:b/>
                <w:bCs/>
                <w:color w:val="000000"/>
                <w:sz w:val="21"/>
                <w:szCs w:val="21"/>
              </w:rPr>
              <w:t>100.0%</w:t>
            </w:r>
          </w:p>
        </w:tc>
      </w:tr>
      <w:tr w:rsidR="00032073" w:rsidRPr="00C92EB1" w14:paraId="375C5394" w14:textId="77777777" w:rsidTr="00803956">
        <w:trPr>
          <w:trHeight w:val="300"/>
        </w:trPr>
        <w:tc>
          <w:tcPr>
            <w:tcW w:w="5620" w:type="dxa"/>
            <w:tcBorders>
              <w:top w:val="nil"/>
              <w:left w:val="single" w:sz="4" w:space="0" w:color="auto"/>
              <w:bottom w:val="single" w:sz="4" w:space="0" w:color="auto"/>
              <w:right w:val="single" w:sz="4" w:space="0" w:color="auto"/>
            </w:tcBorders>
            <w:shd w:val="clear" w:color="000000" w:fill="F8CBAD"/>
            <w:vAlign w:val="center"/>
            <w:hideMark/>
          </w:tcPr>
          <w:p w14:paraId="375D3825" w14:textId="77777777" w:rsidR="00032073" w:rsidRPr="00C92EB1" w:rsidRDefault="00032073" w:rsidP="00032073">
            <w:pPr>
              <w:spacing w:before="0" w:after="0"/>
              <w:ind w:firstLine="0"/>
              <w:jc w:val="left"/>
              <w:rPr>
                <w:rFonts w:ascii="Times New Roman" w:hAnsi="Times New Roman"/>
                <w:b/>
                <w:bCs/>
                <w:color w:val="000000"/>
                <w:szCs w:val="22"/>
              </w:rPr>
            </w:pPr>
            <w:r w:rsidRPr="00C92EB1">
              <w:rPr>
                <w:rFonts w:ascii="Times New Roman" w:hAnsi="Times New Roman"/>
                <w:b/>
                <w:bCs/>
                <w:color w:val="000000"/>
                <w:szCs w:val="22"/>
              </w:rPr>
              <w:t>ГРАЂЕВИНСКО ПОДРУЧЈЕ</w:t>
            </w:r>
          </w:p>
        </w:tc>
        <w:tc>
          <w:tcPr>
            <w:tcW w:w="1420" w:type="dxa"/>
            <w:tcBorders>
              <w:top w:val="nil"/>
              <w:left w:val="nil"/>
              <w:bottom w:val="single" w:sz="4" w:space="0" w:color="auto"/>
              <w:right w:val="single" w:sz="4" w:space="0" w:color="auto"/>
            </w:tcBorders>
            <w:shd w:val="clear" w:color="000000" w:fill="F8CBAD"/>
            <w:vAlign w:val="center"/>
            <w:hideMark/>
          </w:tcPr>
          <w:p w14:paraId="0E3FBB1C" w14:textId="1BEBFC13" w:rsidR="00032073" w:rsidRPr="00C92EB1" w:rsidRDefault="00032073" w:rsidP="00032073">
            <w:pPr>
              <w:spacing w:before="0" w:after="0"/>
              <w:ind w:firstLine="0"/>
              <w:jc w:val="center"/>
              <w:rPr>
                <w:rFonts w:ascii="Times New Roman" w:hAnsi="Times New Roman"/>
                <w:b/>
                <w:bCs/>
                <w:color w:val="000000"/>
                <w:szCs w:val="22"/>
              </w:rPr>
            </w:pPr>
            <w:r w:rsidRPr="00C92EB1">
              <w:rPr>
                <w:rFonts w:ascii="Times New Roman" w:hAnsi="Times New Roman"/>
                <w:b/>
                <w:bCs/>
                <w:color w:val="000000"/>
                <w:sz w:val="21"/>
                <w:szCs w:val="21"/>
              </w:rPr>
              <w:t>26.98</w:t>
            </w:r>
          </w:p>
        </w:tc>
        <w:tc>
          <w:tcPr>
            <w:tcW w:w="1300" w:type="dxa"/>
            <w:tcBorders>
              <w:top w:val="nil"/>
              <w:left w:val="nil"/>
              <w:bottom w:val="single" w:sz="4" w:space="0" w:color="auto"/>
              <w:right w:val="single" w:sz="4" w:space="0" w:color="auto"/>
            </w:tcBorders>
            <w:shd w:val="clear" w:color="000000" w:fill="F8CBAD"/>
            <w:vAlign w:val="center"/>
            <w:hideMark/>
          </w:tcPr>
          <w:p w14:paraId="3DF9E894" w14:textId="6A567675" w:rsidR="00032073" w:rsidRPr="00C92EB1" w:rsidRDefault="00032073" w:rsidP="00032073">
            <w:pPr>
              <w:spacing w:before="0" w:after="0"/>
              <w:ind w:firstLine="0"/>
              <w:jc w:val="center"/>
              <w:rPr>
                <w:rFonts w:ascii="Times New Roman" w:hAnsi="Times New Roman"/>
                <w:b/>
                <w:bCs/>
                <w:color w:val="000000"/>
                <w:szCs w:val="22"/>
              </w:rPr>
            </w:pPr>
            <w:r w:rsidRPr="00C92EB1">
              <w:rPr>
                <w:rFonts w:ascii="Times New Roman" w:hAnsi="Times New Roman"/>
                <w:b/>
                <w:bCs/>
                <w:color w:val="000000"/>
                <w:sz w:val="21"/>
                <w:szCs w:val="21"/>
              </w:rPr>
              <w:t>27.8%</w:t>
            </w:r>
          </w:p>
        </w:tc>
      </w:tr>
      <w:tr w:rsidR="00032073" w:rsidRPr="00C92EB1" w14:paraId="1EEAFF8B" w14:textId="77777777" w:rsidTr="00803956">
        <w:trPr>
          <w:trHeight w:val="300"/>
        </w:trPr>
        <w:tc>
          <w:tcPr>
            <w:tcW w:w="5620" w:type="dxa"/>
            <w:tcBorders>
              <w:top w:val="nil"/>
              <w:left w:val="single" w:sz="4" w:space="0" w:color="auto"/>
              <w:bottom w:val="single" w:sz="4" w:space="0" w:color="auto"/>
              <w:right w:val="single" w:sz="4" w:space="0" w:color="auto"/>
            </w:tcBorders>
            <w:shd w:val="clear" w:color="000000" w:fill="D9D9D9"/>
            <w:vAlign w:val="center"/>
            <w:hideMark/>
          </w:tcPr>
          <w:p w14:paraId="6BFF1820" w14:textId="77777777" w:rsidR="00032073" w:rsidRPr="00C92EB1" w:rsidRDefault="00032073" w:rsidP="00032073">
            <w:pPr>
              <w:spacing w:before="0" w:after="0"/>
              <w:ind w:firstLine="0"/>
              <w:jc w:val="left"/>
              <w:rPr>
                <w:rFonts w:ascii="Times New Roman" w:hAnsi="Times New Roman"/>
                <w:b/>
                <w:bCs/>
                <w:color w:val="000000"/>
                <w:szCs w:val="22"/>
              </w:rPr>
            </w:pPr>
            <w:r w:rsidRPr="00C92EB1">
              <w:rPr>
                <w:rFonts w:ascii="Times New Roman" w:hAnsi="Times New Roman"/>
                <w:b/>
                <w:bCs/>
                <w:color w:val="000000"/>
                <w:szCs w:val="22"/>
              </w:rPr>
              <w:t>Целина А – Бањски центар</w:t>
            </w:r>
          </w:p>
        </w:tc>
        <w:tc>
          <w:tcPr>
            <w:tcW w:w="1420" w:type="dxa"/>
            <w:tcBorders>
              <w:top w:val="nil"/>
              <w:left w:val="nil"/>
              <w:bottom w:val="single" w:sz="4" w:space="0" w:color="auto"/>
              <w:right w:val="single" w:sz="4" w:space="0" w:color="auto"/>
            </w:tcBorders>
            <w:shd w:val="clear" w:color="000000" w:fill="D9D9D9"/>
            <w:vAlign w:val="center"/>
            <w:hideMark/>
          </w:tcPr>
          <w:p w14:paraId="344D68C7" w14:textId="56BB6A1A" w:rsidR="00032073" w:rsidRPr="00C92EB1" w:rsidRDefault="00032073" w:rsidP="00032073">
            <w:pPr>
              <w:spacing w:before="0" w:after="0"/>
              <w:ind w:firstLine="0"/>
              <w:jc w:val="center"/>
              <w:rPr>
                <w:rFonts w:ascii="Times New Roman" w:hAnsi="Times New Roman"/>
                <w:b/>
                <w:bCs/>
                <w:szCs w:val="22"/>
              </w:rPr>
            </w:pPr>
            <w:r w:rsidRPr="00C92EB1">
              <w:rPr>
                <w:rFonts w:ascii="Times New Roman" w:hAnsi="Times New Roman"/>
                <w:b/>
                <w:bCs/>
                <w:sz w:val="21"/>
                <w:szCs w:val="21"/>
              </w:rPr>
              <w:t>11.24</w:t>
            </w:r>
          </w:p>
        </w:tc>
        <w:tc>
          <w:tcPr>
            <w:tcW w:w="1300" w:type="dxa"/>
            <w:tcBorders>
              <w:top w:val="nil"/>
              <w:left w:val="nil"/>
              <w:bottom w:val="single" w:sz="4" w:space="0" w:color="auto"/>
              <w:right w:val="single" w:sz="4" w:space="0" w:color="auto"/>
            </w:tcBorders>
            <w:shd w:val="clear" w:color="000000" w:fill="D9D9D9"/>
            <w:vAlign w:val="center"/>
            <w:hideMark/>
          </w:tcPr>
          <w:p w14:paraId="18B97C87" w14:textId="7B734238" w:rsidR="00032073" w:rsidRPr="00C92EB1" w:rsidRDefault="00032073" w:rsidP="00032073">
            <w:pPr>
              <w:spacing w:before="0" w:after="0"/>
              <w:ind w:firstLine="0"/>
              <w:jc w:val="center"/>
              <w:rPr>
                <w:rFonts w:ascii="Times New Roman" w:hAnsi="Times New Roman"/>
                <w:b/>
                <w:bCs/>
                <w:color w:val="000000"/>
                <w:szCs w:val="22"/>
              </w:rPr>
            </w:pPr>
            <w:r w:rsidRPr="00C92EB1">
              <w:rPr>
                <w:rFonts w:ascii="Times New Roman" w:hAnsi="Times New Roman"/>
                <w:b/>
                <w:bCs/>
                <w:color w:val="000000"/>
                <w:sz w:val="21"/>
                <w:szCs w:val="21"/>
              </w:rPr>
              <w:t>11.6%</w:t>
            </w:r>
          </w:p>
        </w:tc>
      </w:tr>
      <w:tr w:rsidR="00032073" w:rsidRPr="00C92EB1" w14:paraId="302EB614" w14:textId="77777777" w:rsidTr="00803956">
        <w:trPr>
          <w:trHeight w:val="300"/>
        </w:trPr>
        <w:tc>
          <w:tcPr>
            <w:tcW w:w="5620" w:type="dxa"/>
            <w:tcBorders>
              <w:top w:val="nil"/>
              <w:left w:val="single" w:sz="4" w:space="0" w:color="auto"/>
              <w:bottom w:val="single" w:sz="4" w:space="0" w:color="auto"/>
              <w:right w:val="single" w:sz="4" w:space="0" w:color="auto"/>
            </w:tcBorders>
            <w:shd w:val="clear" w:color="000000" w:fill="D9D9D9"/>
            <w:vAlign w:val="center"/>
            <w:hideMark/>
          </w:tcPr>
          <w:p w14:paraId="385A2953" w14:textId="77777777" w:rsidR="00032073" w:rsidRPr="00C92EB1" w:rsidRDefault="00032073" w:rsidP="00032073">
            <w:pPr>
              <w:spacing w:before="0" w:after="0"/>
              <w:ind w:firstLine="0"/>
              <w:jc w:val="left"/>
              <w:rPr>
                <w:rFonts w:ascii="Times New Roman" w:hAnsi="Times New Roman"/>
                <w:b/>
                <w:bCs/>
                <w:color w:val="000000"/>
                <w:szCs w:val="22"/>
              </w:rPr>
            </w:pPr>
            <w:r w:rsidRPr="00C92EB1">
              <w:rPr>
                <w:rFonts w:ascii="Times New Roman" w:hAnsi="Times New Roman"/>
                <w:b/>
                <w:bCs/>
                <w:color w:val="000000"/>
                <w:szCs w:val="22"/>
              </w:rPr>
              <w:t>Целина Б – Бањско насеље</w:t>
            </w:r>
          </w:p>
        </w:tc>
        <w:tc>
          <w:tcPr>
            <w:tcW w:w="1420" w:type="dxa"/>
            <w:tcBorders>
              <w:top w:val="nil"/>
              <w:left w:val="nil"/>
              <w:bottom w:val="single" w:sz="4" w:space="0" w:color="auto"/>
              <w:right w:val="single" w:sz="4" w:space="0" w:color="auto"/>
            </w:tcBorders>
            <w:shd w:val="clear" w:color="000000" w:fill="D9D9D9"/>
            <w:vAlign w:val="center"/>
            <w:hideMark/>
          </w:tcPr>
          <w:p w14:paraId="75F026F9" w14:textId="61907743" w:rsidR="00032073" w:rsidRPr="00C92EB1" w:rsidRDefault="00032073" w:rsidP="00032073">
            <w:pPr>
              <w:spacing w:before="0" w:after="0"/>
              <w:ind w:firstLine="0"/>
              <w:jc w:val="center"/>
              <w:rPr>
                <w:rFonts w:ascii="Times New Roman" w:hAnsi="Times New Roman"/>
                <w:b/>
                <w:bCs/>
                <w:szCs w:val="22"/>
              </w:rPr>
            </w:pPr>
            <w:r w:rsidRPr="00C92EB1">
              <w:rPr>
                <w:rFonts w:ascii="Times New Roman" w:hAnsi="Times New Roman"/>
                <w:b/>
                <w:bCs/>
                <w:sz w:val="21"/>
                <w:szCs w:val="21"/>
              </w:rPr>
              <w:t>15.74</w:t>
            </w:r>
          </w:p>
        </w:tc>
        <w:tc>
          <w:tcPr>
            <w:tcW w:w="1300" w:type="dxa"/>
            <w:tcBorders>
              <w:top w:val="nil"/>
              <w:left w:val="nil"/>
              <w:bottom w:val="single" w:sz="4" w:space="0" w:color="auto"/>
              <w:right w:val="single" w:sz="4" w:space="0" w:color="auto"/>
            </w:tcBorders>
            <w:shd w:val="clear" w:color="000000" w:fill="D9D9D9"/>
            <w:vAlign w:val="center"/>
            <w:hideMark/>
          </w:tcPr>
          <w:p w14:paraId="191405C9" w14:textId="63BB96EC" w:rsidR="00032073" w:rsidRPr="00C92EB1" w:rsidRDefault="00032073" w:rsidP="00032073">
            <w:pPr>
              <w:spacing w:before="0" w:after="0"/>
              <w:ind w:firstLine="0"/>
              <w:jc w:val="center"/>
              <w:rPr>
                <w:rFonts w:ascii="Times New Roman" w:hAnsi="Times New Roman"/>
                <w:b/>
                <w:bCs/>
                <w:color w:val="000000"/>
                <w:szCs w:val="22"/>
              </w:rPr>
            </w:pPr>
            <w:r w:rsidRPr="00C92EB1">
              <w:rPr>
                <w:rFonts w:ascii="Times New Roman" w:hAnsi="Times New Roman"/>
                <w:b/>
                <w:bCs/>
                <w:color w:val="000000"/>
                <w:sz w:val="21"/>
                <w:szCs w:val="21"/>
              </w:rPr>
              <w:t>16.2%</w:t>
            </w:r>
          </w:p>
        </w:tc>
      </w:tr>
      <w:tr w:rsidR="00032073" w:rsidRPr="00C92EB1" w14:paraId="3D6085E5"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B0BF0BD" w14:textId="5D995CAE"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lang w:val="sr-Cyrl-RS"/>
              </w:rPr>
              <w:t>Бањско с</w:t>
            </w:r>
            <w:r w:rsidRPr="00C92EB1">
              <w:rPr>
                <w:rFonts w:ascii="Times New Roman" w:hAnsi="Times New Roman"/>
                <w:szCs w:val="22"/>
              </w:rPr>
              <w:t>тановање и туризам</w:t>
            </w:r>
          </w:p>
        </w:tc>
        <w:tc>
          <w:tcPr>
            <w:tcW w:w="1420" w:type="dxa"/>
            <w:tcBorders>
              <w:top w:val="nil"/>
              <w:left w:val="nil"/>
              <w:bottom w:val="single" w:sz="4" w:space="0" w:color="auto"/>
              <w:right w:val="single" w:sz="4" w:space="0" w:color="auto"/>
            </w:tcBorders>
            <w:shd w:val="clear" w:color="auto" w:fill="auto"/>
            <w:vAlign w:val="center"/>
            <w:hideMark/>
          </w:tcPr>
          <w:p w14:paraId="641F4379" w14:textId="5F4C9B38"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11.28</w:t>
            </w:r>
          </w:p>
        </w:tc>
        <w:tc>
          <w:tcPr>
            <w:tcW w:w="1300" w:type="dxa"/>
            <w:tcBorders>
              <w:top w:val="nil"/>
              <w:left w:val="nil"/>
              <w:bottom w:val="single" w:sz="4" w:space="0" w:color="auto"/>
              <w:right w:val="single" w:sz="4" w:space="0" w:color="auto"/>
            </w:tcBorders>
            <w:shd w:val="clear" w:color="auto" w:fill="auto"/>
            <w:vAlign w:val="center"/>
            <w:hideMark/>
          </w:tcPr>
          <w:p w14:paraId="1E6C575E" w14:textId="2411E205"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11.6%</w:t>
            </w:r>
          </w:p>
        </w:tc>
      </w:tr>
      <w:tr w:rsidR="00032073" w:rsidRPr="00C92EB1" w14:paraId="67785D28"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3AFD6660"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Комерцијални и централни садржаји</w:t>
            </w:r>
          </w:p>
        </w:tc>
        <w:tc>
          <w:tcPr>
            <w:tcW w:w="1420" w:type="dxa"/>
            <w:tcBorders>
              <w:top w:val="nil"/>
              <w:left w:val="nil"/>
              <w:bottom w:val="single" w:sz="4" w:space="0" w:color="auto"/>
              <w:right w:val="single" w:sz="4" w:space="0" w:color="auto"/>
            </w:tcBorders>
            <w:shd w:val="clear" w:color="auto" w:fill="auto"/>
            <w:vAlign w:val="center"/>
            <w:hideMark/>
          </w:tcPr>
          <w:p w14:paraId="264D55F5" w14:textId="120E06A1"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0.27</w:t>
            </w:r>
          </w:p>
        </w:tc>
        <w:tc>
          <w:tcPr>
            <w:tcW w:w="1300" w:type="dxa"/>
            <w:tcBorders>
              <w:top w:val="nil"/>
              <w:left w:val="nil"/>
              <w:bottom w:val="single" w:sz="4" w:space="0" w:color="auto"/>
              <w:right w:val="single" w:sz="4" w:space="0" w:color="auto"/>
            </w:tcBorders>
            <w:shd w:val="clear" w:color="auto" w:fill="auto"/>
            <w:vAlign w:val="center"/>
            <w:hideMark/>
          </w:tcPr>
          <w:p w14:paraId="7FE74CC0" w14:textId="6FD6B817"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0.3%</w:t>
            </w:r>
          </w:p>
        </w:tc>
      </w:tr>
      <w:tr w:rsidR="00032073" w:rsidRPr="00C92EB1" w14:paraId="7C9BEB7C"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F9AA7AB"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Здравствено- туристички комплекс</w:t>
            </w:r>
          </w:p>
        </w:tc>
        <w:tc>
          <w:tcPr>
            <w:tcW w:w="1420" w:type="dxa"/>
            <w:tcBorders>
              <w:top w:val="nil"/>
              <w:left w:val="nil"/>
              <w:bottom w:val="single" w:sz="4" w:space="0" w:color="auto"/>
              <w:right w:val="single" w:sz="4" w:space="0" w:color="auto"/>
            </w:tcBorders>
            <w:shd w:val="clear" w:color="auto" w:fill="auto"/>
            <w:vAlign w:val="center"/>
            <w:hideMark/>
          </w:tcPr>
          <w:p w14:paraId="3B1F0052" w14:textId="7CD27493"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1.66</w:t>
            </w:r>
          </w:p>
        </w:tc>
        <w:tc>
          <w:tcPr>
            <w:tcW w:w="1300" w:type="dxa"/>
            <w:tcBorders>
              <w:top w:val="nil"/>
              <w:left w:val="nil"/>
              <w:bottom w:val="single" w:sz="4" w:space="0" w:color="auto"/>
              <w:right w:val="single" w:sz="4" w:space="0" w:color="auto"/>
            </w:tcBorders>
            <w:shd w:val="clear" w:color="auto" w:fill="auto"/>
            <w:vAlign w:val="center"/>
            <w:hideMark/>
          </w:tcPr>
          <w:p w14:paraId="2F5C2248" w14:textId="15F114AF"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1.7%</w:t>
            </w:r>
          </w:p>
        </w:tc>
      </w:tr>
      <w:tr w:rsidR="00032073" w:rsidRPr="00C92EB1" w14:paraId="4F56E2C8"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4A5F142"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Здравствено- туристички комплекс (купатила)</w:t>
            </w:r>
          </w:p>
        </w:tc>
        <w:tc>
          <w:tcPr>
            <w:tcW w:w="1420" w:type="dxa"/>
            <w:tcBorders>
              <w:top w:val="nil"/>
              <w:left w:val="nil"/>
              <w:bottom w:val="single" w:sz="4" w:space="0" w:color="auto"/>
              <w:right w:val="single" w:sz="4" w:space="0" w:color="auto"/>
            </w:tcBorders>
            <w:shd w:val="clear" w:color="auto" w:fill="auto"/>
            <w:vAlign w:val="center"/>
            <w:hideMark/>
          </w:tcPr>
          <w:p w14:paraId="6D25122B" w14:textId="61AFAE6B"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0.04</w:t>
            </w:r>
          </w:p>
        </w:tc>
        <w:tc>
          <w:tcPr>
            <w:tcW w:w="1300" w:type="dxa"/>
            <w:tcBorders>
              <w:top w:val="nil"/>
              <w:left w:val="nil"/>
              <w:bottom w:val="single" w:sz="4" w:space="0" w:color="auto"/>
              <w:right w:val="single" w:sz="4" w:space="0" w:color="auto"/>
            </w:tcBorders>
            <w:shd w:val="clear" w:color="auto" w:fill="auto"/>
            <w:vAlign w:val="center"/>
            <w:hideMark/>
          </w:tcPr>
          <w:p w14:paraId="4236E75E" w14:textId="79918D84"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0.0%</w:t>
            </w:r>
          </w:p>
        </w:tc>
      </w:tr>
      <w:tr w:rsidR="00032073" w:rsidRPr="00C92EB1" w14:paraId="1FD060A0"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346E022"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Спорт и рекреација</w:t>
            </w:r>
          </w:p>
        </w:tc>
        <w:tc>
          <w:tcPr>
            <w:tcW w:w="1420" w:type="dxa"/>
            <w:tcBorders>
              <w:top w:val="nil"/>
              <w:left w:val="nil"/>
              <w:bottom w:val="single" w:sz="4" w:space="0" w:color="auto"/>
              <w:right w:val="single" w:sz="4" w:space="0" w:color="auto"/>
            </w:tcBorders>
            <w:shd w:val="clear" w:color="auto" w:fill="auto"/>
            <w:vAlign w:val="center"/>
            <w:hideMark/>
          </w:tcPr>
          <w:p w14:paraId="61114B25" w14:textId="6C4BED09"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0.43</w:t>
            </w:r>
          </w:p>
        </w:tc>
        <w:tc>
          <w:tcPr>
            <w:tcW w:w="1300" w:type="dxa"/>
            <w:tcBorders>
              <w:top w:val="nil"/>
              <w:left w:val="nil"/>
              <w:bottom w:val="single" w:sz="4" w:space="0" w:color="auto"/>
              <w:right w:val="single" w:sz="4" w:space="0" w:color="auto"/>
            </w:tcBorders>
            <w:shd w:val="clear" w:color="auto" w:fill="auto"/>
            <w:vAlign w:val="center"/>
            <w:hideMark/>
          </w:tcPr>
          <w:p w14:paraId="6F7CBFA0" w14:textId="773B93A2"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0.4%</w:t>
            </w:r>
          </w:p>
        </w:tc>
      </w:tr>
      <w:tr w:rsidR="00032073" w:rsidRPr="00C92EB1" w14:paraId="4A6EA0B7"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1817AB93"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Бањски парк и уређене зелене површине</w:t>
            </w:r>
          </w:p>
        </w:tc>
        <w:tc>
          <w:tcPr>
            <w:tcW w:w="1420" w:type="dxa"/>
            <w:tcBorders>
              <w:top w:val="nil"/>
              <w:left w:val="nil"/>
              <w:bottom w:val="single" w:sz="4" w:space="0" w:color="auto"/>
              <w:right w:val="single" w:sz="4" w:space="0" w:color="auto"/>
            </w:tcBorders>
            <w:shd w:val="clear" w:color="auto" w:fill="auto"/>
            <w:vAlign w:val="center"/>
            <w:hideMark/>
          </w:tcPr>
          <w:p w14:paraId="5F1DEAE3" w14:textId="4399E1A1"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5.76</w:t>
            </w:r>
          </w:p>
        </w:tc>
        <w:tc>
          <w:tcPr>
            <w:tcW w:w="1300" w:type="dxa"/>
            <w:tcBorders>
              <w:top w:val="nil"/>
              <w:left w:val="nil"/>
              <w:bottom w:val="single" w:sz="4" w:space="0" w:color="auto"/>
              <w:right w:val="single" w:sz="4" w:space="0" w:color="auto"/>
            </w:tcBorders>
            <w:shd w:val="clear" w:color="auto" w:fill="auto"/>
            <w:vAlign w:val="center"/>
            <w:hideMark/>
          </w:tcPr>
          <w:p w14:paraId="19C8E10E" w14:textId="7FDE225A"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5.9%</w:t>
            </w:r>
          </w:p>
        </w:tc>
      </w:tr>
      <w:tr w:rsidR="00032073" w:rsidRPr="00C92EB1" w14:paraId="580F825B"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11186307"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Еколошки камп</w:t>
            </w:r>
          </w:p>
        </w:tc>
        <w:tc>
          <w:tcPr>
            <w:tcW w:w="1420" w:type="dxa"/>
            <w:tcBorders>
              <w:top w:val="nil"/>
              <w:left w:val="nil"/>
              <w:bottom w:val="single" w:sz="4" w:space="0" w:color="auto"/>
              <w:right w:val="single" w:sz="4" w:space="0" w:color="auto"/>
            </w:tcBorders>
            <w:shd w:val="clear" w:color="auto" w:fill="auto"/>
            <w:vAlign w:val="center"/>
            <w:hideMark/>
          </w:tcPr>
          <w:p w14:paraId="6F9BAF26" w14:textId="2403FAEA"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1.12</w:t>
            </w:r>
          </w:p>
        </w:tc>
        <w:tc>
          <w:tcPr>
            <w:tcW w:w="1300" w:type="dxa"/>
            <w:tcBorders>
              <w:top w:val="nil"/>
              <w:left w:val="nil"/>
              <w:bottom w:val="single" w:sz="4" w:space="0" w:color="auto"/>
              <w:right w:val="single" w:sz="4" w:space="0" w:color="auto"/>
            </w:tcBorders>
            <w:shd w:val="clear" w:color="auto" w:fill="auto"/>
            <w:vAlign w:val="center"/>
            <w:hideMark/>
          </w:tcPr>
          <w:p w14:paraId="429B3A11" w14:textId="5373147B"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1.2%</w:t>
            </w:r>
          </w:p>
        </w:tc>
      </w:tr>
      <w:tr w:rsidR="00032073" w:rsidRPr="00C92EB1" w14:paraId="3372FF09"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6608B147"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Резерват лековитог блата</w:t>
            </w:r>
          </w:p>
        </w:tc>
        <w:tc>
          <w:tcPr>
            <w:tcW w:w="1420" w:type="dxa"/>
            <w:tcBorders>
              <w:top w:val="nil"/>
              <w:left w:val="nil"/>
              <w:bottom w:val="single" w:sz="4" w:space="0" w:color="auto"/>
              <w:right w:val="single" w:sz="4" w:space="0" w:color="auto"/>
            </w:tcBorders>
            <w:shd w:val="clear" w:color="auto" w:fill="auto"/>
            <w:vAlign w:val="center"/>
            <w:hideMark/>
          </w:tcPr>
          <w:p w14:paraId="7685D0EC" w14:textId="00D6E7A8"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0.42</w:t>
            </w:r>
          </w:p>
        </w:tc>
        <w:tc>
          <w:tcPr>
            <w:tcW w:w="1300" w:type="dxa"/>
            <w:tcBorders>
              <w:top w:val="nil"/>
              <w:left w:val="nil"/>
              <w:bottom w:val="single" w:sz="4" w:space="0" w:color="auto"/>
              <w:right w:val="single" w:sz="4" w:space="0" w:color="auto"/>
            </w:tcBorders>
            <w:shd w:val="clear" w:color="auto" w:fill="auto"/>
            <w:vAlign w:val="center"/>
            <w:hideMark/>
          </w:tcPr>
          <w:p w14:paraId="06ACEFAA" w14:textId="43AADD67"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0.4%</w:t>
            </w:r>
          </w:p>
        </w:tc>
      </w:tr>
      <w:tr w:rsidR="00032073" w:rsidRPr="00C92EB1" w14:paraId="41C22DC7"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DAED189"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Водопривредне делатности</w:t>
            </w:r>
          </w:p>
        </w:tc>
        <w:tc>
          <w:tcPr>
            <w:tcW w:w="1420" w:type="dxa"/>
            <w:tcBorders>
              <w:top w:val="nil"/>
              <w:left w:val="nil"/>
              <w:bottom w:val="single" w:sz="4" w:space="0" w:color="auto"/>
              <w:right w:val="single" w:sz="4" w:space="0" w:color="auto"/>
            </w:tcBorders>
            <w:shd w:val="clear" w:color="auto" w:fill="auto"/>
            <w:vAlign w:val="center"/>
            <w:hideMark/>
          </w:tcPr>
          <w:p w14:paraId="16A969BC" w14:textId="518C33C0"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0.24</w:t>
            </w:r>
          </w:p>
        </w:tc>
        <w:tc>
          <w:tcPr>
            <w:tcW w:w="1300" w:type="dxa"/>
            <w:tcBorders>
              <w:top w:val="nil"/>
              <w:left w:val="nil"/>
              <w:bottom w:val="single" w:sz="4" w:space="0" w:color="auto"/>
              <w:right w:val="single" w:sz="4" w:space="0" w:color="auto"/>
            </w:tcBorders>
            <w:shd w:val="clear" w:color="auto" w:fill="auto"/>
            <w:vAlign w:val="center"/>
            <w:hideMark/>
          </w:tcPr>
          <w:p w14:paraId="7C4A1986" w14:textId="3D32798B"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0.2%</w:t>
            </w:r>
          </w:p>
        </w:tc>
      </w:tr>
      <w:tr w:rsidR="00032073" w:rsidRPr="00C92EB1" w14:paraId="27EA7D99"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1630E1F"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Хидротехничка инфраструктура (регулациони појас)</w:t>
            </w:r>
          </w:p>
        </w:tc>
        <w:tc>
          <w:tcPr>
            <w:tcW w:w="1420" w:type="dxa"/>
            <w:tcBorders>
              <w:top w:val="nil"/>
              <w:left w:val="nil"/>
              <w:bottom w:val="single" w:sz="4" w:space="0" w:color="auto"/>
              <w:right w:val="single" w:sz="4" w:space="0" w:color="auto"/>
            </w:tcBorders>
            <w:shd w:val="clear" w:color="auto" w:fill="auto"/>
            <w:vAlign w:val="center"/>
            <w:hideMark/>
          </w:tcPr>
          <w:p w14:paraId="6021AB81" w14:textId="0E33DF81"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0.08</w:t>
            </w:r>
          </w:p>
        </w:tc>
        <w:tc>
          <w:tcPr>
            <w:tcW w:w="1300" w:type="dxa"/>
            <w:tcBorders>
              <w:top w:val="nil"/>
              <w:left w:val="nil"/>
              <w:bottom w:val="single" w:sz="4" w:space="0" w:color="auto"/>
              <w:right w:val="single" w:sz="4" w:space="0" w:color="auto"/>
            </w:tcBorders>
            <w:shd w:val="clear" w:color="auto" w:fill="auto"/>
            <w:vAlign w:val="center"/>
            <w:hideMark/>
          </w:tcPr>
          <w:p w14:paraId="06BD5174" w14:textId="086CAFC0"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0.1%</w:t>
            </w:r>
          </w:p>
        </w:tc>
      </w:tr>
      <w:tr w:rsidR="00032073" w:rsidRPr="00C92EB1" w14:paraId="47FE260B"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69E121BC"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Водно земљиште (Топоничка река)</w:t>
            </w:r>
          </w:p>
        </w:tc>
        <w:tc>
          <w:tcPr>
            <w:tcW w:w="1420" w:type="dxa"/>
            <w:tcBorders>
              <w:top w:val="nil"/>
              <w:left w:val="nil"/>
              <w:bottom w:val="single" w:sz="4" w:space="0" w:color="auto"/>
              <w:right w:val="single" w:sz="4" w:space="0" w:color="auto"/>
            </w:tcBorders>
            <w:shd w:val="clear" w:color="auto" w:fill="auto"/>
            <w:vAlign w:val="center"/>
            <w:hideMark/>
          </w:tcPr>
          <w:p w14:paraId="7CD80A40" w14:textId="0B9C6AA5"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1.59</w:t>
            </w:r>
          </w:p>
        </w:tc>
        <w:tc>
          <w:tcPr>
            <w:tcW w:w="1300" w:type="dxa"/>
            <w:tcBorders>
              <w:top w:val="nil"/>
              <w:left w:val="nil"/>
              <w:bottom w:val="single" w:sz="4" w:space="0" w:color="auto"/>
              <w:right w:val="single" w:sz="4" w:space="0" w:color="auto"/>
            </w:tcBorders>
            <w:shd w:val="clear" w:color="auto" w:fill="auto"/>
            <w:vAlign w:val="center"/>
            <w:hideMark/>
          </w:tcPr>
          <w:p w14:paraId="070E3B1B" w14:textId="3336F614"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1.6%</w:t>
            </w:r>
          </w:p>
        </w:tc>
      </w:tr>
      <w:tr w:rsidR="00032073" w:rsidRPr="00C92EB1" w14:paraId="17FDCC94" w14:textId="77777777" w:rsidTr="00803956">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C06466A"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Јавни паркинг</w:t>
            </w:r>
          </w:p>
        </w:tc>
        <w:tc>
          <w:tcPr>
            <w:tcW w:w="1420" w:type="dxa"/>
            <w:tcBorders>
              <w:top w:val="nil"/>
              <w:left w:val="nil"/>
              <w:bottom w:val="single" w:sz="4" w:space="0" w:color="auto"/>
              <w:right w:val="single" w:sz="4" w:space="0" w:color="auto"/>
            </w:tcBorders>
            <w:shd w:val="clear" w:color="auto" w:fill="auto"/>
            <w:vAlign w:val="center"/>
            <w:hideMark/>
          </w:tcPr>
          <w:p w14:paraId="17C84938" w14:textId="1E40D34F"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0.31</w:t>
            </w:r>
          </w:p>
        </w:tc>
        <w:tc>
          <w:tcPr>
            <w:tcW w:w="1300" w:type="dxa"/>
            <w:tcBorders>
              <w:top w:val="nil"/>
              <w:left w:val="nil"/>
              <w:bottom w:val="single" w:sz="4" w:space="0" w:color="auto"/>
              <w:right w:val="single" w:sz="4" w:space="0" w:color="auto"/>
            </w:tcBorders>
            <w:shd w:val="clear" w:color="auto" w:fill="auto"/>
            <w:vAlign w:val="center"/>
            <w:hideMark/>
          </w:tcPr>
          <w:p w14:paraId="79ADB4CB" w14:textId="251FEF3D"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0.3%</w:t>
            </w:r>
          </w:p>
        </w:tc>
      </w:tr>
      <w:tr w:rsidR="00032073" w:rsidRPr="00C92EB1" w14:paraId="04B6D13D" w14:textId="77777777" w:rsidTr="00032073">
        <w:trPr>
          <w:trHeight w:val="5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102BA290"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t>Саобраћајне површине – јавне саобраћајнице и пешачко – колски приступи</w:t>
            </w:r>
          </w:p>
        </w:tc>
        <w:tc>
          <w:tcPr>
            <w:tcW w:w="1420" w:type="dxa"/>
            <w:tcBorders>
              <w:top w:val="nil"/>
              <w:left w:val="nil"/>
              <w:bottom w:val="single" w:sz="4" w:space="0" w:color="auto"/>
              <w:right w:val="single" w:sz="4" w:space="0" w:color="auto"/>
            </w:tcBorders>
            <w:shd w:val="clear" w:color="auto" w:fill="auto"/>
            <w:vAlign w:val="center"/>
          </w:tcPr>
          <w:p w14:paraId="750839FD" w14:textId="39618FFC" w:rsidR="00032073" w:rsidRPr="00C92EB1" w:rsidRDefault="00032073" w:rsidP="00032073">
            <w:pPr>
              <w:spacing w:before="0" w:after="0"/>
              <w:ind w:firstLine="0"/>
              <w:jc w:val="center"/>
              <w:rPr>
                <w:rFonts w:ascii="Times New Roman" w:hAnsi="Times New Roman"/>
                <w:szCs w:val="22"/>
              </w:rPr>
            </w:pPr>
            <w:r w:rsidRPr="00C92EB1">
              <w:rPr>
                <w:rFonts w:ascii="Times New Roman" w:hAnsi="Times New Roman"/>
                <w:sz w:val="21"/>
                <w:szCs w:val="21"/>
              </w:rPr>
              <w:t>6.01</w:t>
            </w:r>
          </w:p>
        </w:tc>
        <w:tc>
          <w:tcPr>
            <w:tcW w:w="1300" w:type="dxa"/>
            <w:tcBorders>
              <w:top w:val="nil"/>
              <w:left w:val="nil"/>
              <w:bottom w:val="single" w:sz="4" w:space="0" w:color="auto"/>
              <w:right w:val="single" w:sz="4" w:space="0" w:color="auto"/>
            </w:tcBorders>
            <w:shd w:val="clear" w:color="auto" w:fill="auto"/>
            <w:vAlign w:val="center"/>
          </w:tcPr>
          <w:p w14:paraId="57A58A48" w14:textId="6EDD7F73"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6.2%</w:t>
            </w:r>
          </w:p>
        </w:tc>
      </w:tr>
      <w:tr w:rsidR="00032073" w:rsidRPr="00C92EB1" w14:paraId="716E5DA0" w14:textId="77777777" w:rsidTr="00803956">
        <w:trPr>
          <w:trHeight w:val="5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E9E14EA" w14:textId="77777777" w:rsidR="00032073" w:rsidRPr="00C92EB1" w:rsidRDefault="00032073" w:rsidP="00032073">
            <w:pPr>
              <w:spacing w:before="0" w:after="0"/>
              <w:ind w:firstLine="0"/>
              <w:jc w:val="left"/>
              <w:rPr>
                <w:rFonts w:ascii="Times New Roman" w:hAnsi="Times New Roman"/>
                <w:szCs w:val="22"/>
              </w:rPr>
            </w:pPr>
            <w:r w:rsidRPr="00C92EB1">
              <w:rPr>
                <w:rFonts w:ascii="Times New Roman" w:hAnsi="Times New Roman"/>
                <w:szCs w:val="22"/>
              </w:rPr>
              <w:lastRenderedPageBreak/>
              <w:t>Пољопривредно и шумско земљиште (ван грађевинског подручја)</w:t>
            </w:r>
          </w:p>
        </w:tc>
        <w:tc>
          <w:tcPr>
            <w:tcW w:w="1420" w:type="dxa"/>
            <w:tcBorders>
              <w:top w:val="nil"/>
              <w:left w:val="nil"/>
              <w:bottom w:val="single" w:sz="4" w:space="0" w:color="auto"/>
              <w:right w:val="single" w:sz="4" w:space="0" w:color="auto"/>
            </w:tcBorders>
            <w:shd w:val="clear" w:color="auto" w:fill="auto"/>
            <w:vAlign w:val="center"/>
            <w:hideMark/>
          </w:tcPr>
          <w:p w14:paraId="11955C55" w14:textId="06D30D47"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67.84</w:t>
            </w:r>
          </w:p>
        </w:tc>
        <w:tc>
          <w:tcPr>
            <w:tcW w:w="1300" w:type="dxa"/>
            <w:tcBorders>
              <w:top w:val="nil"/>
              <w:left w:val="nil"/>
              <w:bottom w:val="single" w:sz="4" w:space="0" w:color="auto"/>
              <w:right w:val="single" w:sz="4" w:space="0" w:color="auto"/>
            </w:tcBorders>
            <w:shd w:val="clear" w:color="auto" w:fill="auto"/>
            <w:vAlign w:val="center"/>
            <w:hideMark/>
          </w:tcPr>
          <w:p w14:paraId="2A03DE28" w14:textId="4A370850" w:rsidR="00032073" w:rsidRPr="00C92EB1" w:rsidRDefault="00032073" w:rsidP="00032073">
            <w:pPr>
              <w:spacing w:before="0" w:after="0"/>
              <w:ind w:firstLine="0"/>
              <w:jc w:val="center"/>
              <w:rPr>
                <w:rFonts w:ascii="Times New Roman" w:hAnsi="Times New Roman"/>
                <w:color w:val="000000"/>
                <w:szCs w:val="22"/>
              </w:rPr>
            </w:pPr>
            <w:r w:rsidRPr="00C92EB1">
              <w:rPr>
                <w:rFonts w:ascii="Times New Roman" w:hAnsi="Times New Roman"/>
                <w:color w:val="000000"/>
                <w:sz w:val="21"/>
                <w:szCs w:val="21"/>
              </w:rPr>
              <w:t>69.9%</w:t>
            </w:r>
          </w:p>
        </w:tc>
      </w:tr>
    </w:tbl>
    <w:p w14:paraId="1443E8CD" w14:textId="1417B23C" w:rsidR="00AF4B67" w:rsidRDefault="006A0268" w:rsidP="000D0AD3">
      <w:pPr>
        <w:tabs>
          <w:tab w:val="left" w:pos="567"/>
          <w:tab w:val="right" w:leader="dot" w:pos="9072"/>
        </w:tabs>
        <w:spacing w:before="240" w:after="120"/>
        <w:ind w:left="540" w:hanging="540"/>
        <w:jc w:val="left"/>
        <w:rPr>
          <w:rFonts w:ascii="Times New Roman" w:hAnsi="Times New Roman"/>
          <w:i/>
          <w:noProof/>
          <w:szCs w:val="22"/>
          <w:lang w:val="sr-Cyrl-RS"/>
        </w:rPr>
      </w:pPr>
      <w:r>
        <w:rPr>
          <w:rFonts w:ascii="Times New Roman" w:hAnsi="Times New Roman"/>
          <w:i/>
          <w:noProof/>
          <w:szCs w:val="22"/>
          <w:lang w:val="sr-Cyrl-RS"/>
        </w:rPr>
        <w:t>Табела 4</w:t>
      </w:r>
      <w:r w:rsidR="00AF4B67" w:rsidRPr="00246020">
        <w:rPr>
          <w:rFonts w:ascii="Times New Roman" w:hAnsi="Times New Roman"/>
          <w:i/>
          <w:noProof/>
          <w:szCs w:val="22"/>
          <w:lang w:val="sr-Cyrl-RS"/>
        </w:rPr>
        <w:t>: Биланс површина</w:t>
      </w:r>
      <w:r w:rsidR="00AF4B67">
        <w:rPr>
          <w:rFonts w:ascii="Times New Roman" w:hAnsi="Times New Roman"/>
          <w:i/>
          <w:noProof/>
          <w:szCs w:val="22"/>
          <w:lang w:val="sr-Cyrl-RS"/>
        </w:rPr>
        <w:t xml:space="preserve"> под заштитом природе </w:t>
      </w:r>
      <w:r w:rsidR="00AF4B67">
        <w:rPr>
          <w:rFonts w:ascii="Times New Roman" w:hAnsi="Times New Roman"/>
          <w:i/>
          <w:noProof/>
          <w:szCs w:val="22"/>
          <w:lang w:val="sr-Latn-RS"/>
        </w:rPr>
        <w:t xml:space="preserve">I </w:t>
      </w:r>
      <w:r w:rsidR="00AF4B67">
        <w:rPr>
          <w:rFonts w:ascii="Times New Roman" w:hAnsi="Times New Roman"/>
          <w:i/>
          <w:noProof/>
          <w:szCs w:val="22"/>
          <w:lang w:val="sr-Cyrl-RS"/>
        </w:rPr>
        <w:t>степена</w:t>
      </w:r>
    </w:p>
    <w:tbl>
      <w:tblPr>
        <w:tblW w:w="8365" w:type="dxa"/>
        <w:tblLook w:val="04A0" w:firstRow="1" w:lastRow="0" w:firstColumn="1" w:lastColumn="0" w:noHBand="0" w:noVBand="1"/>
      </w:tblPr>
      <w:tblGrid>
        <w:gridCol w:w="4225"/>
        <w:gridCol w:w="1350"/>
        <w:gridCol w:w="1440"/>
        <w:gridCol w:w="1350"/>
      </w:tblGrid>
      <w:tr w:rsidR="00AF4B67" w:rsidRPr="00C92EB1" w14:paraId="7823F942" w14:textId="77777777" w:rsidTr="00AF4B67">
        <w:trPr>
          <w:trHeight w:val="1080"/>
        </w:trPr>
        <w:tc>
          <w:tcPr>
            <w:tcW w:w="4225"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E778E41" w14:textId="77777777" w:rsidR="00AF4B67" w:rsidRPr="00C92EB1" w:rsidRDefault="00AF4B67" w:rsidP="00AF4B67">
            <w:pPr>
              <w:spacing w:before="0" w:after="0"/>
              <w:ind w:firstLine="0"/>
              <w:rPr>
                <w:rFonts w:ascii="Times New Roman" w:hAnsi="Times New Roman"/>
                <w:color w:val="000000"/>
                <w:sz w:val="21"/>
                <w:szCs w:val="21"/>
              </w:rPr>
            </w:pPr>
            <w:r w:rsidRPr="00C92EB1">
              <w:rPr>
                <w:rFonts w:ascii="Times New Roman" w:hAnsi="Times New Roman"/>
                <w:color w:val="000000"/>
                <w:sz w:val="21"/>
                <w:szCs w:val="21"/>
              </w:rPr>
              <w:t> </w:t>
            </w:r>
          </w:p>
        </w:tc>
        <w:tc>
          <w:tcPr>
            <w:tcW w:w="1350" w:type="dxa"/>
            <w:tcBorders>
              <w:top w:val="single" w:sz="4" w:space="0" w:color="auto"/>
              <w:left w:val="nil"/>
              <w:bottom w:val="single" w:sz="4" w:space="0" w:color="auto"/>
              <w:right w:val="single" w:sz="4" w:space="0" w:color="auto"/>
            </w:tcBorders>
            <w:shd w:val="clear" w:color="000000" w:fill="CCC0D9"/>
            <w:vAlign w:val="center"/>
            <w:hideMark/>
          </w:tcPr>
          <w:p w14:paraId="2B994309" w14:textId="77777777" w:rsidR="00AF4B67" w:rsidRPr="00C92EB1" w:rsidRDefault="00AF4B67" w:rsidP="00AF4B67">
            <w:pPr>
              <w:spacing w:before="0" w:after="0"/>
              <w:ind w:firstLine="0"/>
              <w:jc w:val="center"/>
              <w:rPr>
                <w:rFonts w:ascii="Times New Roman" w:hAnsi="Times New Roman"/>
                <w:b/>
                <w:bCs/>
                <w:color w:val="000000"/>
                <w:sz w:val="21"/>
                <w:szCs w:val="21"/>
              </w:rPr>
            </w:pPr>
            <w:r w:rsidRPr="00C92EB1">
              <w:rPr>
                <w:rFonts w:ascii="Times New Roman" w:hAnsi="Times New Roman"/>
                <w:b/>
                <w:bCs/>
                <w:color w:val="000000"/>
                <w:sz w:val="21"/>
                <w:szCs w:val="21"/>
              </w:rPr>
              <w:t>Површина (hа)</w:t>
            </w:r>
          </w:p>
        </w:tc>
        <w:tc>
          <w:tcPr>
            <w:tcW w:w="1440" w:type="dxa"/>
            <w:tcBorders>
              <w:top w:val="single" w:sz="4" w:space="0" w:color="auto"/>
              <w:left w:val="nil"/>
              <w:bottom w:val="single" w:sz="4" w:space="0" w:color="auto"/>
              <w:right w:val="single" w:sz="4" w:space="0" w:color="auto"/>
            </w:tcBorders>
            <w:shd w:val="clear" w:color="000000" w:fill="CCC0D9"/>
            <w:vAlign w:val="center"/>
            <w:hideMark/>
          </w:tcPr>
          <w:p w14:paraId="31AD6791" w14:textId="77777777" w:rsidR="00AF4B67" w:rsidRPr="00C92EB1" w:rsidRDefault="00AF4B67" w:rsidP="00AF4B67">
            <w:pPr>
              <w:spacing w:before="0" w:after="0"/>
              <w:ind w:firstLine="0"/>
              <w:jc w:val="center"/>
              <w:rPr>
                <w:rFonts w:ascii="Times New Roman" w:hAnsi="Times New Roman"/>
                <w:b/>
                <w:bCs/>
                <w:color w:val="000000"/>
                <w:sz w:val="21"/>
                <w:szCs w:val="21"/>
              </w:rPr>
            </w:pPr>
            <w:r w:rsidRPr="00C92EB1">
              <w:rPr>
                <w:rFonts w:ascii="Times New Roman" w:hAnsi="Times New Roman"/>
                <w:b/>
                <w:bCs/>
                <w:color w:val="000000"/>
                <w:sz w:val="21"/>
                <w:szCs w:val="21"/>
              </w:rPr>
              <w:t>Учешће у обухвату плана</w:t>
            </w:r>
          </w:p>
        </w:tc>
        <w:tc>
          <w:tcPr>
            <w:tcW w:w="1350" w:type="dxa"/>
            <w:tcBorders>
              <w:top w:val="single" w:sz="4" w:space="0" w:color="auto"/>
              <w:left w:val="nil"/>
              <w:bottom w:val="single" w:sz="4" w:space="0" w:color="auto"/>
              <w:right w:val="single" w:sz="4" w:space="0" w:color="auto"/>
            </w:tcBorders>
            <w:shd w:val="clear" w:color="000000" w:fill="CCC0D9"/>
            <w:vAlign w:val="center"/>
            <w:hideMark/>
          </w:tcPr>
          <w:p w14:paraId="646B0176" w14:textId="77777777" w:rsidR="00AF4B67" w:rsidRPr="00C92EB1" w:rsidRDefault="00AF4B67" w:rsidP="00AF4B67">
            <w:pPr>
              <w:spacing w:before="0" w:after="0"/>
              <w:ind w:firstLine="0"/>
              <w:jc w:val="center"/>
              <w:rPr>
                <w:rFonts w:ascii="Times New Roman" w:hAnsi="Times New Roman"/>
                <w:b/>
                <w:bCs/>
                <w:color w:val="000000"/>
                <w:sz w:val="21"/>
                <w:szCs w:val="21"/>
              </w:rPr>
            </w:pPr>
            <w:r w:rsidRPr="00C92EB1">
              <w:rPr>
                <w:rFonts w:ascii="Times New Roman" w:hAnsi="Times New Roman"/>
                <w:b/>
                <w:bCs/>
                <w:color w:val="000000"/>
                <w:sz w:val="21"/>
                <w:szCs w:val="21"/>
              </w:rPr>
              <w:t>Учешће у обухвату грађ. подручја</w:t>
            </w:r>
          </w:p>
        </w:tc>
      </w:tr>
      <w:tr w:rsidR="00AF4B67" w:rsidRPr="00C92EB1" w14:paraId="5CDD105A" w14:textId="77777777" w:rsidTr="00AF4B67">
        <w:trPr>
          <w:trHeight w:val="300"/>
        </w:trPr>
        <w:tc>
          <w:tcPr>
            <w:tcW w:w="4225" w:type="dxa"/>
            <w:tcBorders>
              <w:top w:val="nil"/>
              <w:left w:val="single" w:sz="4" w:space="0" w:color="auto"/>
              <w:bottom w:val="single" w:sz="4" w:space="0" w:color="auto"/>
              <w:right w:val="single" w:sz="4" w:space="0" w:color="auto"/>
            </w:tcBorders>
            <w:shd w:val="clear" w:color="000000" w:fill="FFC000"/>
            <w:vAlign w:val="center"/>
            <w:hideMark/>
          </w:tcPr>
          <w:p w14:paraId="171E60AD" w14:textId="77777777" w:rsidR="00AF4B67" w:rsidRPr="00C92EB1" w:rsidRDefault="00AF4B67" w:rsidP="00AF4B67">
            <w:pPr>
              <w:spacing w:before="0" w:after="0"/>
              <w:ind w:firstLine="0"/>
              <w:jc w:val="left"/>
              <w:rPr>
                <w:rFonts w:ascii="Times New Roman" w:hAnsi="Times New Roman"/>
                <w:b/>
                <w:bCs/>
                <w:color w:val="000000"/>
                <w:sz w:val="21"/>
                <w:szCs w:val="21"/>
              </w:rPr>
            </w:pPr>
            <w:r w:rsidRPr="00C92EB1">
              <w:rPr>
                <w:rFonts w:ascii="Times New Roman" w:hAnsi="Times New Roman"/>
                <w:b/>
                <w:bCs/>
                <w:color w:val="000000"/>
                <w:sz w:val="21"/>
                <w:szCs w:val="21"/>
              </w:rPr>
              <w:t>ОБУХВАТ ПЛАНА</w:t>
            </w:r>
          </w:p>
        </w:tc>
        <w:tc>
          <w:tcPr>
            <w:tcW w:w="1350" w:type="dxa"/>
            <w:tcBorders>
              <w:top w:val="nil"/>
              <w:left w:val="nil"/>
              <w:bottom w:val="single" w:sz="4" w:space="0" w:color="auto"/>
              <w:right w:val="single" w:sz="4" w:space="0" w:color="auto"/>
            </w:tcBorders>
            <w:shd w:val="clear" w:color="000000" w:fill="FBC603"/>
            <w:vAlign w:val="center"/>
            <w:hideMark/>
          </w:tcPr>
          <w:p w14:paraId="036F7E87" w14:textId="77777777" w:rsidR="00AF4B67" w:rsidRPr="00C92EB1" w:rsidRDefault="00AF4B67" w:rsidP="00AF4B67">
            <w:pPr>
              <w:spacing w:before="0" w:after="0"/>
              <w:ind w:firstLine="0"/>
              <w:jc w:val="center"/>
              <w:rPr>
                <w:rFonts w:ascii="Times New Roman" w:hAnsi="Times New Roman"/>
                <w:b/>
                <w:bCs/>
                <w:color w:val="000000"/>
                <w:sz w:val="21"/>
                <w:szCs w:val="21"/>
              </w:rPr>
            </w:pPr>
            <w:r w:rsidRPr="00C92EB1">
              <w:rPr>
                <w:rFonts w:ascii="Times New Roman" w:hAnsi="Times New Roman"/>
                <w:b/>
                <w:bCs/>
                <w:color w:val="000000"/>
                <w:sz w:val="21"/>
                <w:szCs w:val="21"/>
              </w:rPr>
              <w:t>97.05</w:t>
            </w:r>
          </w:p>
        </w:tc>
        <w:tc>
          <w:tcPr>
            <w:tcW w:w="1440" w:type="dxa"/>
            <w:tcBorders>
              <w:top w:val="nil"/>
              <w:left w:val="nil"/>
              <w:bottom w:val="single" w:sz="4" w:space="0" w:color="auto"/>
              <w:right w:val="single" w:sz="4" w:space="0" w:color="auto"/>
            </w:tcBorders>
            <w:shd w:val="clear" w:color="000000" w:fill="FBC603"/>
            <w:vAlign w:val="center"/>
            <w:hideMark/>
          </w:tcPr>
          <w:p w14:paraId="6755C4ED" w14:textId="77777777" w:rsidR="00AF4B67" w:rsidRPr="00C92EB1" w:rsidRDefault="00AF4B67" w:rsidP="00AF4B67">
            <w:pPr>
              <w:spacing w:before="0" w:after="0"/>
              <w:ind w:firstLine="0"/>
              <w:jc w:val="center"/>
              <w:rPr>
                <w:rFonts w:ascii="Times New Roman" w:hAnsi="Times New Roman"/>
                <w:b/>
                <w:bCs/>
                <w:color w:val="000000"/>
                <w:sz w:val="21"/>
                <w:szCs w:val="21"/>
              </w:rPr>
            </w:pPr>
            <w:r w:rsidRPr="00C92EB1">
              <w:rPr>
                <w:rFonts w:ascii="Times New Roman" w:hAnsi="Times New Roman"/>
                <w:b/>
                <w:bCs/>
                <w:color w:val="000000"/>
                <w:sz w:val="21"/>
                <w:szCs w:val="21"/>
              </w:rPr>
              <w:t>100.0%</w:t>
            </w:r>
          </w:p>
        </w:tc>
        <w:tc>
          <w:tcPr>
            <w:tcW w:w="1350" w:type="dxa"/>
            <w:tcBorders>
              <w:top w:val="nil"/>
              <w:left w:val="nil"/>
              <w:bottom w:val="single" w:sz="4" w:space="0" w:color="auto"/>
              <w:right w:val="single" w:sz="4" w:space="0" w:color="auto"/>
            </w:tcBorders>
            <w:shd w:val="clear" w:color="000000" w:fill="FBC603"/>
            <w:vAlign w:val="center"/>
            <w:hideMark/>
          </w:tcPr>
          <w:p w14:paraId="6070A7AA" w14:textId="77777777" w:rsidR="00AF4B67" w:rsidRPr="00C92EB1" w:rsidRDefault="00AF4B67" w:rsidP="00AF4B67">
            <w:pPr>
              <w:spacing w:before="0" w:after="0"/>
              <w:ind w:firstLine="0"/>
              <w:jc w:val="center"/>
              <w:rPr>
                <w:rFonts w:ascii="Times New Roman" w:hAnsi="Times New Roman"/>
                <w:b/>
                <w:bCs/>
                <w:color w:val="000000"/>
                <w:sz w:val="21"/>
                <w:szCs w:val="21"/>
              </w:rPr>
            </w:pPr>
            <w:r w:rsidRPr="00C92EB1">
              <w:rPr>
                <w:rFonts w:ascii="Times New Roman" w:hAnsi="Times New Roman"/>
                <w:b/>
                <w:bCs/>
                <w:color w:val="000000"/>
                <w:sz w:val="21"/>
                <w:szCs w:val="21"/>
              </w:rPr>
              <w:t>-</w:t>
            </w:r>
          </w:p>
        </w:tc>
      </w:tr>
      <w:tr w:rsidR="005E1BC7" w:rsidRPr="00C92EB1" w14:paraId="0C98D55A" w14:textId="77777777" w:rsidTr="0041656E">
        <w:trPr>
          <w:trHeight w:val="300"/>
        </w:trPr>
        <w:tc>
          <w:tcPr>
            <w:tcW w:w="4225" w:type="dxa"/>
            <w:tcBorders>
              <w:top w:val="nil"/>
              <w:left w:val="single" w:sz="4" w:space="0" w:color="auto"/>
              <w:bottom w:val="single" w:sz="4" w:space="0" w:color="auto"/>
              <w:right w:val="single" w:sz="4" w:space="0" w:color="auto"/>
            </w:tcBorders>
            <w:shd w:val="clear" w:color="000000" w:fill="F8CBAD"/>
            <w:vAlign w:val="center"/>
            <w:hideMark/>
          </w:tcPr>
          <w:p w14:paraId="27C9469B" w14:textId="77777777" w:rsidR="005E1BC7" w:rsidRPr="00C92EB1" w:rsidRDefault="005E1BC7" w:rsidP="005E1BC7">
            <w:pPr>
              <w:spacing w:before="0" w:after="0"/>
              <w:ind w:firstLine="0"/>
              <w:jc w:val="left"/>
              <w:rPr>
                <w:rFonts w:ascii="Times New Roman" w:hAnsi="Times New Roman"/>
                <w:b/>
                <w:bCs/>
                <w:color w:val="000000"/>
                <w:sz w:val="21"/>
                <w:szCs w:val="21"/>
              </w:rPr>
            </w:pPr>
            <w:r w:rsidRPr="00C92EB1">
              <w:rPr>
                <w:rFonts w:ascii="Times New Roman" w:hAnsi="Times New Roman"/>
                <w:b/>
                <w:bCs/>
                <w:color w:val="000000"/>
                <w:sz w:val="21"/>
                <w:szCs w:val="21"/>
              </w:rPr>
              <w:t>ГРАЂЕВИНСКО ПОДРУЧЈЕ</w:t>
            </w:r>
          </w:p>
        </w:tc>
        <w:tc>
          <w:tcPr>
            <w:tcW w:w="1350" w:type="dxa"/>
            <w:tcBorders>
              <w:top w:val="nil"/>
              <w:left w:val="nil"/>
              <w:bottom w:val="single" w:sz="4" w:space="0" w:color="auto"/>
              <w:right w:val="single" w:sz="4" w:space="0" w:color="auto"/>
            </w:tcBorders>
            <w:shd w:val="clear" w:color="000000" w:fill="F8CBAD"/>
            <w:hideMark/>
          </w:tcPr>
          <w:p w14:paraId="6FA67016" w14:textId="4613B9B5" w:rsidR="005E1BC7" w:rsidRPr="00C92EB1" w:rsidRDefault="005E1BC7" w:rsidP="005E1BC7">
            <w:pPr>
              <w:spacing w:before="0" w:after="0"/>
              <w:ind w:firstLine="0"/>
              <w:jc w:val="center"/>
              <w:rPr>
                <w:rFonts w:ascii="Times New Roman" w:hAnsi="Times New Roman"/>
                <w:b/>
                <w:bCs/>
                <w:color w:val="000000"/>
                <w:sz w:val="21"/>
                <w:szCs w:val="21"/>
              </w:rPr>
            </w:pPr>
            <w:r w:rsidRPr="00C92EB1">
              <w:rPr>
                <w:rFonts w:ascii="Times New Roman" w:hAnsi="Times New Roman"/>
                <w:b/>
              </w:rPr>
              <w:t>26.98</w:t>
            </w:r>
          </w:p>
        </w:tc>
        <w:tc>
          <w:tcPr>
            <w:tcW w:w="1440" w:type="dxa"/>
            <w:tcBorders>
              <w:top w:val="nil"/>
              <w:left w:val="nil"/>
              <w:bottom w:val="single" w:sz="4" w:space="0" w:color="auto"/>
              <w:right w:val="single" w:sz="4" w:space="0" w:color="auto"/>
            </w:tcBorders>
            <w:shd w:val="clear" w:color="000000" w:fill="F8CBAD"/>
            <w:hideMark/>
          </w:tcPr>
          <w:p w14:paraId="5F26FCA4" w14:textId="018867BA" w:rsidR="005E1BC7" w:rsidRPr="00C92EB1" w:rsidRDefault="005E1BC7" w:rsidP="005E1BC7">
            <w:pPr>
              <w:spacing w:before="0" w:after="0"/>
              <w:ind w:firstLine="0"/>
              <w:jc w:val="center"/>
              <w:rPr>
                <w:rFonts w:ascii="Times New Roman" w:hAnsi="Times New Roman"/>
                <w:b/>
                <w:bCs/>
                <w:color w:val="000000"/>
                <w:sz w:val="21"/>
                <w:szCs w:val="21"/>
              </w:rPr>
            </w:pPr>
            <w:r w:rsidRPr="00C92EB1">
              <w:rPr>
                <w:rFonts w:ascii="Times New Roman" w:hAnsi="Times New Roman"/>
                <w:b/>
              </w:rPr>
              <w:t>27.8%</w:t>
            </w:r>
          </w:p>
        </w:tc>
        <w:tc>
          <w:tcPr>
            <w:tcW w:w="1350" w:type="dxa"/>
            <w:tcBorders>
              <w:top w:val="nil"/>
              <w:left w:val="nil"/>
              <w:bottom w:val="single" w:sz="4" w:space="0" w:color="auto"/>
              <w:right w:val="single" w:sz="4" w:space="0" w:color="auto"/>
            </w:tcBorders>
            <w:shd w:val="clear" w:color="000000" w:fill="F8CBAD"/>
            <w:hideMark/>
          </w:tcPr>
          <w:p w14:paraId="75B71B22" w14:textId="3D8E7D61" w:rsidR="005E1BC7" w:rsidRPr="00C92EB1" w:rsidRDefault="005E1BC7" w:rsidP="005E1BC7">
            <w:pPr>
              <w:spacing w:before="0" w:after="0"/>
              <w:ind w:firstLine="0"/>
              <w:jc w:val="center"/>
              <w:rPr>
                <w:rFonts w:ascii="Times New Roman" w:hAnsi="Times New Roman"/>
                <w:b/>
                <w:bCs/>
                <w:color w:val="000000"/>
                <w:sz w:val="21"/>
                <w:szCs w:val="21"/>
              </w:rPr>
            </w:pPr>
            <w:r w:rsidRPr="00C92EB1">
              <w:rPr>
                <w:rFonts w:ascii="Times New Roman" w:hAnsi="Times New Roman"/>
                <w:b/>
              </w:rPr>
              <w:t>100.0%</w:t>
            </w:r>
          </w:p>
        </w:tc>
      </w:tr>
      <w:tr w:rsidR="005E1BC7" w:rsidRPr="00C92EB1" w14:paraId="086BF913" w14:textId="77777777" w:rsidTr="0041656E">
        <w:trPr>
          <w:trHeight w:val="300"/>
        </w:trPr>
        <w:tc>
          <w:tcPr>
            <w:tcW w:w="4225" w:type="dxa"/>
            <w:tcBorders>
              <w:top w:val="nil"/>
              <w:left w:val="single" w:sz="4" w:space="0" w:color="auto"/>
              <w:bottom w:val="single" w:sz="4" w:space="0" w:color="auto"/>
              <w:right w:val="single" w:sz="4" w:space="0" w:color="auto"/>
            </w:tcBorders>
            <w:shd w:val="clear" w:color="000000" w:fill="D9D9D9"/>
            <w:vAlign w:val="center"/>
            <w:hideMark/>
          </w:tcPr>
          <w:p w14:paraId="5E3D83AF" w14:textId="77777777" w:rsidR="005E1BC7" w:rsidRPr="00C92EB1" w:rsidRDefault="005E1BC7" w:rsidP="005E1BC7">
            <w:pPr>
              <w:spacing w:before="0" w:after="0"/>
              <w:ind w:firstLine="0"/>
              <w:jc w:val="left"/>
              <w:rPr>
                <w:rFonts w:ascii="Times New Roman" w:hAnsi="Times New Roman"/>
                <w:b/>
                <w:bCs/>
                <w:color w:val="000000"/>
                <w:sz w:val="21"/>
                <w:szCs w:val="21"/>
              </w:rPr>
            </w:pPr>
            <w:r w:rsidRPr="00C92EB1">
              <w:rPr>
                <w:rFonts w:ascii="Times New Roman" w:hAnsi="Times New Roman"/>
                <w:b/>
                <w:bCs/>
                <w:color w:val="000000"/>
                <w:sz w:val="21"/>
                <w:szCs w:val="21"/>
              </w:rPr>
              <w:t>Зона заштите природе I степена</w:t>
            </w:r>
          </w:p>
        </w:tc>
        <w:tc>
          <w:tcPr>
            <w:tcW w:w="1350" w:type="dxa"/>
            <w:tcBorders>
              <w:top w:val="nil"/>
              <w:left w:val="nil"/>
              <w:bottom w:val="single" w:sz="4" w:space="0" w:color="auto"/>
              <w:right w:val="single" w:sz="4" w:space="0" w:color="auto"/>
            </w:tcBorders>
            <w:shd w:val="clear" w:color="000000" w:fill="D9D9D9"/>
            <w:hideMark/>
          </w:tcPr>
          <w:p w14:paraId="78F1ADEF" w14:textId="50D4F64E" w:rsidR="005E1BC7" w:rsidRPr="00C92EB1" w:rsidRDefault="005E1BC7" w:rsidP="005E1BC7">
            <w:pPr>
              <w:spacing w:before="0" w:after="0"/>
              <w:ind w:firstLine="0"/>
              <w:jc w:val="center"/>
              <w:rPr>
                <w:rFonts w:ascii="Times New Roman" w:hAnsi="Times New Roman"/>
                <w:b/>
                <w:bCs/>
                <w:sz w:val="21"/>
                <w:szCs w:val="21"/>
              </w:rPr>
            </w:pPr>
            <w:r w:rsidRPr="00C92EB1">
              <w:rPr>
                <w:rFonts w:ascii="Times New Roman" w:hAnsi="Times New Roman"/>
                <w:b/>
              </w:rPr>
              <w:t>7.02</w:t>
            </w:r>
          </w:p>
        </w:tc>
        <w:tc>
          <w:tcPr>
            <w:tcW w:w="1440" w:type="dxa"/>
            <w:tcBorders>
              <w:top w:val="nil"/>
              <w:left w:val="nil"/>
              <w:bottom w:val="single" w:sz="4" w:space="0" w:color="auto"/>
              <w:right w:val="single" w:sz="4" w:space="0" w:color="auto"/>
            </w:tcBorders>
            <w:shd w:val="clear" w:color="000000" w:fill="D9D9D9"/>
            <w:hideMark/>
          </w:tcPr>
          <w:p w14:paraId="6AAA9019" w14:textId="5363AB79" w:rsidR="005E1BC7" w:rsidRPr="00C92EB1" w:rsidRDefault="005E1BC7" w:rsidP="005E1BC7">
            <w:pPr>
              <w:spacing w:before="0" w:after="0"/>
              <w:ind w:firstLine="0"/>
              <w:jc w:val="center"/>
              <w:rPr>
                <w:rFonts w:ascii="Times New Roman" w:hAnsi="Times New Roman"/>
                <w:b/>
                <w:bCs/>
                <w:color w:val="000000"/>
                <w:sz w:val="21"/>
                <w:szCs w:val="21"/>
              </w:rPr>
            </w:pPr>
            <w:r w:rsidRPr="00C92EB1">
              <w:rPr>
                <w:rFonts w:ascii="Times New Roman" w:hAnsi="Times New Roman"/>
                <w:b/>
              </w:rPr>
              <w:t>7.2%</w:t>
            </w:r>
          </w:p>
        </w:tc>
        <w:tc>
          <w:tcPr>
            <w:tcW w:w="1350" w:type="dxa"/>
            <w:tcBorders>
              <w:top w:val="nil"/>
              <w:left w:val="nil"/>
              <w:bottom w:val="single" w:sz="4" w:space="0" w:color="auto"/>
              <w:right w:val="single" w:sz="4" w:space="0" w:color="auto"/>
            </w:tcBorders>
            <w:shd w:val="clear" w:color="000000" w:fill="D9D9D9"/>
            <w:hideMark/>
          </w:tcPr>
          <w:p w14:paraId="2C670D0A" w14:textId="35735026" w:rsidR="005E1BC7" w:rsidRPr="00C92EB1" w:rsidRDefault="005E1BC7" w:rsidP="005E1BC7">
            <w:pPr>
              <w:spacing w:before="0" w:after="0"/>
              <w:ind w:firstLine="0"/>
              <w:jc w:val="center"/>
              <w:rPr>
                <w:rFonts w:ascii="Times New Roman" w:hAnsi="Times New Roman"/>
                <w:b/>
                <w:bCs/>
                <w:color w:val="000000"/>
                <w:sz w:val="21"/>
                <w:szCs w:val="21"/>
              </w:rPr>
            </w:pPr>
            <w:r w:rsidRPr="00C92EB1">
              <w:rPr>
                <w:rFonts w:ascii="Times New Roman" w:hAnsi="Times New Roman"/>
                <w:b/>
              </w:rPr>
              <w:t>26.0%</w:t>
            </w:r>
          </w:p>
        </w:tc>
      </w:tr>
      <w:tr w:rsidR="005E1BC7" w:rsidRPr="00C92EB1" w14:paraId="6ECD51BD" w14:textId="77777777" w:rsidTr="0041656E">
        <w:trPr>
          <w:trHeight w:val="300"/>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313F0979" w14:textId="1E2CDB1D" w:rsidR="005E1BC7" w:rsidRPr="00C92EB1" w:rsidRDefault="005E1BC7" w:rsidP="005E1BC7">
            <w:pPr>
              <w:spacing w:before="0" w:after="0"/>
              <w:ind w:firstLine="0"/>
              <w:jc w:val="left"/>
              <w:rPr>
                <w:rFonts w:ascii="Times New Roman" w:hAnsi="Times New Roman"/>
                <w:sz w:val="21"/>
                <w:szCs w:val="21"/>
                <w:lang w:val="sr-Cyrl-RS"/>
              </w:rPr>
            </w:pPr>
            <w:r w:rsidRPr="00C92EB1">
              <w:rPr>
                <w:rFonts w:ascii="Times New Roman" w:hAnsi="Times New Roman"/>
                <w:sz w:val="21"/>
                <w:szCs w:val="21"/>
                <w:lang w:val="sr-Cyrl-RS"/>
              </w:rPr>
              <w:t>Део бањског парка</w:t>
            </w:r>
          </w:p>
        </w:tc>
        <w:tc>
          <w:tcPr>
            <w:tcW w:w="1350" w:type="dxa"/>
            <w:tcBorders>
              <w:top w:val="nil"/>
              <w:left w:val="nil"/>
              <w:bottom w:val="single" w:sz="4" w:space="0" w:color="auto"/>
              <w:right w:val="single" w:sz="4" w:space="0" w:color="auto"/>
            </w:tcBorders>
            <w:shd w:val="clear" w:color="auto" w:fill="auto"/>
            <w:hideMark/>
          </w:tcPr>
          <w:p w14:paraId="5A5B29F1" w14:textId="798E4C96"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5.01</w:t>
            </w:r>
          </w:p>
        </w:tc>
        <w:tc>
          <w:tcPr>
            <w:tcW w:w="1440" w:type="dxa"/>
            <w:tcBorders>
              <w:top w:val="nil"/>
              <w:left w:val="nil"/>
              <w:bottom w:val="single" w:sz="4" w:space="0" w:color="auto"/>
              <w:right w:val="single" w:sz="4" w:space="0" w:color="auto"/>
            </w:tcBorders>
            <w:shd w:val="clear" w:color="auto" w:fill="auto"/>
            <w:hideMark/>
          </w:tcPr>
          <w:p w14:paraId="7664EB39" w14:textId="6D86A1C9"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5.2%</w:t>
            </w:r>
          </w:p>
        </w:tc>
        <w:tc>
          <w:tcPr>
            <w:tcW w:w="1350" w:type="dxa"/>
            <w:tcBorders>
              <w:top w:val="nil"/>
              <w:left w:val="nil"/>
              <w:bottom w:val="single" w:sz="4" w:space="0" w:color="auto"/>
              <w:right w:val="single" w:sz="4" w:space="0" w:color="auto"/>
            </w:tcBorders>
            <w:shd w:val="clear" w:color="auto" w:fill="auto"/>
            <w:hideMark/>
          </w:tcPr>
          <w:p w14:paraId="18A0E065" w14:textId="6183B8B1"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5.2%</w:t>
            </w:r>
          </w:p>
        </w:tc>
      </w:tr>
      <w:tr w:rsidR="005E1BC7" w:rsidRPr="00C92EB1" w14:paraId="7AF17CC9" w14:textId="77777777" w:rsidTr="0041656E">
        <w:trPr>
          <w:trHeight w:val="300"/>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55C5B1B3" w14:textId="77777777" w:rsidR="005E1BC7" w:rsidRPr="00C92EB1" w:rsidRDefault="005E1BC7" w:rsidP="005E1BC7">
            <w:pPr>
              <w:spacing w:before="0" w:after="0"/>
              <w:ind w:firstLine="0"/>
              <w:jc w:val="left"/>
              <w:rPr>
                <w:rFonts w:ascii="Times New Roman" w:hAnsi="Times New Roman"/>
                <w:sz w:val="21"/>
                <w:szCs w:val="21"/>
              </w:rPr>
            </w:pPr>
            <w:r w:rsidRPr="00C92EB1">
              <w:rPr>
                <w:rFonts w:ascii="Times New Roman" w:hAnsi="Times New Roman"/>
                <w:sz w:val="21"/>
                <w:szCs w:val="21"/>
              </w:rPr>
              <w:t>Топоничка река</w:t>
            </w:r>
          </w:p>
        </w:tc>
        <w:tc>
          <w:tcPr>
            <w:tcW w:w="1350" w:type="dxa"/>
            <w:tcBorders>
              <w:top w:val="nil"/>
              <w:left w:val="nil"/>
              <w:bottom w:val="single" w:sz="4" w:space="0" w:color="auto"/>
              <w:right w:val="single" w:sz="4" w:space="0" w:color="auto"/>
            </w:tcBorders>
            <w:shd w:val="clear" w:color="auto" w:fill="auto"/>
            <w:hideMark/>
          </w:tcPr>
          <w:p w14:paraId="1C3F0B8D" w14:textId="6C5E7B26"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1.59</w:t>
            </w:r>
          </w:p>
        </w:tc>
        <w:tc>
          <w:tcPr>
            <w:tcW w:w="1440" w:type="dxa"/>
            <w:tcBorders>
              <w:top w:val="nil"/>
              <w:left w:val="nil"/>
              <w:bottom w:val="single" w:sz="4" w:space="0" w:color="auto"/>
              <w:right w:val="single" w:sz="4" w:space="0" w:color="auto"/>
            </w:tcBorders>
            <w:shd w:val="clear" w:color="auto" w:fill="auto"/>
            <w:hideMark/>
          </w:tcPr>
          <w:p w14:paraId="39AAECCD" w14:textId="4E3C7535"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1.6%</w:t>
            </w:r>
          </w:p>
        </w:tc>
        <w:tc>
          <w:tcPr>
            <w:tcW w:w="1350" w:type="dxa"/>
            <w:tcBorders>
              <w:top w:val="nil"/>
              <w:left w:val="nil"/>
              <w:bottom w:val="single" w:sz="4" w:space="0" w:color="auto"/>
              <w:right w:val="single" w:sz="4" w:space="0" w:color="auto"/>
            </w:tcBorders>
            <w:shd w:val="clear" w:color="auto" w:fill="auto"/>
            <w:hideMark/>
          </w:tcPr>
          <w:p w14:paraId="6D4B405F" w14:textId="62A485DF"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5.9%</w:t>
            </w:r>
          </w:p>
        </w:tc>
      </w:tr>
      <w:tr w:rsidR="005E1BC7" w:rsidRPr="00C92EB1" w14:paraId="0D976189" w14:textId="77777777" w:rsidTr="0041656E">
        <w:trPr>
          <w:trHeight w:val="300"/>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1D4D2A07" w14:textId="77777777" w:rsidR="005E1BC7" w:rsidRPr="00C92EB1" w:rsidRDefault="005E1BC7" w:rsidP="005E1BC7">
            <w:pPr>
              <w:spacing w:before="0" w:after="0"/>
              <w:ind w:firstLine="0"/>
              <w:jc w:val="left"/>
              <w:rPr>
                <w:rFonts w:ascii="Times New Roman" w:hAnsi="Times New Roman"/>
                <w:sz w:val="21"/>
                <w:szCs w:val="21"/>
              </w:rPr>
            </w:pPr>
            <w:r w:rsidRPr="00C92EB1">
              <w:rPr>
                <w:rFonts w:ascii="Times New Roman" w:hAnsi="Times New Roman"/>
                <w:sz w:val="21"/>
                <w:szCs w:val="21"/>
              </w:rPr>
              <w:t>Резерват лековитог блата</w:t>
            </w:r>
          </w:p>
        </w:tc>
        <w:tc>
          <w:tcPr>
            <w:tcW w:w="1350" w:type="dxa"/>
            <w:tcBorders>
              <w:top w:val="nil"/>
              <w:left w:val="nil"/>
              <w:bottom w:val="single" w:sz="4" w:space="0" w:color="auto"/>
              <w:right w:val="single" w:sz="4" w:space="0" w:color="auto"/>
            </w:tcBorders>
            <w:shd w:val="clear" w:color="auto" w:fill="auto"/>
            <w:hideMark/>
          </w:tcPr>
          <w:p w14:paraId="3451FD86" w14:textId="00A7C745"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0.42</w:t>
            </w:r>
          </w:p>
        </w:tc>
        <w:tc>
          <w:tcPr>
            <w:tcW w:w="1440" w:type="dxa"/>
            <w:tcBorders>
              <w:top w:val="nil"/>
              <w:left w:val="nil"/>
              <w:bottom w:val="single" w:sz="4" w:space="0" w:color="auto"/>
              <w:right w:val="single" w:sz="4" w:space="0" w:color="auto"/>
            </w:tcBorders>
            <w:shd w:val="clear" w:color="auto" w:fill="auto"/>
            <w:hideMark/>
          </w:tcPr>
          <w:p w14:paraId="4877D33F" w14:textId="39717DDC"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0.4%</w:t>
            </w:r>
          </w:p>
        </w:tc>
        <w:tc>
          <w:tcPr>
            <w:tcW w:w="1350" w:type="dxa"/>
            <w:tcBorders>
              <w:top w:val="nil"/>
              <w:left w:val="nil"/>
              <w:bottom w:val="single" w:sz="4" w:space="0" w:color="auto"/>
              <w:right w:val="single" w:sz="4" w:space="0" w:color="auto"/>
            </w:tcBorders>
            <w:shd w:val="clear" w:color="auto" w:fill="auto"/>
            <w:hideMark/>
          </w:tcPr>
          <w:p w14:paraId="37F0025C" w14:textId="6BA6DA20" w:rsidR="005E1BC7" w:rsidRPr="00C92EB1" w:rsidRDefault="005E1BC7" w:rsidP="005E1BC7">
            <w:pPr>
              <w:spacing w:before="0" w:after="0"/>
              <w:ind w:firstLine="0"/>
              <w:jc w:val="center"/>
              <w:rPr>
                <w:rFonts w:ascii="Times New Roman" w:hAnsi="Times New Roman"/>
                <w:color w:val="000000"/>
                <w:sz w:val="21"/>
                <w:szCs w:val="21"/>
              </w:rPr>
            </w:pPr>
            <w:r w:rsidRPr="00C92EB1">
              <w:rPr>
                <w:rFonts w:ascii="Times New Roman" w:hAnsi="Times New Roman"/>
              </w:rPr>
              <w:t>6.0%</w:t>
            </w:r>
          </w:p>
        </w:tc>
      </w:tr>
    </w:tbl>
    <w:p w14:paraId="4135B7C7" w14:textId="4FF1B5B8" w:rsidR="002D502F" w:rsidRPr="00707E05" w:rsidRDefault="002D502F" w:rsidP="000D0AD3">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2.3.  </w:t>
      </w:r>
      <w:r w:rsidR="002C41A4" w:rsidRPr="00707E05">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 xml:space="preserve">УРБАНИСТИЧКИ И ДРУГИ УСЛОВИ ЗА УРЕЂЕЊЕ И ИЗГРАДЊУ </w:t>
      </w:r>
      <w:r w:rsidR="000D0AD3">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ПОВРШИНА И ОБЈЕКАТА ЈАВНЕ НАМЕНЕ</w:t>
      </w:r>
    </w:p>
    <w:p w14:paraId="0321B5F0" w14:textId="0C1A58D3" w:rsidR="0053096D" w:rsidRDefault="009321AC" w:rsidP="00484367">
      <w:pPr>
        <w:tabs>
          <w:tab w:val="left" w:pos="426"/>
          <w:tab w:val="right" w:leader="dot" w:pos="9000"/>
          <w:tab w:val="right" w:leader="dot" w:pos="9090"/>
        </w:tabs>
        <w:spacing w:before="0" w:after="0"/>
        <w:ind w:firstLine="540"/>
        <w:rPr>
          <w:rFonts w:ascii="Times New Roman" w:hAnsi="Times New Roman"/>
          <w:noProof/>
          <w:szCs w:val="22"/>
          <w:lang w:val="sr-Cyrl-CS"/>
        </w:rPr>
      </w:pPr>
      <w:r>
        <w:rPr>
          <w:rFonts w:ascii="Times New Roman" w:hAnsi="Times New Roman"/>
          <w:noProof/>
          <w:szCs w:val="22"/>
          <w:lang w:val="sr-Cyrl-CS"/>
        </w:rPr>
        <w:t>Површине јавне намене</w:t>
      </w:r>
      <w:r w:rsidR="00430C61">
        <w:rPr>
          <w:rFonts w:ascii="Times New Roman" w:hAnsi="Times New Roman"/>
          <w:noProof/>
          <w:szCs w:val="22"/>
          <w:lang w:val="sr-Cyrl-CS"/>
        </w:rPr>
        <w:t xml:space="preserve"> </w:t>
      </w:r>
      <w:r>
        <w:rPr>
          <w:rFonts w:ascii="Times New Roman" w:hAnsi="Times New Roman"/>
          <w:noProof/>
          <w:szCs w:val="22"/>
          <w:lang w:val="sr-Cyrl-CS"/>
        </w:rPr>
        <w:t xml:space="preserve">предвиђене </w:t>
      </w:r>
      <w:r w:rsidR="00430C61">
        <w:rPr>
          <w:rFonts w:ascii="Times New Roman" w:hAnsi="Times New Roman"/>
          <w:noProof/>
          <w:szCs w:val="22"/>
          <w:lang w:val="sr-Cyrl-CS"/>
        </w:rPr>
        <w:t xml:space="preserve">су </w:t>
      </w:r>
      <w:r>
        <w:rPr>
          <w:rFonts w:ascii="Times New Roman" w:hAnsi="Times New Roman"/>
          <w:noProof/>
          <w:szCs w:val="22"/>
          <w:lang w:val="sr-Cyrl-CS"/>
        </w:rPr>
        <w:t>за уређење и изградњу објеката</w:t>
      </w:r>
      <w:r w:rsidR="00430C61">
        <w:rPr>
          <w:rFonts w:ascii="Times New Roman" w:hAnsi="Times New Roman"/>
          <w:noProof/>
          <w:szCs w:val="22"/>
          <w:lang w:val="sr-Cyrl-CS"/>
        </w:rPr>
        <w:t xml:space="preserve"> јавне намене и јавних површина, за које се утврђује јавни интерес у складу са посебним законом. </w:t>
      </w:r>
    </w:p>
    <w:p w14:paraId="44D82855" w14:textId="2CF42739" w:rsidR="00484367" w:rsidRPr="000F59B2" w:rsidRDefault="0053096D" w:rsidP="00484367">
      <w:pPr>
        <w:tabs>
          <w:tab w:val="left" w:pos="426"/>
          <w:tab w:val="right" w:leader="dot" w:pos="9000"/>
          <w:tab w:val="right" w:leader="dot" w:pos="9090"/>
        </w:tabs>
        <w:spacing w:before="0" w:after="0"/>
        <w:ind w:firstLine="540"/>
        <w:rPr>
          <w:rFonts w:ascii="Times New Roman" w:hAnsi="Times New Roman"/>
          <w:noProof/>
          <w:szCs w:val="22"/>
          <w:lang w:val="sr-Cyrl-RS"/>
        </w:rPr>
      </w:pPr>
      <w:r>
        <w:rPr>
          <w:rFonts w:ascii="Times New Roman" w:hAnsi="Times New Roman"/>
          <w:noProof/>
          <w:szCs w:val="22"/>
          <w:lang w:val="sr-Cyrl-CS"/>
        </w:rPr>
        <w:t>У</w:t>
      </w:r>
      <w:r w:rsidR="00484367">
        <w:rPr>
          <w:rFonts w:ascii="Times New Roman" w:hAnsi="Times New Roman"/>
          <w:noProof/>
          <w:szCs w:val="22"/>
          <w:lang w:val="sr-Cyrl-CS"/>
        </w:rPr>
        <w:t xml:space="preserve">ређење и изградња ових површина </w:t>
      </w:r>
      <w:r w:rsidR="00052DCF">
        <w:rPr>
          <w:rFonts w:ascii="Times New Roman" w:hAnsi="Times New Roman"/>
          <w:noProof/>
          <w:szCs w:val="22"/>
          <w:lang w:val="sr-Cyrl-RS"/>
        </w:rPr>
        <w:t xml:space="preserve">и објеката </w:t>
      </w:r>
      <w:r w:rsidR="00484367">
        <w:rPr>
          <w:rFonts w:ascii="Times New Roman" w:hAnsi="Times New Roman"/>
          <w:noProof/>
          <w:szCs w:val="22"/>
          <w:lang w:val="sr-Cyrl-CS"/>
        </w:rPr>
        <w:t>првенствено</w:t>
      </w:r>
      <w:r>
        <w:rPr>
          <w:rFonts w:ascii="Times New Roman" w:hAnsi="Times New Roman"/>
          <w:noProof/>
          <w:szCs w:val="22"/>
          <w:lang w:val="sr-Cyrl-CS"/>
        </w:rPr>
        <w:t xml:space="preserve"> ће се</w:t>
      </w:r>
      <w:r w:rsidR="00484367">
        <w:rPr>
          <w:rFonts w:ascii="Times New Roman" w:hAnsi="Times New Roman"/>
          <w:noProof/>
          <w:szCs w:val="22"/>
          <w:lang w:val="sr-Cyrl-CS"/>
        </w:rPr>
        <w:t xml:space="preserve"> базирати на у</w:t>
      </w:r>
      <w:r>
        <w:rPr>
          <w:rFonts w:ascii="Times New Roman" w:hAnsi="Times New Roman"/>
          <w:noProof/>
          <w:szCs w:val="22"/>
          <w:lang w:val="sr-Cyrl-CS"/>
        </w:rPr>
        <w:t>напређењу постојећих</w:t>
      </w:r>
      <w:r w:rsidR="00E0229E">
        <w:rPr>
          <w:rFonts w:ascii="Times New Roman" w:hAnsi="Times New Roman"/>
          <w:noProof/>
          <w:szCs w:val="22"/>
          <w:lang w:val="sr-Cyrl-CS"/>
        </w:rPr>
        <w:t xml:space="preserve"> капацитета</w:t>
      </w:r>
      <w:r>
        <w:rPr>
          <w:rFonts w:ascii="Times New Roman" w:hAnsi="Times New Roman"/>
          <w:noProof/>
          <w:szCs w:val="22"/>
          <w:lang w:val="sr-Cyrl-CS"/>
        </w:rPr>
        <w:t xml:space="preserve">, </w:t>
      </w:r>
      <w:r w:rsidR="00E0229E">
        <w:rPr>
          <w:rFonts w:ascii="Times New Roman" w:hAnsi="Times New Roman"/>
          <w:noProof/>
          <w:szCs w:val="22"/>
          <w:lang w:val="sr-Cyrl-CS"/>
        </w:rPr>
        <w:t>уз евентуална проширења по потреби</w:t>
      </w:r>
      <w:r w:rsidR="000F59B2">
        <w:rPr>
          <w:rFonts w:ascii="Times New Roman" w:hAnsi="Times New Roman"/>
          <w:noProof/>
          <w:szCs w:val="22"/>
          <w:lang w:val="sr-Cyrl-RS"/>
        </w:rPr>
        <w:t>.</w:t>
      </w:r>
    </w:p>
    <w:p w14:paraId="3933FED2" w14:textId="1A489BB9" w:rsidR="00484367" w:rsidRDefault="00484367" w:rsidP="00484367">
      <w:pPr>
        <w:tabs>
          <w:tab w:val="left" w:pos="567"/>
        </w:tabs>
        <w:ind w:firstLine="540"/>
        <w:rPr>
          <w:rFonts w:ascii="Times New Roman" w:hAnsi="Times New Roman"/>
          <w:i/>
          <w:noProof/>
          <w:szCs w:val="22"/>
          <w:lang w:val="sr-Cyrl-CS"/>
        </w:rPr>
      </w:pPr>
      <w:r w:rsidRPr="00AA13E1">
        <w:rPr>
          <w:rFonts w:ascii="Times New Roman" w:hAnsi="Times New Roman"/>
          <w:noProof/>
          <w:szCs w:val="22"/>
          <w:lang w:val="sr-Cyrl-CS"/>
        </w:rPr>
        <w:t xml:space="preserve">Површине јавне намене и компатибилне намене на подручју Плана ближе су описане у поглављу </w:t>
      </w:r>
      <w:r w:rsidRPr="00AA13E1">
        <w:rPr>
          <w:rFonts w:ascii="Times New Roman" w:hAnsi="Times New Roman"/>
          <w:i/>
          <w:noProof/>
          <w:szCs w:val="22"/>
          <w:lang w:val="sr-Cyrl-CS"/>
        </w:rPr>
        <w:t>2.2.1 Површине јавне намене</w:t>
      </w:r>
      <w:r w:rsidRPr="00AA13E1">
        <w:rPr>
          <w:rFonts w:ascii="Times New Roman" w:hAnsi="Times New Roman"/>
          <w:noProof/>
          <w:szCs w:val="22"/>
          <w:lang w:val="sr-Cyrl-CS"/>
        </w:rPr>
        <w:t xml:space="preserve">, и приказане на графичком </w:t>
      </w:r>
      <w:r w:rsidRPr="00E0229E">
        <w:rPr>
          <w:rFonts w:ascii="Times New Roman" w:hAnsi="Times New Roman"/>
          <w:noProof/>
          <w:szCs w:val="22"/>
          <w:lang w:val="sr-Cyrl-CS"/>
        </w:rPr>
        <w:t xml:space="preserve">прилогу </w:t>
      </w:r>
      <w:r w:rsidR="008C428E" w:rsidRPr="00E0229E">
        <w:rPr>
          <w:rFonts w:ascii="Times New Roman" w:hAnsi="Times New Roman"/>
          <w:i/>
          <w:noProof/>
          <w:szCs w:val="22"/>
          <w:lang w:val="sr-Cyrl-CS"/>
        </w:rPr>
        <w:t>3.3. Површине јавне намене и</w:t>
      </w:r>
      <w:r w:rsidRPr="00E0229E">
        <w:rPr>
          <w:rFonts w:ascii="Times New Roman" w:hAnsi="Times New Roman"/>
          <w:i/>
          <w:noProof/>
          <w:szCs w:val="22"/>
          <w:lang w:val="sr-Cyrl-CS"/>
        </w:rPr>
        <w:t xml:space="preserve"> план регулације са аналитичко-геодетским елементима.</w:t>
      </w:r>
    </w:p>
    <w:p w14:paraId="5BD8655C" w14:textId="77777777" w:rsidR="001D268E" w:rsidRPr="0094456E" w:rsidRDefault="001D268E" w:rsidP="001D268E">
      <w:pPr>
        <w:widowControl w:val="0"/>
        <w:shd w:val="clear" w:color="auto" w:fill="FFFFFF"/>
        <w:tabs>
          <w:tab w:val="left" w:pos="826"/>
        </w:tabs>
        <w:autoSpaceDE w:val="0"/>
        <w:autoSpaceDN w:val="0"/>
        <w:adjustRightInd w:val="0"/>
        <w:spacing w:before="120" w:after="0"/>
        <w:ind w:firstLine="540"/>
        <w:rPr>
          <w:rFonts w:ascii="Times New Roman" w:hAnsi="Times New Roman"/>
          <w:b/>
          <w:szCs w:val="22"/>
          <w:lang w:val="sr-Cyrl-CS"/>
        </w:rPr>
      </w:pPr>
      <w:r>
        <w:rPr>
          <w:rFonts w:ascii="Times New Roman" w:hAnsi="Times New Roman"/>
          <w:b/>
          <w:szCs w:val="22"/>
          <w:lang w:val="sr-Cyrl-CS"/>
        </w:rPr>
        <w:t>2.</w:t>
      </w:r>
      <w:r w:rsidRPr="0094456E">
        <w:rPr>
          <w:rFonts w:ascii="Times New Roman" w:hAnsi="Times New Roman"/>
          <w:b/>
          <w:szCs w:val="22"/>
          <w:lang w:val="sr-Cyrl-CS"/>
        </w:rPr>
        <w:t>3</w:t>
      </w:r>
      <w:r w:rsidR="00A270CB">
        <w:rPr>
          <w:rFonts w:ascii="Times New Roman" w:hAnsi="Times New Roman"/>
          <w:b/>
          <w:szCs w:val="22"/>
          <w:lang w:val="ru-RU"/>
        </w:rPr>
        <w:t>.1</w:t>
      </w:r>
      <w:r w:rsidRPr="0094456E">
        <w:rPr>
          <w:rFonts w:ascii="Times New Roman" w:hAnsi="Times New Roman"/>
          <w:b/>
          <w:szCs w:val="22"/>
          <w:lang w:val="ru-RU"/>
        </w:rPr>
        <w:t xml:space="preserve">. </w:t>
      </w:r>
      <w:r w:rsidR="00EC06C6">
        <w:rPr>
          <w:rFonts w:ascii="Times New Roman" w:hAnsi="Times New Roman"/>
          <w:b/>
          <w:szCs w:val="22"/>
          <w:lang w:val="sr-Cyrl-CS"/>
        </w:rPr>
        <w:t>Регулаци</w:t>
      </w:r>
      <w:r w:rsidR="009F1250">
        <w:rPr>
          <w:rFonts w:ascii="Times New Roman" w:hAnsi="Times New Roman"/>
          <w:b/>
          <w:szCs w:val="22"/>
          <w:lang w:val="sr-Cyrl-CS"/>
        </w:rPr>
        <w:t>оно-нивелационо</w:t>
      </w:r>
      <w:r w:rsidR="00EC06C6">
        <w:rPr>
          <w:rFonts w:ascii="Times New Roman" w:hAnsi="Times New Roman"/>
          <w:b/>
          <w:szCs w:val="22"/>
          <w:lang w:val="sr-Cyrl-CS"/>
        </w:rPr>
        <w:t xml:space="preserve"> </w:t>
      </w:r>
      <w:r w:rsidR="009321AC">
        <w:rPr>
          <w:rFonts w:ascii="Times New Roman" w:hAnsi="Times New Roman"/>
          <w:b/>
          <w:szCs w:val="22"/>
          <w:lang w:val="sr-Cyrl-CS"/>
        </w:rPr>
        <w:t xml:space="preserve">решење </w:t>
      </w:r>
      <w:r w:rsidRPr="0094456E">
        <w:rPr>
          <w:rFonts w:ascii="Times New Roman" w:hAnsi="Times New Roman"/>
          <w:b/>
          <w:szCs w:val="22"/>
          <w:lang w:val="sr-Cyrl-CS"/>
        </w:rPr>
        <w:t>површин</w:t>
      </w:r>
      <w:r w:rsidR="009321AC">
        <w:rPr>
          <w:rFonts w:ascii="Times New Roman" w:hAnsi="Times New Roman"/>
          <w:b/>
          <w:szCs w:val="22"/>
          <w:lang w:val="sr-Cyrl-CS"/>
        </w:rPr>
        <w:t>а</w:t>
      </w:r>
      <w:r w:rsidRPr="0094456E">
        <w:rPr>
          <w:rFonts w:ascii="Times New Roman" w:hAnsi="Times New Roman"/>
          <w:b/>
          <w:szCs w:val="22"/>
          <w:lang w:val="sr-Cyrl-CS"/>
        </w:rPr>
        <w:t xml:space="preserve"> јавне намене и грађевинске линије </w:t>
      </w:r>
    </w:p>
    <w:p w14:paraId="17B555FD" w14:textId="5B913106" w:rsidR="00A32010" w:rsidRPr="00A32010" w:rsidRDefault="00A32010" w:rsidP="00A32010">
      <w:pPr>
        <w:pStyle w:val="Naslov3"/>
        <w:tabs>
          <w:tab w:val="clear" w:pos="851"/>
          <w:tab w:val="left" w:pos="900"/>
          <w:tab w:val="left" w:pos="1134"/>
        </w:tabs>
        <w:spacing w:before="60" w:after="0"/>
        <w:ind w:firstLine="540"/>
        <w:rPr>
          <w:rFonts w:ascii="Times New Roman" w:hAnsi="Times New Roman"/>
          <w:sz w:val="22"/>
          <w:szCs w:val="22"/>
          <w:lang w:val="sr-Cyrl-CS"/>
        </w:rPr>
      </w:pPr>
      <w:r w:rsidRPr="00A32010">
        <w:rPr>
          <w:rFonts w:ascii="Times New Roman" w:hAnsi="Times New Roman"/>
          <w:noProof/>
          <w:sz w:val="22"/>
          <w:szCs w:val="22"/>
          <w:lang w:val="sr-Cyrl-CS"/>
        </w:rPr>
        <w:t xml:space="preserve">Површине јавне намене Планом су дефинисане </w:t>
      </w:r>
      <w:r w:rsidR="00052DCF">
        <w:rPr>
          <w:rFonts w:ascii="Times New Roman" w:hAnsi="Times New Roman"/>
          <w:noProof/>
          <w:sz w:val="22"/>
          <w:szCs w:val="22"/>
          <w:lang w:val="sr-Cyrl-CS"/>
        </w:rPr>
        <w:t>регулационим</w:t>
      </w:r>
      <w:r w:rsidRPr="00A32010">
        <w:rPr>
          <w:rFonts w:ascii="Times New Roman" w:hAnsi="Times New Roman"/>
          <w:noProof/>
          <w:sz w:val="22"/>
          <w:szCs w:val="22"/>
          <w:lang w:val="sr-Cyrl-CS"/>
        </w:rPr>
        <w:t xml:space="preserve"> линијама </w:t>
      </w:r>
      <w:r w:rsidRPr="00A32010">
        <w:rPr>
          <w:rFonts w:ascii="Times New Roman" w:hAnsi="Times New Roman" w:hint="eastAsia"/>
          <w:noProof/>
          <w:sz w:val="22"/>
          <w:szCs w:val="22"/>
          <w:lang w:val="sr-Cyrl-CS"/>
        </w:rPr>
        <w:t>на</w:t>
      </w:r>
      <w:r w:rsidRPr="00A32010">
        <w:rPr>
          <w:rFonts w:ascii="Times New Roman" w:hAnsi="Times New Roman"/>
          <w:noProof/>
          <w:sz w:val="22"/>
          <w:szCs w:val="22"/>
          <w:lang w:val="sr-Cyrl-CS"/>
        </w:rPr>
        <w:t xml:space="preserve"> </w:t>
      </w:r>
      <w:r w:rsidRPr="00A32010">
        <w:rPr>
          <w:rFonts w:ascii="Times New Roman" w:hAnsi="Times New Roman" w:hint="eastAsia"/>
          <w:noProof/>
          <w:sz w:val="22"/>
          <w:szCs w:val="22"/>
          <w:lang w:val="sr-Cyrl-CS"/>
        </w:rPr>
        <w:t>графичком</w:t>
      </w:r>
      <w:r w:rsidRPr="00A32010">
        <w:rPr>
          <w:rFonts w:ascii="Times New Roman" w:hAnsi="Times New Roman"/>
          <w:noProof/>
          <w:sz w:val="22"/>
          <w:szCs w:val="22"/>
          <w:lang w:val="sr-Cyrl-CS"/>
        </w:rPr>
        <w:t xml:space="preserve"> </w:t>
      </w:r>
      <w:r w:rsidRPr="00A32010">
        <w:rPr>
          <w:rFonts w:ascii="Times New Roman" w:hAnsi="Times New Roman" w:hint="eastAsia"/>
          <w:noProof/>
          <w:sz w:val="22"/>
          <w:szCs w:val="22"/>
          <w:lang w:val="sr-Cyrl-CS"/>
        </w:rPr>
        <w:t>прилогу</w:t>
      </w:r>
      <w:r w:rsidRPr="00A32010">
        <w:rPr>
          <w:rFonts w:ascii="Times New Roman" w:hAnsi="Times New Roman"/>
          <w:noProof/>
          <w:sz w:val="22"/>
          <w:szCs w:val="22"/>
          <w:lang w:val="sr-Cyrl-CS"/>
        </w:rPr>
        <w:t xml:space="preserve"> </w:t>
      </w:r>
      <w:r w:rsidRPr="00A32010">
        <w:rPr>
          <w:rFonts w:ascii="Times New Roman" w:hAnsi="Times New Roman"/>
          <w:i/>
          <w:noProof/>
          <w:sz w:val="22"/>
          <w:szCs w:val="22"/>
          <w:lang w:val="sr-Cyrl-CS"/>
        </w:rPr>
        <w:t>3.</w:t>
      </w:r>
      <w:r w:rsidR="008C428E">
        <w:rPr>
          <w:rFonts w:ascii="Times New Roman" w:hAnsi="Times New Roman"/>
          <w:i/>
          <w:noProof/>
          <w:sz w:val="22"/>
          <w:szCs w:val="22"/>
          <w:lang w:val="sr-Cyrl-CS"/>
        </w:rPr>
        <w:t>3</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Површине</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јавне</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намене</w:t>
      </w:r>
      <w:r w:rsidR="008C428E">
        <w:rPr>
          <w:rFonts w:ascii="Times New Roman" w:hAnsi="Times New Roman"/>
          <w:i/>
          <w:noProof/>
          <w:sz w:val="22"/>
          <w:szCs w:val="22"/>
          <w:lang w:val="sr-Cyrl-CS"/>
        </w:rPr>
        <w:t xml:space="preserve"> и</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план</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регулације</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са</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аналитичко</w:t>
      </w:r>
      <w:r w:rsidRPr="00A32010">
        <w:rPr>
          <w:rFonts w:ascii="Times New Roman" w:hAnsi="Times New Roman"/>
          <w:i/>
          <w:noProof/>
          <w:sz w:val="22"/>
          <w:szCs w:val="22"/>
          <w:lang w:val="sr-Cyrl-CS"/>
        </w:rPr>
        <w:t>-</w:t>
      </w:r>
      <w:r w:rsidRPr="00A32010">
        <w:rPr>
          <w:rFonts w:ascii="Times New Roman" w:hAnsi="Times New Roman" w:hint="eastAsia"/>
          <w:i/>
          <w:noProof/>
          <w:sz w:val="22"/>
          <w:szCs w:val="22"/>
          <w:lang w:val="sr-Cyrl-CS"/>
        </w:rPr>
        <w:t>геодетским</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елементима</w:t>
      </w:r>
      <w:r w:rsidRPr="00A32010">
        <w:rPr>
          <w:rFonts w:ascii="Times New Roman" w:hAnsi="Times New Roman"/>
          <w:i/>
          <w:noProof/>
          <w:sz w:val="22"/>
          <w:szCs w:val="22"/>
          <w:lang w:val="sr-Cyrl-CS"/>
        </w:rPr>
        <w:t xml:space="preserve">. </w:t>
      </w:r>
      <w:r w:rsidRPr="00A32010">
        <w:rPr>
          <w:rFonts w:ascii="Times New Roman" w:hAnsi="Times New Roman"/>
          <w:noProof/>
          <w:sz w:val="22"/>
          <w:szCs w:val="22"/>
          <w:lang w:val="sr-Cyrl-CS"/>
        </w:rPr>
        <w:t>Регулационе линије раздвајају површине различите јавне намене међусобно, као и површине јавне намене од осталих намена.</w:t>
      </w:r>
      <w:r w:rsidRPr="00A32010">
        <w:rPr>
          <w:rFonts w:ascii="Times New Roman" w:hAnsi="Times New Roman"/>
          <w:noProof/>
          <w:sz w:val="22"/>
          <w:szCs w:val="22"/>
        </w:rPr>
        <w:t xml:space="preserve"> </w:t>
      </w:r>
    </w:p>
    <w:p w14:paraId="0026685C" w14:textId="77777777" w:rsidR="009342E0" w:rsidRDefault="009342E0" w:rsidP="00A32010">
      <w:pPr>
        <w:tabs>
          <w:tab w:val="left" w:pos="567"/>
        </w:tabs>
        <w:ind w:firstLine="540"/>
        <w:rPr>
          <w:rFonts w:ascii="Times New Roman" w:hAnsi="Times New Roman"/>
          <w:szCs w:val="22"/>
          <w:lang w:val="ru-RU"/>
        </w:rPr>
      </w:pPr>
      <w:r w:rsidRPr="009342E0">
        <w:rPr>
          <w:rFonts w:ascii="Times New Roman" w:hAnsi="Times New Roman"/>
          <w:szCs w:val="22"/>
          <w:lang w:val="ru-RU"/>
        </w:rPr>
        <w:t>Регулационе линије саобраћајница, колско-пешачких прилаза и површина јавне намене, дефинисане су координатама, осим на местима где се регулациона линија поклапа са границама катастарских парцела.</w:t>
      </w:r>
    </w:p>
    <w:p w14:paraId="22B07D0A" w14:textId="29E63906" w:rsidR="001D268E" w:rsidRPr="00A32010" w:rsidRDefault="00A32010" w:rsidP="00A32010">
      <w:pPr>
        <w:tabs>
          <w:tab w:val="left" w:pos="567"/>
        </w:tabs>
        <w:ind w:firstLine="540"/>
        <w:rPr>
          <w:rFonts w:ascii="Times New Roman" w:hAnsi="Times New Roman"/>
          <w:noProof/>
          <w:szCs w:val="22"/>
        </w:rPr>
      </w:pPr>
      <w:r>
        <w:rPr>
          <w:rFonts w:ascii="Times New Roman" w:hAnsi="Times New Roman"/>
          <w:noProof/>
          <w:szCs w:val="22"/>
          <w:lang w:val="sr-Cyrl-CS"/>
        </w:rPr>
        <w:t>Планиране саобраћајнице задржавају постојеће трасе</w:t>
      </w:r>
      <w:r w:rsidRPr="00A32010">
        <w:rPr>
          <w:rFonts w:ascii="Times New Roman" w:hAnsi="Times New Roman"/>
          <w:noProof/>
          <w:szCs w:val="22"/>
          <w:lang w:val="sr-Cyrl-CS"/>
        </w:rPr>
        <w:t xml:space="preserve">, али се уз поштовање постојећег стања изграђености планског подручја, планира проширење регулационог појаса </w:t>
      </w:r>
      <w:r>
        <w:rPr>
          <w:rFonts w:ascii="Times New Roman" w:hAnsi="Times New Roman"/>
          <w:noProof/>
          <w:szCs w:val="22"/>
          <w:lang w:val="sr-Cyrl-CS"/>
        </w:rPr>
        <w:t>ради задовољења</w:t>
      </w:r>
      <w:r w:rsidRPr="00A32010">
        <w:rPr>
          <w:rFonts w:ascii="Times New Roman" w:hAnsi="Times New Roman"/>
          <w:noProof/>
          <w:szCs w:val="22"/>
          <w:lang w:val="sr-Cyrl-CS"/>
        </w:rPr>
        <w:t xml:space="preserve"> пропис</w:t>
      </w:r>
      <w:r>
        <w:rPr>
          <w:rFonts w:ascii="Times New Roman" w:hAnsi="Times New Roman"/>
          <w:noProof/>
          <w:szCs w:val="22"/>
          <w:lang w:val="sr-Cyrl-CS"/>
        </w:rPr>
        <w:t>аних минималних ширина</w:t>
      </w:r>
      <w:r w:rsidRPr="00A32010">
        <w:rPr>
          <w:rFonts w:ascii="Times New Roman" w:hAnsi="Times New Roman"/>
          <w:noProof/>
          <w:szCs w:val="22"/>
          <w:lang w:val="sr-Cyrl-CS"/>
        </w:rPr>
        <w:t xml:space="preserve"> коловоза јавних </w:t>
      </w:r>
      <w:r>
        <w:rPr>
          <w:rFonts w:ascii="Times New Roman" w:hAnsi="Times New Roman"/>
          <w:noProof/>
          <w:szCs w:val="22"/>
          <w:lang w:val="sr-Cyrl-CS"/>
        </w:rPr>
        <w:t>саобраћајница</w:t>
      </w:r>
      <w:r w:rsidRPr="00A32010">
        <w:rPr>
          <w:rFonts w:ascii="Times New Roman" w:hAnsi="Times New Roman"/>
          <w:noProof/>
          <w:szCs w:val="22"/>
          <w:lang w:val="sr-Cyrl-CS"/>
        </w:rPr>
        <w:t>.</w:t>
      </w:r>
      <w:r w:rsidR="00AD005A">
        <w:rPr>
          <w:rFonts w:ascii="Times New Roman" w:hAnsi="Times New Roman"/>
          <w:noProof/>
          <w:szCs w:val="22"/>
          <w:lang w:val="sr-Cyrl-CS"/>
        </w:rPr>
        <w:t xml:space="preserve"> Регулација колско-пешачких прилаза такође је планирана уз поштовање катастарског стања и изграђених објеката на терену.</w:t>
      </w:r>
    </w:p>
    <w:p w14:paraId="67B9AFF6" w14:textId="5C3A7937" w:rsidR="001D268E" w:rsidRDefault="00AD005A" w:rsidP="001D268E">
      <w:pPr>
        <w:pStyle w:val="Naslov3"/>
        <w:tabs>
          <w:tab w:val="clear" w:pos="851"/>
          <w:tab w:val="clear" w:pos="9072"/>
          <w:tab w:val="left" w:pos="900"/>
          <w:tab w:val="left" w:pos="1134"/>
          <w:tab w:val="right" w:pos="8931"/>
        </w:tabs>
        <w:spacing w:before="0" w:after="0"/>
        <w:ind w:firstLine="540"/>
        <w:rPr>
          <w:rFonts w:ascii="Times New Roman" w:hAnsi="Times New Roman"/>
          <w:sz w:val="22"/>
          <w:szCs w:val="22"/>
          <w:lang w:val="sr-Cyrl-CS"/>
        </w:rPr>
      </w:pPr>
      <w:r w:rsidRPr="00AD005A">
        <w:rPr>
          <w:rFonts w:ascii="Times New Roman" w:hAnsi="Times New Roman"/>
          <w:sz w:val="22"/>
          <w:szCs w:val="22"/>
          <w:lang w:val="sr-Cyrl-CS"/>
        </w:rPr>
        <w:t>При</w:t>
      </w:r>
      <w:r w:rsidR="00A32010" w:rsidRPr="00AD005A">
        <w:rPr>
          <w:rFonts w:ascii="Times New Roman" w:hAnsi="Times New Roman"/>
          <w:sz w:val="22"/>
          <w:szCs w:val="22"/>
          <w:lang w:val="sr-Cyrl-CS"/>
        </w:rPr>
        <w:t xml:space="preserve"> издавању локацијских услова</w:t>
      </w:r>
      <w:r w:rsidRPr="00AD005A">
        <w:rPr>
          <w:rFonts w:ascii="Times New Roman" w:hAnsi="Times New Roman"/>
          <w:sz w:val="22"/>
          <w:szCs w:val="22"/>
          <w:lang w:val="sr-Cyrl-CS"/>
        </w:rPr>
        <w:t>, могуће су корекције</w:t>
      </w:r>
      <w:r w:rsidR="001D268E" w:rsidRPr="00AD005A">
        <w:rPr>
          <w:rFonts w:ascii="Times New Roman" w:hAnsi="Times New Roman"/>
          <w:sz w:val="22"/>
          <w:szCs w:val="22"/>
          <w:lang w:val="sr-Cyrl-CS"/>
        </w:rPr>
        <w:t xml:space="preserve"> </w:t>
      </w:r>
      <w:r w:rsidR="00A32010" w:rsidRPr="00AD005A">
        <w:rPr>
          <w:rFonts w:ascii="Times New Roman" w:hAnsi="Times New Roman"/>
          <w:sz w:val="22"/>
          <w:szCs w:val="22"/>
          <w:lang w:val="sr-Cyrl-CS"/>
        </w:rPr>
        <w:t>регулационих</w:t>
      </w:r>
      <w:r w:rsidR="001D268E" w:rsidRPr="00AD005A">
        <w:rPr>
          <w:rFonts w:ascii="Times New Roman" w:hAnsi="Times New Roman"/>
          <w:sz w:val="22"/>
          <w:szCs w:val="22"/>
          <w:lang w:val="sr-Cyrl-CS"/>
        </w:rPr>
        <w:t xml:space="preserve"> </w:t>
      </w:r>
      <w:r w:rsidRPr="00AD005A">
        <w:rPr>
          <w:rFonts w:ascii="Times New Roman" w:hAnsi="Times New Roman"/>
          <w:sz w:val="22"/>
          <w:szCs w:val="22"/>
          <w:lang w:val="sr-Cyrl-CS"/>
        </w:rPr>
        <w:t xml:space="preserve">елемената </w:t>
      </w:r>
      <w:r w:rsidR="00A32010" w:rsidRPr="00AD005A">
        <w:rPr>
          <w:rFonts w:ascii="Times New Roman" w:hAnsi="Times New Roman"/>
          <w:sz w:val="22"/>
          <w:szCs w:val="22"/>
          <w:lang w:val="sr-Cyrl-CS"/>
        </w:rPr>
        <w:t>датих Планом,</w:t>
      </w:r>
      <w:r w:rsidR="001D268E" w:rsidRPr="00AD005A">
        <w:rPr>
          <w:rFonts w:ascii="Times New Roman" w:hAnsi="Times New Roman"/>
          <w:sz w:val="22"/>
          <w:szCs w:val="22"/>
          <w:lang w:val="sr-Cyrl-CS"/>
        </w:rPr>
        <w:t xml:space="preserve"> тако да се </w:t>
      </w:r>
      <w:r w:rsidRPr="00AD005A">
        <w:rPr>
          <w:rFonts w:ascii="Times New Roman" w:hAnsi="Times New Roman"/>
          <w:sz w:val="22"/>
          <w:szCs w:val="22"/>
          <w:lang w:val="sr-Cyrl-CS"/>
        </w:rPr>
        <w:t>регулациони појас</w:t>
      </w:r>
      <w:r>
        <w:rPr>
          <w:rFonts w:ascii="Times New Roman" w:hAnsi="Times New Roman"/>
          <w:sz w:val="22"/>
          <w:szCs w:val="22"/>
          <w:lang w:val="sr-Cyrl-CS"/>
        </w:rPr>
        <w:t xml:space="preserve"> саобраћајница, колско-пешачких прилаза или других површина јавне намене</w:t>
      </w:r>
      <w:r w:rsidRPr="00AD005A">
        <w:rPr>
          <w:rFonts w:ascii="Times New Roman" w:hAnsi="Times New Roman"/>
          <w:sz w:val="22"/>
          <w:szCs w:val="22"/>
          <w:lang w:val="sr-Cyrl-CS"/>
        </w:rPr>
        <w:t xml:space="preserve"> може повећавати </w:t>
      </w:r>
      <w:r w:rsidR="001D268E" w:rsidRPr="00AD005A">
        <w:rPr>
          <w:rFonts w:ascii="Times New Roman" w:hAnsi="Times New Roman"/>
          <w:sz w:val="22"/>
          <w:szCs w:val="22"/>
          <w:lang w:val="sr-Cyrl-CS"/>
        </w:rPr>
        <w:t xml:space="preserve">у складу са катастарским </w:t>
      </w:r>
      <w:r w:rsidRPr="00AD005A">
        <w:rPr>
          <w:rFonts w:ascii="Times New Roman" w:hAnsi="Times New Roman"/>
          <w:sz w:val="22"/>
          <w:szCs w:val="22"/>
          <w:lang w:val="sr-Cyrl-CS"/>
        </w:rPr>
        <w:t xml:space="preserve">или фактичким </w:t>
      </w:r>
      <w:r w:rsidR="001D268E" w:rsidRPr="00AD005A">
        <w:rPr>
          <w:rFonts w:ascii="Times New Roman" w:hAnsi="Times New Roman"/>
          <w:sz w:val="22"/>
          <w:szCs w:val="22"/>
          <w:lang w:val="sr-Cyrl-CS"/>
        </w:rPr>
        <w:t xml:space="preserve">стањем. Смањење регулационих ширина саобраћајница </w:t>
      </w:r>
      <w:r w:rsidRPr="00AD005A">
        <w:rPr>
          <w:rFonts w:ascii="Times New Roman" w:hAnsi="Times New Roman"/>
          <w:sz w:val="22"/>
          <w:szCs w:val="22"/>
          <w:lang w:val="sr-Cyrl-CS"/>
        </w:rPr>
        <w:t xml:space="preserve">или других површина јавне намене </w:t>
      </w:r>
      <w:r w:rsidR="001D268E" w:rsidRPr="00AD005A">
        <w:rPr>
          <w:rFonts w:ascii="Times New Roman" w:hAnsi="Times New Roman"/>
          <w:sz w:val="22"/>
          <w:szCs w:val="22"/>
          <w:lang w:val="sr-Cyrl-CS"/>
        </w:rPr>
        <w:t>није дозвољено.</w:t>
      </w:r>
    </w:p>
    <w:p w14:paraId="7D664D14" w14:textId="77777777" w:rsidR="009342E0" w:rsidRDefault="00F17B47" w:rsidP="009342E0">
      <w:pPr>
        <w:spacing w:before="40" w:after="40"/>
        <w:ind w:firstLine="720"/>
        <w:rPr>
          <w:rFonts w:ascii="Times New Roman" w:hAnsi="Times New Roman"/>
          <w:szCs w:val="24"/>
          <w:lang w:val="sr-Cyrl-CS"/>
        </w:rPr>
      </w:pPr>
      <w:r w:rsidRPr="00C14FD0">
        <w:rPr>
          <w:rFonts w:ascii="Times New Roman" w:hAnsi="Times New Roman"/>
          <w:szCs w:val="24"/>
          <w:lang w:val="sr-Cyrl-RS"/>
        </w:rPr>
        <w:t xml:space="preserve">Планом дати елементи саобраћајница </w:t>
      </w:r>
      <w:r w:rsidRPr="00C14FD0">
        <w:rPr>
          <w:rFonts w:ascii="Times New Roman" w:hAnsi="Times New Roman"/>
          <w:szCs w:val="24"/>
          <w:lang w:val="sr-Cyrl-CS"/>
        </w:rPr>
        <w:t>у оквиру регулационе линије</w:t>
      </w:r>
      <w:r w:rsidRPr="00C14FD0">
        <w:rPr>
          <w:rFonts w:ascii="Times New Roman" w:hAnsi="Times New Roman"/>
          <w:szCs w:val="24"/>
          <w:lang w:val="sr-Cyrl-RS"/>
        </w:rPr>
        <w:t xml:space="preserve"> </w:t>
      </w:r>
      <w:r w:rsidRPr="00C14FD0">
        <w:rPr>
          <w:rFonts w:ascii="Times New Roman" w:hAnsi="Times New Roman"/>
          <w:szCs w:val="24"/>
          <w:lang w:val="sr-Cyrl-CS"/>
        </w:rPr>
        <w:t xml:space="preserve">(ширина коловозних трака, радијуси кривина, полупречници кривина на укрштајима, зеленило и др) су усмеравајућег </w:t>
      </w:r>
      <w:r w:rsidRPr="00C14FD0">
        <w:rPr>
          <w:rFonts w:ascii="Times New Roman" w:hAnsi="Times New Roman"/>
          <w:szCs w:val="24"/>
          <w:lang w:val="sr-Cyrl-CS"/>
        </w:rPr>
        <w:lastRenderedPageBreak/>
        <w:t xml:space="preserve">карактера, и биће разрађени и утврђени израдом техничке документације, детаљном анализом и сагледавањем потреба везаних за безбедност, функционалност, еколошке захтеве простора и др. </w:t>
      </w:r>
    </w:p>
    <w:p w14:paraId="59A06D92" w14:textId="4969DD94" w:rsidR="00AD005A" w:rsidRPr="009342E0" w:rsidRDefault="009342E0" w:rsidP="009342E0">
      <w:pPr>
        <w:spacing w:before="40" w:after="40"/>
        <w:ind w:firstLine="720"/>
        <w:rPr>
          <w:rFonts w:ascii="Times New Roman" w:hAnsi="Times New Roman"/>
          <w:szCs w:val="24"/>
          <w:lang w:val="sr-Cyrl-CS"/>
        </w:rPr>
      </w:pPr>
      <w:r w:rsidRPr="009342E0">
        <w:rPr>
          <w:rFonts w:ascii="Times New Roman" w:hAnsi="Times New Roman"/>
          <w:szCs w:val="22"/>
          <w:lang w:val="sr-Cyrl-CS"/>
        </w:rPr>
        <w:t>Нивелационе коте саобраћајница и колско-пешачких прилаза, треба да прате конфигурацију терена и поштују постојећу изграђеност објеката. Кроз израду техничке документације за уређење унутар регулационе линије и изградњу саобраћајница прецизно ће се дефинисати коте нивелете.</w:t>
      </w:r>
      <w:r>
        <w:rPr>
          <w:rFonts w:ascii="Times New Roman" w:hAnsi="Times New Roman"/>
          <w:szCs w:val="22"/>
          <w:lang w:val="sr-Cyrl-CS"/>
        </w:rPr>
        <w:t xml:space="preserve"> </w:t>
      </w:r>
    </w:p>
    <w:p w14:paraId="7A9867E1" w14:textId="77777777" w:rsidR="005C386A" w:rsidRDefault="001D268E" w:rsidP="005C386A">
      <w:pPr>
        <w:pStyle w:val="Naslov3"/>
        <w:tabs>
          <w:tab w:val="clear" w:pos="851"/>
          <w:tab w:val="left" w:pos="900"/>
          <w:tab w:val="left" w:pos="1134"/>
        </w:tabs>
        <w:spacing w:before="60" w:after="0"/>
        <w:ind w:firstLine="540"/>
        <w:rPr>
          <w:rFonts w:ascii="Times New Roman" w:hAnsi="Times New Roman"/>
          <w:noProof/>
          <w:sz w:val="22"/>
          <w:szCs w:val="22"/>
          <w:lang w:val="sr-Cyrl-CS"/>
        </w:rPr>
      </w:pPr>
      <w:r w:rsidRPr="00E00580">
        <w:rPr>
          <w:rFonts w:ascii="Times New Roman" w:hAnsi="Times New Roman"/>
          <w:noProof/>
          <w:sz w:val="22"/>
          <w:szCs w:val="22"/>
          <w:lang w:val="sr-Cyrl-CS"/>
        </w:rPr>
        <w:t xml:space="preserve">Грађевинске линије дате су на графичком </w:t>
      </w:r>
      <w:r w:rsidR="005C386A">
        <w:rPr>
          <w:rFonts w:ascii="Times New Roman" w:hAnsi="Times New Roman"/>
          <w:noProof/>
          <w:sz w:val="22"/>
          <w:szCs w:val="22"/>
          <w:lang w:val="sr-Cyrl-CS"/>
        </w:rPr>
        <w:t>прилогу</w:t>
      </w:r>
      <w:r w:rsidRPr="00E00580">
        <w:rPr>
          <w:rFonts w:ascii="Times New Roman" w:hAnsi="Times New Roman"/>
          <w:noProof/>
          <w:sz w:val="22"/>
          <w:szCs w:val="22"/>
          <w:lang w:val="sr-Cyrl-CS"/>
        </w:rPr>
        <w:t xml:space="preserve"> бр.</w:t>
      </w:r>
      <w:r w:rsidR="00E00580" w:rsidRPr="00E00580">
        <w:rPr>
          <w:rFonts w:ascii="Times New Roman" w:hAnsi="Times New Roman"/>
          <w:noProof/>
          <w:sz w:val="22"/>
          <w:szCs w:val="22"/>
          <w:lang w:val="sr-Cyrl-CS"/>
        </w:rPr>
        <w:t xml:space="preserve"> </w:t>
      </w:r>
      <w:r w:rsidR="006F1529" w:rsidRPr="006F1529">
        <w:rPr>
          <w:rFonts w:ascii="Times New Roman" w:hAnsi="Times New Roman"/>
          <w:i/>
          <w:noProof/>
          <w:sz w:val="22"/>
          <w:szCs w:val="22"/>
        </w:rPr>
        <w:t>4</w:t>
      </w:r>
      <w:r w:rsidRPr="006F1529">
        <w:rPr>
          <w:rFonts w:ascii="Times New Roman" w:hAnsi="Times New Roman"/>
          <w:i/>
          <w:noProof/>
          <w:sz w:val="22"/>
          <w:szCs w:val="22"/>
          <w:lang w:val="sr-Cyrl-CS"/>
        </w:rPr>
        <w:t xml:space="preserve"> </w:t>
      </w:r>
      <w:r w:rsidRPr="00E00580">
        <w:rPr>
          <w:rFonts w:ascii="Times New Roman" w:hAnsi="Times New Roman"/>
          <w:i/>
          <w:noProof/>
          <w:sz w:val="22"/>
          <w:szCs w:val="22"/>
          <w:lang w:val="sr-Cyrl-CS"/>
        </w:rPr>
        <w:t>Грађевинске линије и спратност објеката.</w:t>
      </w:r>
      <w:r w:rsidR="005C386A">
        <w:rPr>
          <w:rFonts w:ascii="Times New Roman" w:hAnsi="Times New Roman"/>
          <w:noProof/>
          <w:sz w:val="22"/>
          <w:szCs w:val="22"/>
          <w:lang w:val="sr-Cyrl-CS"/>
        </w:rPr>
        <w:t xml:space="preserve"> и</w:t>
      </w:r>
      <w:r w:rsidR="00E00580">
        <w:rPr>
          <w:rFonts w:ascii="Times New Roman" w:hAnsi="Times New Roman"/>
          <w:noProof/>
          <w:sz w:val="22"/>
          <w:szCs w:val="22"/>
          <w:lang w:val="sr-Cyrl-CS"/>
        </w:rPr>
        <w:t xml:space="preserve"> представљају линиј</w:t>
      </w:r>
      <w:r w:rsidR="005C386A">
        <w:rPr>
          <w:rFonts w:ascii="Times New Roman" w:hAnsi="Times New Roman"/>
          <w:noProof/>
          <w:sz w:val="22"/>
          <w:szCs w:val="22"/>
          <w:lang w:val="sr-Cyrl-CS"/>
        </w:rPr>
        <w:t xml:space="preserve">е до којих је максимално </w:t>
      </w:r>
      <w:r w:rsidR="005C386A" w:rsidRPr="005C386A">
        <w:rPr>
          <w:rFonts w:ascii="Times New Roman" w:hAnsi="Times New Roman"/>
          <w:noProof/>
          <w:sz w:val="22"/>
          <w:szCs w:val="22"/>
          <w:lang w:val="sr-Cyrl-CS"/>
        </w:rPr>
        <w:t>дозвољено грађење на и изнад површине земље, у односу на регулациону линију.</w:t>
      </w:r>
      <w:r w:rsidR="005C386A">
        <w:rPr>
          <w:rFonts w:ascii="Times New Roman" w:hAnsi="Times New Roman"/>
          <w:noProof/>
          <w:sz w:val="22"/>
          <w:szCs w:val="22"/>
          <w:lang w:val="sr-Cyrl-CS"/>
        </w:rPr>
        <w:t xml:space="preserve"> Ближе објашњење грађевинских линија дато је у поглављу </w:t>
      </w:r>
      <w:r w:rsidR="005C386A" w:rsidRPr="005C386A">
        <w:rPr>
          <w:rFonts w:ascii="Times New Roman" w:hAnsi="Times New Roman"/>
          <w:i/>
          <w:noProof/>
          <w:sz w:val="22"/>
          <w:szCs w:val="22"/>
          <w:lang w:val="sr-Cyrl-CS"/>
        </w:rPr>
        <w:t xml:space="preserve">3.1.4 </w:t>
      </w:r>
      <w:r w:rsidR="005C386A" w:rsidRPr="005C386A">
        <w:rPr>
          <w:rFonts w:ascii="Times New Roman" w:hAnsi="Times New Roman" w:hint="eastAsia"/>
          <w:i/>
          <w:noProof/>
          <w:sz w:val="22"/>
          <w:szCs w:val="22"/>
          <w:lang w:val="sr-Cyrl-CS"/>
        </w:rPr>
        <w:t>Положај</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објекта</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у</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односу</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на</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регулацију</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границе</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грађевинске</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парцеле</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и</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грађевинске</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линије</w:t>
      </w:r>
      <w:r w:rsidR="00B1606B">
        <w:rPr>
          <w:rFonts w:ascii="Times New Roman" w:hAnsi="Times New Roman"/>
          <w:i/>
          <w:noProof/>
          <w:sz w:val="22"/>
          <w:szCs w:val="22"/>
          <w:lang w:val="sr-Cyrl-CS"/>
        </w:rPr>
        <w:t>.</w:t>
      </w:r>
    </w:p>
    <w:p w14:paraId="43D62DE1" w14:textId="14DB44AF" w:rsidR="008605C6" w:rsidRPr="00707E05" w:rsidRDefault="008605C6" w:rsidP="008605C6">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2.4</w:t>
      </w:r>
      <w:r w:rsidRPr="00707E05">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ПОСЕБНИ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УСЛОВИ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ПРИСТУПАЧНОСТИ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ПОВРШИНА</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И</w:t>
      </w:r>
      <w:r w:rsidRPr="008605C6">
        <w:rPr>
          <w:rFonts w:ascii="Times New Roman" w:hAnsi="Times New Roman"/>
          <w:noProof/>
          <w:sz w:val="24"/>
          <w:szCs w:val="24"/>
          <w:lang w:val="sr-Cyrl-CS"/>
        </w:rPr>
        <w:t xml:space="preserve"> </w:t>
      </w:r>
      <w:r w:rsidR="00F17B47">
        <w:rPr>
          <w:rFonts w:ascii="Times New Roman" w:hAnsi="Times New Roman" w:hint="eastAsia"/>
          <w:noProof/>
          <w:sz w:val="24"/>
          <w:szCs w:val="24"/>
          <w:lang w:val="sr-Cyrl-CS"/>
        </w:rPr>
        <w:t>ОБЈЕК</w:t>
      </w:r>
      <w:r w:rsidR="00F17B47">
        <w:rPr>
          <w:rFonts w:ascii="Times New Roman" w:hAnsi="Times New Roman" w:hint="eastAsia"/>
          <w:noProof/>
          <w:sz w:val="24"/>
          <w:szCs w:val="24"/>
        </w:rPr>
        <w:t>АТА</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ЈАВНЕ</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НАМЕНЕ</w:t>
      </w:r>
    </w:p>
    <w:p w14:paraId="0AAAF66B" w14:textId="6FC4A0C6" w:rsidR="001D268E" w:rsidRPr="009A5B5B" w:rsidRDefault="009A5B5B" w:rsidP="001D268E">
      <w:pPr>
        <w:tabs>
          <w:tab w:val="left" w:pos="0"/>
          <w:tab w:val="left" w:pos="1843"/>
          <w:tab w:val="left" w:pos="2700"/>
        </w:tabs>
        <w:spacing w:before="120"/>
        <w:ind w:right="-9" w:firstLine="540"/>
        <w:rPr>
          <w:rFonts w:ascii="Times New Roman" w:hAnsi="Times New Roman"/>
          <w:noProof/>
          <w:szCs w:val="22"/>
          <w:lang w:val="sr-Cyrl-CS"/>
        </w:rPr>
      </w:pPr>
      <w:r w:rsidRPr="009A5B5B">
        <w:rPr>
          <w:rFonts w:ascii="Times New Roman" w:hAnsi="Times New Roman"/>
          <w:noProof/>
          <w:szCs w:val="22"/>
          <w:lang w:val="sr-Cyrl-CS"/>
        </w:rPr>
        <w:t>Уређење и изградња</w:t>
      </w:r>
      <w:r w:rsidR="000F59B2">
        <w:rPr>
          <w:rFonts w:ascii="Times New Roman" w:hAnsi="Times New Roman"/>
          <w:noProof/>
          <w:szCs w:val="22"/>
          <w:lang w:val="sr-Cyrl-CS"/>
        </w:rPr>
        <w:t xml:space="preserve"> јавних</w:t>
      </w:r>
      <w:r w:rsidR="001D268E" w:rsidRPr="009A5B5B">
        <w:rPr>
          <w:rFonts w:ascii="Times New Roman" w:hAnsi="Times New Roman"/>
          <w:noProof/>
          <w:szCs w:val="22"/>
          <w:lang w:val="sr-Cyrl-CS"/>
        </w:rPr>
        <w:t xml:space="preserve"> </w:t>
      </w:r>
      <w:r w:rsidRPr="009A5B5B">
        <w:rPr>
          <w:rFonts w:ascii="Times New Roman" w:hAnsi="Times New Roman"/>
          <w:noProof/>
          <w:szCs w:val="22"/>
          <w:lang w:val="sr-Cyrl-CS"/>
        </w:rPr>
        <w:t>површина и објеката</w:t>
      </w:r>
      <w:r w:rsidR="001D268E" w:rsidRPr="009A5B5B">
        <w:rPr>
          <w:rFonts w:ascii="Times New Roman" w:hAnsi="Times New Roman"/>
          <w:noProof/>
          <w:szCs w:val="22"/>
          <w:lang w:val="sr-Cyrl-CS"/>
        </w:rPr>
        <w:t xml:space="preserve"> </w:t>
      </w:r>
      <w:r w:rsidRPr="009A5B5B">
        <w:rPr>
          <w:rFonts w:ascii="Times New Roman" w:hAnsi="Times New Roman"/>
          <w:noProof/>
          <w:szCs w:val="22"/>
          <w:lang w:val="sr-Cyrl-CS"/>
        </w:rPr>
        <w:t xml:space="preserve">за јавно коришћење подразумева примену важећих </w:t>
      </w:r>
      <w:r w:rsidR="001D268E" w:rsidRPr="009A5B5B">
        <w:rPr>
          <w:rFonts w:ascii="Times New Roman" w:hAnsi="Times New Roman"/>
          <w:noProof/>
          <w:szCs w:val="22"/>
          <w:lang w:val="sr-Cyrl-CS"/>
        </w:rPr>
        <w:t xml:space="preserve">прописа за обезбеђење приступачности и несметано кретање деце, старих, особа са отежаним кретањем и особа са инвалидитетом. </w:t>
      </w:r>
    </w:p>
    <w:p w14:paraId="5BBC2D01" w14:textId="77777777" w:rsidR="001D268E" w:rsidRDefault="001D268E" w:rsidP="001D268E">
      <w:pPr>
        <w:tabs>
          <w:tab w:val="left" w:pos="567"/>
        </w:tabs>
        <w:ind w:right="-9" w:firstLine="540"/>
        <w:rPr>
          <w:rFonts w:ascii="Times New Roman" w:hAnsi="Times New Roman"/>
          <w:noProof/>
          <w:szCs w:val="22"/>
          <w:lang w:val="sr-Cyrl-CS"/>
        </w:rPr>
      </w:pPr>
      <w:r w:rsidRPr="009A5B5B">
        <w:rPr>
          <w:rFonts w:ascii="Times New Roman" w:hAnsi="Times New Roman"/>
          <w:noProof/>
          <w:szCs w:val="22"/>
          <w:lang w:val="sr-Cyrl-CS"/>
        </w:rPr>
        <w:t xml:space="preserve">Објекти за јавно коришћење, у смислу Правилника о техничким стандардима </w:t>
      </w:r>
      <w:r w:rsidR="009A5B5B">
        <w:rPr>
          <w:rFonts w:ascii="Times New Roman" w:hAnsi="Times New Roman"/>
          <w:noProof/>
          <w:szCs w:val="22"/>
          <w:lang w:val="sr-Cyrl-CS"/>
        </w:rPr>
        <w:t>планирања, пројектовања и изградње објеката, којима се осигурава несметано кретање и приступ особама са инвалидитетом, деци и старим особама</w:t>
      </w:r>
      <w:r w:rsidRPr="009A5B5B">
        <w:rPr>
          <w:rFonts w:ascii="Times New Roman" w:hAnsi="Times New Roman"/>
          <w:noProof/>
          <w:szCs w:val="22"/>
          <w:lang w:val="sr-Cyrl-CS"/>
        </w:rPr>
        <w:t xml:space="preserve"> </w:t>
      </w:r>
      <w:r w:rsidRPr="009A5B5B">
        <w:rPr>
          <w:rFonts w:ascii="Times New Roman" w:hAnsi="Times New Roman"/>
          <w:bCs/>
          <w:szCs w:val="22"/>
          <w:lang w:val="ru-RU"/>
        </w:rPr>
        <w:t>("Сл.гласник РС", бр.</w:t>
      </w:r>
      <w:r w:rsidR="009A5B5B">
        <w:rPr>
          <w:rFonts w:ascii="Times New Roman" w:hAnsi="Times New Roman"/>
          <w:bCs/>
          <w:szCs w:val="22"/>
          <w:lang w:val="ru-RU"/>
        </w:rPr>
        <w:t>22/15</w:t>
      </w:r>
      <w:r w:rsidRPr="009A5B5B">
        <w:rPr>
          <w:rFonts w:ascii="Times New Roman" w:hAnsi="Times New Roman"/>
          <w:bCs/>
          <w:szCs w:val="22"/>
          <w:lang w:val="ru-RU"/>
        </w:rPr>
        <w:t xml:space="preserve">) </w:t>
      </w:r>
      <w:r w:rsidRPr="009A5B5B">
        <w:rPr>
          <w:rFonts w:ascii="Times New Roman" w:hAnsi="Times New Roman"/>
          <w:noProof/>
          <w:szCs w:val="22"/>
          <w:lang w:val="sr-Cyrl-CS"/>
        </w:rPr>
        <w:t xml:space="preserve">јесу: </w:t>
      </w:r>
      <w:r w:rsidR="009A5B5B" w:rsidRPr="009A5B5B">
        <w:rPr>
          <w:rFonts w:ascii="Times New Roman" w:hAnsi="Times New Roman" w:hint="eastAsia"/>
          <w:noProof/>
          <w:szCs w:val="22"/>
          <w:lang w:val="sr-Cyrl-CS"/>
        </w:rPr>
        <w:t>банке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болнице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домови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здравља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домови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старе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културе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потребе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државних</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органа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органа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територијалне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аутономије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локалне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самоуправе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пословни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поште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рехабилитациони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центри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саобраћајни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терминали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спортски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рекреативни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угоститељски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хотели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хостели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школе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други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w:t>
      </w:r>
    </w:p>
    <w:p w14:paraId="5D1759CD" w14:textId="2855E679" w:rsidR="009A5B5B" w:rsidRPr="009A5B5B" w:rsidRDefault="009A5B5B" w:rsidP="001D268E">
      <w:pPr>
        <w:tabs>
          <w:tab w:val="left" w:pos="567"/>
        </w:tabs>
        <w:ind w:right="-9" w:firstLine="540"/>
        <w:rPr>
          <w:rFonts w:ascii="Times New Roman" w:hAnsi="Times New Roman"/>
          <w:b/>
          <w:noProof/>
          <w:szCs w:val="22"/>
          <w:lang w:val="sr-Cyrl-CS"/>
        </w:rPr>
      </w:pPr>
      <w:r w:rsidRPr="009A5B5B">
        <w:rPr>
          <w:rFonts w:ascii="Times New Roman" w:hAnsi="Times New Roman"/>
          <w:b/>
          <w:noProof/>
          <w:szCs w:val="22"/>
          <w:lang w:val="sr-Cyrl-CS"/>
        </w:rPr>
        <w:t xml:space="preserve">2.4.1. </w:t>
      </w:r>
      <w:r w:rsidRPr="009A5B5B">
        <w:rPr>
          <w:rFonts w:ascii="Times New Roman" w:hAnsi="Times New Roman" w:hint="eastAsia"/>
          <w:b/>
          <w:noProof/>
          <w:szCs w:val="22"/>
          <w:lang w:val="sr-Cyrl-CS"/>
        </w:rPr>
        <w:t>Елементи</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приступачности</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за</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савладавање</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висинских</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разлика</w:t>
      </w:r>
    </w:p>
    <w:p w14:paraId="63DCF087" w14:textId="61E637F3"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Прилаз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делу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чији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приземни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терена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издигнут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5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површину</w:t>
      </w:r>
      <w:r w:rsidRPr="00190188">
        <w:rPr>
          <w:rFonts w:ascii="Times New Roman" w:hAnsi="Times New Roman"/>
          <w:noProof/>
          <w:szCs w:val="22"/>
          <w:lang w:val="sr-Cyrl-CS"/>
        </w:rPr>
        <w:t xml:space="preserve">. </w:t>
      </w:r>
    </w:p>
    <w:p w14:paraId="2E0449D4" w14:textId="1ECBB77E"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између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прилаза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врши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1)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кориснике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инвалидских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колицима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76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спољним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степеништем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подизним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платформама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76 </w:t>
      </w:r>
      <w:r w:rsidR="000F59B2">
        <w:rPr>
          <w:rFonts w:ascii="Times New Roman" w:hAnsi="Times New Roman"/>
          <w:noProof/>
          <w:szCs w:val="22"/>
          <w:lang w:val="sr-Latn-RS"/>
        </w:rPr>
        <w:t>cm</w:t>
      </w:r>
      <w:r w:rsidRPr="00190188">
        <w:rPr>
          <w:rFonts w:ascii="Times New Roman" w:hAnsi="Times New Roman"/>
          <w:noProof/>
          <w:szCs w:val="22"/>
          <w:lang w:val="sr-Cyrl-CS"/>
        </w:rPr>
        <w:t>.</w:t>
      </w:r>
    </w:p>
    <w:p w14:paraId="75911B3C" w14:textId="77777777" w:rsidR="00190188" w:rsidRP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могућност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савлађивања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степеништем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врши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подизним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платформама</w:t>
      </w:r>
      <w:r w:rsidRPr="00190188">
        <w:rPr>
          <w:rFonts w:ascii="Times New Roman" w:hAnsi="Times New Roman"/>
          <w:noProof/>
          <w:szCs w:val="22"/>
          <w:lang w:val="sr-Cyrl-CS"/>
        </w:rPr>
        <w:t>.</w:t>
      </w:r>
    </w:p>
    <w:p w14:paraId="5ACEC91A" w14:textId="5C920787" w:rsidR="009A5B5B" w:rsidRDefault="003F1D6C" w:rsidP="009A5B5B">
      <w:pPr>
        <w:tabs>
          <w:tab w:val="left" w:pos="567"/>
        </w:tabs>
        <w:ind w:right="-9" w:firstLine="540"/>
        <w:rPr>
          <w:rFonts w:ascii="Times New Roman" w:hAnsi="Times New Roman"/>
          <w:b/>
          <w:noProof/>
          <w:szCs w:val="22"/>
          <w:lang w:val="sr-Cyrl-CS"/>
        </w:rPr>
      </w:pPr>
      <w:r>
        <w:rPr>
          <w:rFonts w:ascii="Times New Roman" w:hAnsi="Times New Roman"/>
          <w:b/>
          <w:noProof/>
          <w:szCs w:val="22"/>
          <w:lang w:val="sr-Cyrl-CS"/>
        </w:rPr>
        <w:t>2.4.2</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Елементи</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приступачности</w:t>
      </w:r>
      <w:r w:rsidR="009A5B5B" w:rsidRPr="009A5B5B">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кретања</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и</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боравка</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у</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простору</w:t>
      </w:r>
      <w:r w:rsidR="00190188" w:rsidRPr="00190188">
        <w:rPr>
          <w:rFonts w:ascii="Times New Roman" w:hAnsi="Times New Roman"/>
          <w:b/>
          <w:noProof/>
          <w:szCs w:val="22"/>
          <w:lang w:val="sr-Cyrl-CS"/>
        </w:rPr>
        <w:t xml:space="preserve"> </w:t>
      </w:r>
    </w:p>
    <w:p w14:paraId="4A05D179" w14:textId="77777777" w:rsidR="00190188" w:rsidRDefault="00190188" w:rsidP="009A5B5B">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Улазни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грађевину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којег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долази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директно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јавне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елемената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приступачности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разлика</w:t>
      </w:r>
      <w:r w:rsidRPr="00190188">
        <w:rPr>
          <w:rFonts w:ascii="Times New Roman" w:hAnsi="Times New Roman"/>
          <w:noProof/>
          <w:szCs w:val="22"/>
          <w:lang w:val="sr-Cyrl-CS"/>
        </w:rPr>
        <w:t>.</w:t>
      </w:r>
    </w:p>
    <w:p w14:paraId="5C41DF6E" w14:textId="5D33E3DA"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Приступачан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пројектује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изводи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1) </w:t>
      </w:r>
      <w:r w:rsidRPr="00190188">
        <w:rPr>
          <w:rFonts w:ascii="Times New Roman" w:hAnsi="Times New Roman" w:hint="eastAsia"/>
          <w:noProof/>
          <w:szCs w:val="22"/>
          <w:lang w:val="sr-Cyrl-CS"/>
        </w:rPr>
        <w:t>испред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димензија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150 x 150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светла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ширина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210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јавних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183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дубина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ветробранског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овакав</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спољна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отварају</w:t>
      </w:r>
      <w:r w:rsidR="000F59B2">
        <w:rPr>
          <w:rFonts w:ascii="Times New Roman" w:hAnsi="Times New Roman"/>
          <w:noProof/>
          <w:szCs w:val="22"/>
          <w:lang w:val="sr-Latn-R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истом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смеру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износи</w:t>
      </w:r>
      <w:r w:rsidRPr="00190188">
        <w:rPr>
          <w:rFonts w:ascii="Times New Roman" w:hAnsi="Times New Roman"/>
          <w:noProof/>
          <w:szCs w:val="22"/>
          <w:lang w:val="sr-Cyrl-CS"/>
        </w:rPr>
        <w:t xml:space="preserve"> 240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једна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друга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износи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300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3) </w:t>
      </w:r>
      <w:r w:rsidRPr="00190188">
        <w:rPr>
          <w:rFonts w:ascii="Times New Roman" w:hAnsi="Times New Roman" w:hint="eastAsia"/>
          <w:noProof/>
          <w:szCs w:val="22"/>
          <w:lang w:val="sr-Cyrl-CS"/>
        </w:rPr>
        <w:t>ветробрански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продужава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делу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90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4) </w:t>
      </w:r>
      <w:r w:rsidRPr="00190188">
        <w:rPr>
          <w:rFonts w:ascii="Times New Roman" w:hAnsi="Times New Roman" w:hint="eastAsia"/>
          <w:noProof/>
          <w:szCs w:val="22"/>
          <w:lang w:val="sr-Cyrl-CS"/>
        </w:rPr>
        <w:t>омогућава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аутоматско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контакт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тепиха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постављеног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стране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дужини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w:t>
      </w:r>
      <w:r w:rsidRPr="00190188">
        <w:rPr>
          <w:rFonts w:ascii="Times New Roman" w:hAnsi="Times New Roman"/>
          <w:noProof/>
          <w:szCs w:val="22"/>
          <w:lang w:val="sr-Cyrl-CS"/>
        </w:rPr>
        <w:t xml:space="preserve"> 152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предвиђен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такав</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начин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5) </w:t>
      </w:r>
      <w:r w:rsidRPr="00190188">
        <w:rPr>
          <w:rFonts w:ascii="Times New Roman" w:hAnsi="Times New Roman" w:hint="eastAsia"/>
          <w:noProof/>
          <w:szCs w:val="22"/>
          <w:lang w:val="sr-Cyrl-CS"/>
        </w:rPr>
        <w:t>под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хола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уколико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подова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могу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избећи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савладавају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подеста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дугачак</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150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lastRenderedPageBreak/>
        <w:t>Подлога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бити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отпорна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клизање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отирачи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чврстог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материјала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постављени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њихова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пода</w:t>
      </w:r>
      <w:r w:rsidRPr="00190188">
        <w:rPr>
          <w:rFonts w:ascii="Times New Roman" w:hAnsi="Times New Roman"/>
          <w:noProof/>
          <w:szCs w:val="22"/>
          <w:lang w:val="sr-Cyrl-CS"/>
        </w:rPr>
        <w:t xml:space="preserve">; 6) </w:t>
      </w:r>
      <w:r w:rsidRPr="00190188">
        <w:rPr>
          <w:rFonts w:ascii="Times New Roman" w:hAnsi="Times New Roman" w:hint="eastAsia"/>
          <w:noProof/>
          <w:szCs w:val="22"/>
          <w:lang w:val="sr-Cyrl-CS"/>
        </w:rPr>
        <w:t>све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стаклене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преграде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неломљивог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стакла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обезбеђене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физичком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запреком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означене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140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160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7)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наткривен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увлачењем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објекат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надстрешнице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довољно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уочљив</w:t>
      </w:r>
      <w:r w:rsidRPr="00190188">
        <w:rPr>
          <w:rFonts w:ascii="Times New Roman" w:hAnsi="Times New Roman"/>
          <w:noProof/>
          <w:szCs w:val="22"/>
          <w:lang w:val="sr-Cyrl-CS"/>
        </w:rPr>
        <w:t>.</w:t>
      </w:r>
    </w:p>
    <w:p w14:paraId="66255BF2" w14:textId="77777777" w:rsidR="00190188" w:rsidRP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више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спољних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услове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става</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овог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члана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испуњавати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један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означава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знаком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приступачности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особама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инвалидитетом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простору</w:t>
      </w:r>
    </w:p>
    <w:p w14:paraId="42453CB7" w14:textId="4B67D465" w:rsidR="009A5B5B" w:rsidRPr="000E52BB" w:rsidRDefault="003F1D6C" w:rsidP="009A5B5B">
      <w:pPr>
        <w:tabs>
          <w:tab w:val="left" w:pos="567"/>
        </w:tabs>
        <w:ind w:right="-9" w:firstLine="540"/>
        <w:rPr>
          <w:rFonts w:ascii="Times New Roman" w:hAnsi="Times New Roman"/>
          <w:b/>
          <w:noProof/>
          <w:szCs w:val="22"/>
        </w:rPr>
      </w:pPr>
      <w:r>
        <w:rPr>
          <w:rFonts w:ascii="Times New Roman" w:hAnsi="Times New Roman"/>
          <w:b/>
          <w:noProof/>
          <w:szCs w:val="22"/>
          <w:lang w:val="sr-Cyrl-CS"/>
        </w:rPr>
        <w:t>2.4.3</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Елементи</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приступачности</w:t>
      </w:r>
      <w:r w:rsidR="009A5B5B" w:rsidRPr="009A5B5B">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јавног</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саобраћа</w:t>
      </w:r>
      <w:r w:rsidR="000E52BB">
        <w:rPr>
          <w:rFonts w:ascii="Times New Roman" w:hAnsi="Times New Roman" w:hint="eastAsia"/>
          <w:b/>
          <w:noProof/>
          <w:szCs w:val="22"/>
        </w:rPr>
        <w:t>ја</w:t>
      </w:r>
    </w:p>
    <w:p w14:paraId="7536FE3C" w14:textId="77777777" w:rsidR="001D268E" w:rsidRPr="00E04B82" w:rsidRDefault="001D268E" w:rsidP="001D268E">
      <w:pPr>
        <w:tabs>
          <w:tab w:val="left" w:pos="1134"/>
          <w:tab w:val="left" w:pos="1404"/>
        </w:tabs>
        <w:spacing w:before="120" w:after="0"/>
        <w:ind w:right="-9" w:firstLine="540"/>
        <w:rPr>
          <w:rFonts w:ascii="Times New Roman" w:hAnsi="Times New Roman"/>
          <w:i/>
          <w:szCs w:val="22"/>
          <w:lang w:val="sr-Cyrl-CS"/>
        </w:rPr>
      </w:pPr>
      <w:r w:rsidRPr="00E04B82">
        <w:rPr>
          <w:rFonts w:ascii="Times New Roman" w:hAnsi="Times New Roman"/>
          <w:i/>
          <w:szCs w:val="22"/>
          <w:lang w:val="sr-Cyrl-CS"/>
        </w:rPr>
        <w:t>Тротоари и пешачке стазе</w:t>
      </w:r>
    </w:p>
    <w:p w14:paraId="59C4481E" w14:textId="77777777" w:rsidR="00E04B82"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sr-Cyrl-CS"/>
        </w:rPr>
        <w:t>Тротоари</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пешачке</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стазе</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треба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да</w:t>
      </w:r>
      <w:r w:rsidRPr="00E04B82">
        <w:rPr>
          <w:rFonts w:ascii="Times New Roman" w:hAnsi="Times New Roman"/>
          <w:szCs w:val="22"/>
          <w:lang w:val="sr-Cyrl-CS"/>
        </w:rPr>
        <w:t xml:space="preserve"> </w:t>
      </w:r>
      <w:r w:rsidRPr="00E04B82">
        <w:rPr>
          <w:rFonts w:ascii="Times New Roman" w:hAnsi="Times New Roman" w:hint="eastAsia"/>
          <w:szCs w:val="22"/>
          <w:lang w:val="sr-Cyrl-CS"/>
        </w:rPr>
        <w:t>буду</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приступачни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простору</w:t>
      </w:r>
      <w:r w:rsidRPr="00E04B82">
        <w:rPr>
          <w:rFonts w:ascii="Times New Roman" w:hAnsi="Times New Roman"/>
          <w:szCs w:val="22"/>
          <w:lang w:val="sr-Cyrl-CS"/>
        </w:rPr>
        <w:t xml:space="preserve"> </w:t>
      </w:r>
      <w:r w:rsidRPr="00E04B82">
        <w:rPr>
          <w:rFonts w:ascii="Times New Roman" w:hAnsi="Times New Roman" w:hint="eastAsia"/>
          <w:szCs w:val="22"/>
          <w:lang w:val="sr-Cyrl-CS"/>
        </w:rPr>
        <w:t>међусобно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повезани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прилагођени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оријентацију</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нагибима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који</w:t>
      </w:r>
      <w:r w:rsidRPr="00E04B82">
        <w:rPr>
          <w:rFonts w:ascii="Times New Roman" w:hAnsi="Times New Roman"/>
          <w:szCs w:val="22"/>
          <w:lang w:val="sr-Cyrl-CS"/>
        </w:rPr>
        <w:t xml:space="preserve"> </w:t>
      </w:r>
      <w:r w:rsidRPr="00E04B82">
        <w:rPr>
          <w:rFonts w:ascii="Times New Roman" w:hAnsi="Times New Roman" w:hint="eastAsia"/>
          <w:szCs w:val="22"/>
          <w:lang w:val="sr-Cyrl-CS"/>
        </w:rPr>
        <w:t>не</w:t>
      </w:r>
      <w:r w:rsidRPr="00E04B82">
        <w:rPr>
          <w:rFonts w:ascii="Times New Roman" w:hAnsi="Times New Roman"/>
          <w:szCs w:val="22"/>
          <w:lang w:val="sr-Cyrl-CS"/>
        </w:rPr>
        <w:t xml:space="preserve"> </w:t>
      </w:r>
      <w:r w:rsidRPr="00E04B82">
        <w:rPr>
          <w:rFonts w:ascii="Times New Roman" w:hAnsi="Times New Roman" w:hint="eastAsia"/>
          <w:szCs w:val="22"/>
          <w:lang w:val="sr-Cyrl-CS"/>
        </w:rPr>
        <w:t>могу</w:t>
      </w:r>
      <w:r w:rsidRPr="00E04B82">
        <w:rPr>
          <w:rFonts w:ascii="Times New Roman" w:hAnsi="Times New Roman"/>
          <w:szCs w:val="22"/>
          <w:lang w:val="sr-Cyrl-CS"/>
        </w:rPr>
        <w:t xml:space="preserve"> </w:t>
      </w:r>
      <w:r w:rsidRPr="00E04B82">
        <w:rPr>
          <w:rFonts w:ascii="Times New Roman" w:hAnsi="Times New Roman" w:hint="eastAsia"/>
          <w:szCs w:val="22"/>
          <w:lang w:val="sr-Cyrl-CS"/>
        </w:rPr>
        <w:t>бити</w:t>
      </w:r>
      <w:r w:rsidRPr="00E04B82">
        <w:rPr>
          <w:rFonts w:ascii="Times New Roman" w:hAnsi="Times New Roman"/>
          <w:szCs w:val="22"/>
          <w:lang w:val="sr-Cyrl-CS"/>
        </w:rPr>
        <w:t xml:space="preserve"> </w:t>
      </w:r>
      <w:r w:rsidRPr="00E04B82">
        <w:rPr>
          <w:rFonts w:ascii="Times New Roman" w:hAnsi="Times New Roman" w:hint="eastAsia"/>
          <w:szCs w:val="22"/>
          <w:lang w:val="sr-Cyrl-CS"/>
        </w:rPr>
        <w:t>већи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5% (1:20), </w:t>
      </w:r>
      <w:r w:rsidRPr="00E04B82">
        <w:rPr>
          <w:rFonts w:ascii="Times New Roman" w:hAnsi="Times New Roman" w:hint="eastAsia"/>
          <w:szCs w:val="22"/>
          <w:lang w:val="sr-Cyrl-CS"/>
        </w:rPr>
        <w:t>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изузетно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до</w:t>
      </w:r>
      <w:r w:rsidRPr="00E04B82">
        <w:rPr>
          <w:rFonts w:ascii="Times New Roman" w:hAnsi="Times New Roman"/>
          <w:szCs w:val="22"/>
          <w:lang w:val="sr-Cyrl-CS"/>
        </w:rPr>
        <w:t xml:space="preserve"> 8,3% (1:12). </w:t>
      </w:r>
      <w:r w:rsidRPr="00E04B82">
        <w:rPr>
          <w:rFonts w:ascii="Times New Roman" w:hAnsi="Times New Roman" w:hint="eastAsia"/>
          <w:szCs w:val="22"/>
          <w:lang w:val="sr-Cyrl-CS"/>
        </w:rPr>
        <w:t>Највиши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попречни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нагиб</w:t>
      </w:r>
      <w:r w:rsidRPr="00E04B82">
        <w:rPr>
          <w:rFonts w:ascii="Times New Roman" w:hAnsi="Times New Roman"/>
          <w:szCs w:val="22"/>
          <w:lang w:val="sr-Cyrl-CS"/>
        </w:rPr>
        <w:t xml:space="preserve"> </w:t>
      </w:r>
      <w:r w:rsidRPr="00E04B82">
        <w:rPr>
          <w:rFonts w:ascii="Times New Roman" w:hAnsi="Times New Roman" w:hint="eastAsia"/>
          <w:szCs w:val="22"/>
          <w:lang w:val="sr-Cyrl-CS"/>
        </w:rPr>
        <w:t>уличних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тротоара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пешачких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управно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правац</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износи</w:t>
      </w:r>
      <w:r w:rsidRPr="00E04B82">
        <w:rPr>
          <w:rFonts w:ascii="Times New Roman" w:hAnsi="Times New Roman"/>
          <w:szCs w:val="22"/>
          <w:lang w:val="sr-Cyrl-CS"/>
        </w:rPr>
        <w:t xml:space="preserve"> 2%. </w:t>
      </w:r>
    </w:p>
    <w:p w14:paraId="5A0F9EB5" w14:textId="52319650" w:rsidR="00E04B82"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ru-RU"/>
        </w:rPr>
        <w:t>Ради</w:t>
      </w:r>
      <w:r w:rsidRPr="00E04B82">
        <w:rPr>
          <w:rFonts w:ascii="Times New Roman" w:hAnsi="Times New Roman"/>
          <w:szCs w:val="22"/>
          <w:lang w:val="ru-RU"/>
        </w:rPr>
        <w:t xml:space="preserve"> </w:t>
      </w:r>
      <w:r w:rsidRPr="00E04B82">
        <w:rPr>
          <w:rFonts w:ascii="Times New Roman" w:hAnsi="Times New Roman" w:hint="eastAsia"/>
          <w:szCs w:val="22"/>
          <w:lang w:val="ru-RU"/>
        </w:rPr>
        <w:t>несметаног</w:t>
      </w:r>
      <w:r w:rsidRPr="00E04B82">
        <w:rPr>
          <w:rFonts w:ascii="Times New Roman" w:hAnsi="Times New Roman"/>
          <w:szCs w:val="22"/>
          <w:lang w:val="ru-RU"/>
        </w:rPr>
        <w:t xml:space="preserve"> </w:t>
      </w:r>
      <w:r w:rsidRPr="00E04B82">
        <w:rPr>
          <w:rFonts w:ascii="Times New Roman" w:hAnsi="Times New Roman" w:hint="eastAsia"/>
          <w:szCs w:val="22"/>
          <w:lang w:val="ru-RU"/>
        </w:rPr>
        <w:t>кретања</w:t>
      </w:r>
      <w:r>
        <w:rPr>
          <w:rFonts w:ascii="Times New Roman" w:hAnsi="Times New Roman"/>
          <w:szCs w:val="22"/>
          <w:lang w:val="ru-RU"/>
        </w:rPr>
        <w:t>,</w:t>
      </w:r>
      <w:r w:rsidRPr="00E04B82">
        <w:rPr>
          <w:rFonts w:ascii="Times New Roman" w:hAnsi="Times New Roman"/>
          <w:szCs w:val="22"/>
          <w:lang w:val="ru-RU"/>
        </w:rPr>
        <w:t xml:space="preserve"> </w:t>
      </w:r>
      <w:r w:rsidRPr="00E04B82">
        <w:rPr>
          <w:rFonts w:ascii="Times New Roman" w:hAnsi="Times New Roman" w:hint="eastAsia"/>
          <w:szCs w:val="22"/>
          <w:lang w:val="ru-RU"/>
        </w:rPr>
        <w:t>ширина</w:t>
      </w:r>
      <w:r w:rsidRPr="00E04B82">
        <w:rPr>
          <w:rFonts w:ascii="Times New Roman" w:hAnsi="Times New Roman"/>
          <w:szCs w:val="22"/>
          <w:lang w:val="ru-RU"/>
        </w:rPr>
        <w:t xml:space="preserve"> </w:t>
      </w:r>
      <w:r w:rsidRPr="00E04B82">
        <w:rPr>
          <w:rFonts w:ascii="Times New Roman" w:hAnsi="Times New Roman" w:hint="eastAsia"/>
          <w:szCs w:val="22"/>
          <w:lang w:val="ru-RU"/>
        </w:rPr>
        <w:t>уличних</w:t>
      </w:r>
      <w:r w:rsidRPr="00E04B82">
        <w:rPr>
          <w:rFonts w:ascii="Times New Roman" w:hAnsi="Times New Roman"/>
          <w:szCs w:val="22"/>
          <w:lang w:val="ru-RU"/>
        </w:rPr>
        <w:t xml:space="preserve"> </w:t>
      </w:r>
      <w:r w:rsidRPr="00E04B82">
        <w:rPr>
          <w:rFonts w:ascii="Times New Roman" w:hAnsi="Times New Roman" w:hint="eastAsia"/>
          <w:szCs w:val="22"/>
          <w:lang w:val="ru-RU"/>
        </w:rPr>
        <w:t>тротоара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пешачких</w:t>
      </w:r>
      <w:r w:rsidRPr="00E04B82">
        <w:rPr>
          <w:rFonts w:ascii="Times New Roman" w:hAnsi="Times New Roman"/>
          <w:szCs w:val="22"/>
          <w:lang w:val="ru-RU"/>
        </w:rPr>
        <w:t xml:space="preserve"> </w:t>
      </w:r>
      <w:r w:rsidRPr="00E04B82">
        <w:rPr>
          <w:rFonts w:ascii="Times New Roman" w:hAnsi="Times New Roman" w:hint="eastAsia"/>
          <w:szCs w:val="22"/>
          <w:lang w:val="ru-RU"/>
        </w:rPr>
        <w:t>стаза</w:t>
      </w:r>
      <w:r w:rsidRPr="00E04B82">
        <w:rPr>
          <w:rFonts w:ascii="Times New Roman" w:hAnsi="Times New Roman"/>
          <w:szCs w:val="22"/>
          <w:lang w:val="ru-RU"/>
        </w:rPr>
        <w:t xml:space="preserve"> </w:t>
      </w:r>
      <w:r w:rsidRPr="00E04B82">
        <w:rPr>
          <w:rFonts w:ascii="Times New Roman" w:hAnsi="Times New Roman" w:hint="eastAsia"/>
          <w:szCs w:val="22"/>
          <w:lang w:val="ru-RU"/>
        </w:rPr>
        <w:t>износи</w:t>
      </w:r>
      <w:r w:rsidRPr="00E04B82">
        <w:rPr>
          <w:rFonts w:ascii="Times New Roman" w:hAnsi="Times New Roman"/>
          <w:szCs w:val="22"/>
          <w:lang w:val="ru-RU"/>
        </w:rPr>
        <w:t xml:space="preserve"> 180 </w:t>
      </w:r>
      <w:r w:rsidR="000F59B2">
        <w:rPr>
          <w:rFonts w:ascii="Times New Roman" w:hAnsi="Times New Roman"/>
          <w:szCs w:val="22"/>
          <w:lang w:val="sr-Latn-RS"/>
        </w:rPr>
        <w:t>cm</w:t>
      </w:r>
      <w:r w:rsidRPr="00E04B82">
        <w:rPr>
          <w:rFonts w:ascii="Times New Roman" w:hAnsi="Times New Roman"/>
          <w:szCs w:val="22"/>
          <w:lang w:val="ru-RU"/>
        </w:rPr>
        <w:t xml:space="preserve">, </w:t>
      </w:r>
      <w:r w:rsidRPr="00E04B82">
        <w:rPr>
          <w:rFonts w:ascii="Times New Roman" w:hAnsi="Times New Roman" w:hint="eastAsia"/>
          <w:szCs w:val="22"/>
          <w:lang w:val="ru-RU"/>
        </w:rPr>
        <w:t>а</w:t>
      </w:r>
      <w:r w:rsidRPr="00E04B82">
        <w:rPr>
          <w:rFonts w:ascii="Times New Roman" w:hAnsi="Times New Roman"/>
          <w:szCs w:val="22"/>
          <w:lang w:val="ru-RU"/>
        </w:rPr>
        <w:t xml:space="preserve"> </w:t>
      </w:r>
      <w:r w:rsidRPr="00E04B82">
        <w:rPr>
          <w:rFonts w:ascii="Times New Roman" w:hAnsi="Times New Roman" w:hint="eastAsia"/>
          <w:szCs w:val="22"/>
          <w:lang w:val="ru-RU"/>
        </w:rPr>
        <w:t>изузетно</w:t>
      </w:r>
      <w:r w:rsidRPr="00E04B82">
        <w:rPr>
          <w:rFonts w:ascii="Times New Roman" w:hAnsi="Times New Roman"/>
          <w:szCs w:val="22"/>
          <w:lang w:val="ru-RU"/>
        </w:rPr>
        <w:t xml:space="preserve"> 120 </w:t>
      </w:r>
      <w:r w:rsidR="000F59B2">
        <w:rPr>
          <w:rFonts w:ascii="Times New Roman" w:hAnsi="Times New Roman"/>
          <w:szCs w:val="22"/>
          <w:lang w:val="sr-Latn-RS"/>
        </w:rPr>
        <w:t>cm</w:t>
      </w:r>
      <w:r w:rsidRPr="00E04B82">
        <w:rPr>
          <w:rFonts w:ascii="Times New Roman" w:hAnsi="Times New Roman"/>
          <w:szCs w:val="22"/>
          <w:lang w:val="ru-RU"/>
        </w:rPr>
        <w:t xml:space="preserve">, </w:t>
      </w:r>
      <w:r w:rsidRPr="00E04B82">
        <w:rPr>
          <w:rFonts w:ascii="Times New Roman" w:hAnsi="Times New Roman" w:hint="eastAsia"/>
          <w:szCs w:val="22"/>
          <w:lang w:val="ru-RU"/>
        </w:rPr>
        <w:t>док</w:t>
      </w:r>
      <w:r w:rsidRPr="00E04B82">
        <w:rPr>
          <w:rFonts w:ascii="Times New Roman" w:hAnsi="Times New Roman"/>
          <w:szCs w:val="22"/>
          <w:lang w:val="ru-RU"/>
        </w:rPr>
        <w:t xml:space="preserve"> </w:t>
      </w:r>
      <w:r w:rsidRPr="00E04B82">
        <w:rPr>
          <w:rFonts w:ascii="Times New Roman" w:hAnsi="Times New Roman" w:hint="eastAsia"/>
          <w:szCs w:val="22"/>
          <w:lang w:val="ru-RU"/>
        </w:rPr>
        <w:t>ширина</w:t>
      </w:r>
      <w:r w:rsidRPr="00E04B82">
        <w:rPr>
          <w:rFonts w:ascii="Times New Roman" w:hAnsi="Times New Roman"/>
          <w:szCs w:val="22"/>
          <w:lang w:val="ru-RU"/>
        </w:rPr>
        <w:t xml:space="preserve"> </w:t>
      </w:r>
      <w:r w:rsidRPr="00E04B82">
        <w:rPr>
          <w:rFonts w:ascii="Times New Roman" w:hAnsi="Times New Roman" w:hint="eastAsia"/>
          <w:szCs w:val="22"/>
          <w:lang w:val="ru-RU"/>
        </w:rPr>
        <w:t>пролаза</w:t>
      </w:r>
      <w:r w:rsidRPr="00E04B82">
        <w:rPr>
          <w:rFonts w:ascii="Times New Roman" w:hAnsi="Times New Roman"/>
          <w:szCs w:val="22"/>
          <w:lang w:val="ru-RU"/>
        </w:rPr>
        <w:t xml:space="preserve"> </w:t>
      </w:r>
      <w:r w:rsidRPr="00E04B82">
        <w:rPr>
          <w:rFonts w:ascii="Times New Roman" w:hAnsi="Times New Roman" w:hint="eastAsia"/>
          <w:szCs w:val="22"/>
          <w:lang w:val="ru-RU"/>
        </w:rPr>
        <w:t>између</w:t>
      </w:r>
      <w:r w:rsidRPr="00E04B82">
        <w:rPr>
          <w:rFonts w:ascii="Times New Roman" w:hAnsi="Times New Roman"/>
          <w:szCs w:val="22"/>
          <w:lang w:val="ru-RU"/>
        </w:rPr>
        <w:t xml:space="preserve"> </w:t>
      </w:r>
      <w:r w:rsidRPr="00E04B82">
        <w:rPr>
          <w:rFonts w:ascii="Times New Roman" w:hAnsi="Times New Roman" w:hint="eastAsia"/>
          <w:szCs w:val="22"/>
          <w:lang w:val="ru-RU"/>
        </w:rPr>
        <w:t>непокретних</w:t>
      </w:r>
      <w:r w:rsidRPr="00E04B82">
        <w:rPr>
          <w:rFonts w:ascii="Times New Roman" w:hAnsi="Times New Roman"/>
          <w:szCs w:val="22"/>
          <w:lang w:val="ru-RU"/>
        </w:rPr>
        <w:t xml:space="preserve"> </w:t>
      </w:r>
      <w:r w:rsidRPr="00E04B82">
        <w:rPr>
          <w:rFonts w:ascii="Times New Roman" w:hAnsi="Times New Roman" w:hint="eastAsia"/>
          <w:szCs w:val="22"/>
          <w:lang w:val="ru-RU"/>
        </w:rPr>
        <w:t>препрека</w:t>
      </w:r>
      <w:r w:rsidRPr="00E04B82">
        <w:rPr>
          <w:rFonts w:ascii="Times New Roman" w:hAnsi="Times New Roman"/>
          <w:szCs w:val="22"/>
          <w:lang w:val="ru-RU"/>
        </w:rPr>
        <w:t xml:space="preserve"> </w:t>
      </w:r>
      <w:r w:rsidRPr="00E04B82">
        <w:rPr>
          <w:rFonts w:ascii="Times New Roman" w:hAnsi="Times New Roman" w:hint="eastAsia"/>
          <w:szCs w:val="22"/>
          <w:lang w:val="ru-RU"/>
        </w:rPr>
        <w:t>износи</w:t>
      </w:r>
      <w:r w:rsidRPr="00E04B82">
        <w:rPr>
          <w:rFonts w:ascii="Times New Roman" w:hAnsi="Times New Roman"/>
          <w:szCs w:val="22"/>
          <w:lang w:val="ru-RU"/>
        </w:rPr>
        <w:t xml:space="preserve"> </w:t>
      </w:r>
      <w:r w:rsidRPr="00E04B82">
        <w:rPr>
          <w:rFonts w:ascii="Times New Roman" w:hAnsi="Times New Roman" w:hint="eastAsia"/>
          <w:szCs w:val="22"/>
          <w:lang w:val="ru-RU"/>
        </w:rPr>
        <w:t>најмање</w:t>
      </w:r>
      <w:r w:rsidRPr="00E04B82">
        <w:rPr>
          <w:rFonts w:ascii="Times New Roman" w:hAnsi="Times New Roman"/>
          <w:szCs w:val="22"/>
          <w:lang w:val="ru-RU"/>
        </w:rPr>
        <w:t xml:space="preserve"> 90 </w:t>
      </w:r>
      <w:r w:rsidRPr="00E04B82">
        <w:rPr>
          <w:rFonts w:ascii="Times New Roman" w:hAnsi="Times New Roman" w:hint="eastAsia"/>
          <w:szCs w:val="22"/>
          <w:lang w:val="ru-RU"/>
        </w:rPr>
        <w:t>цм</w:t>
      </w:r>
      <w:r w:rsidRPr="00E04B82">
        <w:rPr>
          <w:rFonts w:ascii="Times New Roman" w:hAnsi="Times New Roman"/>
          <w:szCs w:val="22"/>
          <w:lang w:val="ru-RU"/>
        </w:rPr>
        <w:t>.</w:t>
      </w:r>
    </w:p>
    <w:p w14:paraId="2448709B" w14:textId="6B7081DE" w:rsidR="001D268E"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sr-Cyrl-CS"/>
        </w:rPr>
        <w:t>Шеталишта</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w:t>
      </w:r>
      <w:r w:rsidRPr="00E04B82">
        <w:rPr>
          <w:rFonts w:ascii="Times New Roman" w:hAnsi="Times New Roman" w:hint="eastAsia"/>
          <w:szCs w:val="22"/>
          <w:lang w:val="sr-Cyrl-CS"/>
        </w:rPr>
        <w:t>оквиру</w:t>
      </w:r>
      <w:r w:rsidRPr="00E04B82">
        <w:rPr>
          <w:rFonts w:ascii="Times New Roman" w:hAnsi="Times New Roman"/>
          <w:szCs w:val="22"/>
          <w:lang w:val="sr-Cyrl-CS"/>
        </w:rPr>
        <w:t xml:space="preserve"> </w:t>
      </w:r>
      <w:r w:rsidRPr="00E04B82">
        <w:rPr>
          <w:rFonts w:ascii="Times New Roman" w:hAnsi="Times New Roman" w:hint="eastAsia"/>
          <w:szCs w:val="22"/>
          <w:lang w:val="sr-Cyrl-CS"/>
        </w:rPr>
        <w:t>јавних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зелених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рекреативних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површина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су</w:t>
      </w:r>
      <w:r w:rsidRPr="00E04B82">
        <w:rPr>
          <w:rFonts w:ascii="Times New Roman" w:hAnsi="Times New Roman"/>
          <w:szCs w:val="22"/>
          <w:lang w:val="sr-Cyrl-CS"/>
        </w:rPr>
        <w:t xml:space="preserve"> </w:t>
      </w:r>
      <w:r w:rsidRPr="00E04B82">
        <w:rPr>
          <w:rFonts w:ascii="Times New Roman" w:hAnsi="Times New Roman" w:hint="eastAsia"/>
          <w:szCs w:val="22"/>
          <w:lang w:val="sr-Cyrl-CS"/>
        </w:rPr>
        <w:t>осветљена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означена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обезбеђеним</w:t>
      </w:r>
      <w:r w:rsidRPr="00E04B82">
        <w:rPr>
          <w:rFonts w:ascii="Times New Roman" w:hAnsi="Times New Roman"/>
          <w:szCs w:val="22"/>
          <w:lang w:val="sr-Cyrl-CS"/>
        </w:rPr>
        <w:t xml:space="preserve"> </w:t>
      </w:r>
      <w:r w:rsidRPr="00E04B82">
        <w:rPr>
          <w:rFonts w:ascii="Times New Roman" w:hAnsi="Times New Roman" w:hint="eastAsia"/>
          <w:szCs w:val="22"/>
          <w:lang w:val="sr-Cyrl-CS"/>
        </w:rPr>
        <w:t>местима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одмор</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дуж</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праваца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Клупе</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треба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имају</w:t>
      </w:r>
      <w:r w:rsidRPr="00E04B82">
        <w:rPr>
          <w:rFonts w:ascii="Times New Roman" w:hAnsi="Times New Roman"/>
          <w:szCs w:val="22"/>
          <w:lang w:val="sr-Cyrl-CS"/>
        </w:rPr>
        <w:t xml:space="preserve"> </w:t>
      </w:r>
      <w:r w:rsidRPr="00E04B82">
        <w:rPr>
          <w:rFonts w:ascii="Times New Roman" w:hAnsi="Times New Roman" w:hint="eastAsia"/>
          <w:szCs w:val="22"/>
          <w:lang w:val="sr-Cyrl-CS"/>
        </w:rPr>
        <w:t>седишта</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висини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45 </w:t>
      </w:r>
      <w:r w:rsidR="000F59B2">
        <w:rPr>
          <w:rFonts w:ascii="Times New Roman" w:hAnsi="Times New Roman"/>
          <w:szCs w:val="22"/>
          <w:lang w:val="sr-Latn-RS"/>
        </w:rPr>
        <w:t>cm</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рукохвате</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висини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70 </w:t>
      </w:r>
      <w:r w:rsidRPr="00E04B82">
        <w:rPr>
          <w:rFonts w:ascii="Times New Roman" w:hAnsi="Times New Roman" w:hint="eastAsia"/>
          <w:szCs w:val="22"/>
          <w:lang w:val="sr-Cyrl-CS"/>
        </w:rPr>
        <w:t>цм</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изнад</w:t>
      </w:r>
      <w:r w:rsidRPr="00E04B82">
        <w:rPr>
          <w:rFonts w:ascii="Times New Roman" w:hAnsi="Times New Roman"/>
          <w:szCs w:val="22"/>
          <w:lang w:val="sr-Cyrl-CS"/>
        </w:rPr>
        <w:t xml:space="preserve"> </w:t>
      </w:r>
      <w:r w:rsidRPr="00E04B82">
        <w:rPr>
          <w:rFonts w:ascii="Times New Roman" w:hAnsi="Times New Roman" w:hint="eastAsia"/>
          <w:szCs w:val="22"/>
          <w:lang w:val="sr-Cyrl-CS"/>
        </w:rPr>
        <w:t>нивоа</w:t>
      </w:r>
      <w:r w:rsidRPr="00E04B82">
        <w:rPr>
          <w:rFonts w:ascii="Times New Roman" w:hAnsi="Times New Roman"/>
          <w:szCs w:val="22"/>
          <w:lang w:val="sr-Cyrl-CS"/>
        </w:rPr>
        <w:t xml:space="preserve"> </w:t>
      </w:r>
      <w:r w:rsidRPr="00E04B82">
        <w:rPr>
          <w:rFonts w:ascii="Times New Roman" w:hAnsi="Times New Roman" w:hint="eastAsia"/>
          <w:szCs w:val="22"/>
          <w:lang w:val="sr-Cyrl-CS"/>
        </w:rPr>
        <w:t>шетне</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стазе</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50%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w:t>
      </w:r>
      <w:r w:rsidRPr="00E04B82">
        <w:rPr>
          <w:rFonts w:ascii="Times New Roman" w:hAnsi="Times New Roman" w:hint="eastAsia"/>
          <w:szCs w:val="22"/>
          <w:lang w:val="sr-Cyrl-CS"/>
        </w:rPr>
        <w:t>укупног</w:t>
      </w:r>
      <w:r w:rsidRPr="00E04B82">
        <w:rPr>
          <w:rFonts w:ascii="Times New Roman" w:hAnsi="Times New Roman"/>
          <w:szCs w:val="22"/>
          <w:lang w:val="sr-Cyrl-CS"/>
        </w:rPr>
        <w:t xml:space="preserve"> </w:t>
      </w:r>
      <w:r w:rsidRPr="00E04B82">
        <w:rPr>
          <w:rFonts w:ascii="Times New Roman" w:hAnsi="Times New Roman" w:hint="eastAsia"/>
          <w:szCs w:val="22"/>
          <w:lang w:val="sr-Cyrl-CS"/>
        </w:rPr>
        <w:t>броја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Поред</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се</w:t>
      </w:r>
      <w:r w:rsidRPr="00E04B82">
        <w:rPr>
          <w:rFonts w:ascii="Times New Roman" w:hAnsi="Times New Roman"/>
          <w:szCs w:val="22"/>
          <w:lang w:val="sr-Cyrl-CS"/>
        </w:rPr>
        <w:t xml:space="preserve"> </w:t>
      </w:r>
      <w:r w:rsidRPr="00E04B82">
        <w:rPr>
          <w:rFonts w:ascii="Times New Roman" w:hAnsi="Times New Roman" w:hint="eastAsia"/>
          <w:szCs w:val="22"/>
          <w:lang w:val="sr-Cyrl-CS"/>
        </w:rPr>
        <w:t>обезбеђује</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простор</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површине</w:t>
      </w:r>
      <w:r w:rsidRPr="00E04B82">
        <w:rPr>
          <w:rFonts w:ascii="Times New Roman" w:hAnsi="Times New Roman"/>
          <w:szCs w:val="22"/>
          <w:lang w:val="sr-Cyrl-CS"/>
        </w:rPr>
        <w:t xml:space="preserve"> 110 </w:t>
      </w:r>
      <w:r w:rsidR="000F59B2">
        <w:rPr>
          <w:rFonts w:ascii="Times New Roman" w:hAnsi="Times New Roman"/>
          <w:szCs w:val="22"/>
          <w:lang w:val="sr-Latn-RS"/>
        </w:rPr>
        <w:t>cm</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140 </w:t>
      </w:r>
      <w:r w:rsidR="000F59B2">
        <w:rPr>
          <w:rFonts w:ascii="Times New Roman" w:hAnsi="Times New Roman"/>
          <w:szCs w:val="22"/>
          <w:lang w:val="sr-Latn-RS"/>
        </w:rPr>
        <w:t>cm</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смештај</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помагала</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кретање</w:t>
      </w:r>
    </w:p>
    <w:p w14:paraId="5412B866" w14:textId="4072DE03" w:rsidR="00E04B82" w:rsidRPr="00E04B82" w:rsidRDefault="00E04B82" w:rsidP="00E04B82">
      <w:pPr>
        <w:tabs>
          <w:tab w:val="left" w:pos="1134"/>
          <w:tab w:val="left" w:pos="1404"/>
        </w:tabs>
        <w:spacing w:after="0"/>
        <w:ind w:right="-14" w:firstLine="547"/>
        <w:rPr>
          <w:rFonts w:ascii="Times New Roman" w:hAnsi="Times New Roman"/>
          <w:szCs w:val="22"/>
          <w:lang w:val="ru-RU"/>
        </w:rPr>
      </w:pP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коридору</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пешачких</w:t>
      </w:r>
      <w:r w:rsidRPr="00E04B82">
        <w:rPr>
          <w:rFonts w:ascii="Times New Roman" w:hAnsi="Times New Roman"/>
          <w:szCs w:val="22"/>
          <w:lang w:val="ru-RU"/>
        </w:rPr>
        <w:t xml:space="preserve"> </w:t>
      </w:r>
      <w:r w:rsidRPr="00E04B82">
        <w:rPr>
          <w:rFonts w:ascii="Times New Roman" w:hAnsi="Times New Roman" w:hint="eastAsia"/>
          <w:szCs w:val="22"/>
          <w:lang w:val="ru-RU"/>
        </w:rPr>
        <w:t>кретања</w:t>
      </w:r>
      <w:r w:rsidRPr="00E04B82">
        <w:rPr>
          <w:rFonts w:ascii="Times New Roman" w:hAnsi="Times New Roman"/>
          <w:szCs w:val="22"/>
          <w:lang w:val="ru-RU"/>
        </w:rPr>
        <w:t xml:space="preserve"> </w:t>
      </w:r>
      <w:r w:rsidR="00E329B1">
        <w:rPr>
          <w:rFonts w:ascii="Times New Roman" w:hAnsi="Times New Roman" w:hint="eastAsia"/>
          <w:szCs w:val="22"/>
        </w:rPr>
        <w:t>забрањено је постављање</w:t>
      </w:r>
      <w:r w:rsidRPr="00E04B82">
        <w:rPr>
          <w:rFonts w:ascii="Times New Roman" w:hAnsi="Times New Roman"/>
          <w:szCs w:val="22"/>
          <w:lang w:val="ru-RU"/>
        </w:rPr>
        <w:t xml:space="preserve"> </w:t>
      </w:r>
      <w:r w:rsidR="00E329B1">
        <w:rPr>
          <w:rFonts w:ascii="Times New Roman" w:hAnsi="Times New Roman" w:hint="eastAsia"/>
          <w:szCs w:val="22"/>
          <w:lang w:val="ru-RU"/>
        </w:rPr>
        <w:t>стубова</w:t>
      </w:r>
      <w:r w:rsidRPr="00E04B82">
        <w:rPr>
          <w:rFonts w:ascii="Times New Roman" w:hAnsi="Times New Roman"/>
          <w:szCs w:val="22"/>
          <w:lang w:val="ru-RU"/>
        </w:rPr>
        <w:t xml:space="preserve">, </w:t>
      </w:r>
      <w:r w:rsidRPr="00E04B82">
        <w:rPr>
          <w:rFonts w:ascii="Times New Roman" w:hAnsi="Times New Roman" w:hint="eastAsia"/>
          <w:szCs w:val="22"/>
          <w:lang w:val="ru-RU"/>
        </w:rPr>
        <w:t>рекламни</w:t>
      </w:r>
      <w:r w:rsidR="00E329B1">
        <w:rPr>
          <w:rFonts w:ascii="Times New Roman" w:hAnsi="Times New Roman" w:hint="eastAsia"/>
          <w:szCs w:val="22"/>
        </w:rPr>
        <w:t>х</w:t>
      </w:r>
      <w:r w:rsidRPr="00E04B82">
        <w:rPr>
          <w:rFonts w:ascii="Times New Roman" w:hAnsi="Times New Roman"/>
          <w:szCs w:val="22"/>
          <w:lang w:val="ru-RU"/>
        </w:rPr>
        <w:t xml:space="preserve"> </w:t>
      </w:r>
      <w:r w:rsidR="00E329B1">
        <w:rPr>
          <w:rFonts w:ascii="Times New Roman" w:hAnsi="Times New Roman" w:hint="eastAsia"/>
          <w:szCs w:val="22"/>
          <w:lang w:val="ru-RU"/>
        </w:rPr>
        <w:t>паноа</w:t>
      </w:r>
      <w:r w:rsidRPr="00E04B82">
        <w:rPr>
          <w:rFonts w:ascii="Times New Roman" w:hAnsi="Times New Roman"/>
          <w:szCs w:val="22"/>
          <w:lang w:val="ru-RU"/>
        </w:rPr>
        <w:t xml:space="preserve"> </w:t>
      </w:r>
      <w:r w:rsidRPr="00E04B82">
        <w:rPr>
          <w:rFonts w:ascii="Times New Roman" w:hAnsi="Times New Roman" w:hint="eastAsia"/>
          <w:szCs w:val="22"/>
          <w:lang w:val="ru-RU"/>
        </w:rPr>
        <w:t>или</w:t>
      </w:r>
      <w:r w:rsidRPr="00E04B82">
        <w:rPr>
          <w:rFonts w:ascii="Times New Roman" w:hAnsi="Times New Roman"/>
          <w:szCs w:val="22"/>
          <w:lang w:val="ru-RU"/>
        </w:rPr>
        <w:t xml:space="preserve"> </w:t>
      </w:r>
      <w:r w:rsidR="00E329B1">
        <w:rPr>
          <w:rFonts w:ascii="Times New Roman" w:hAnsi="Times New Roman" w:hint="eastAsia"/>
          <w:szCs w:val="22"/>
          <w:lang w:val="ru-RU"/>
        </w:rPr>
        <w:t>других</w:t>
      </w:r>
      <w:r w:rsidRPr="00E04B82">
        <w:rPr>
          <w:rFonts w:ascii="Times New Roman" w:hAnsi="Times New Roman"/>
          <w:szCs w:val="22"/>
          <w:lang w:val="ru-RU"/>
        </w:rPr>
        <w:t xml:space="preserve"> </w:t>
      </w:r>
      <w:r w:rsidR="00E329B1">
        <w:rPr>
          <w:rFonts w:ascii="Times New Roman" w:hAnsi="Times New Roman" w:hint="eastAsia"/>
          <w:szCs w:val="22"/>
          <w:lang w:val="ru-RU"/>
        </w:rPr>
        <w:t>препрека</w:t>
      </w:r>
      <w:r w:rsidRPr="00E04B82">
        <w:rPr>
          <w:rFonts w:ascii="Times New Roman" w:hAnsi="Times New Roman"/>
          <w:szCs w:val="22"/>
          <w:lang w:val="ru-RU"/>
        </w:rPr>
        <w:t xml:space="preserve">, </w:t>
      </w:r>
      <w:r w:rsidRPr="00E04B82">
        <w:rPr>
          <w:rFonts w:ascii="Times New Roman" w:hAnsi="Times New Roman" w:hint="eastAsia"/>
          <w:szCs w:val="22"/>
          <w:lang w:val="ru-RU"/>
        </w:rPr>
        <w:t>а</w:t>
      </w:r>
      <w:r w:rsidRPr="00E04B82">
        <w:rPr>
          <w:rFonts w:ascii="Times New Roman" w:hAnsi="Times New Roman"/>
          <w:szCs w:val="22"/>
          <w:lang w:val="ru-RU"/>
        </w:rPr>
        <w:t xml:space="preserve"> </w:t>
      </w:r>
      <w:r w:rsidRPr="00E04B82">
        <w:rPr>
          <w:rFonts w:ascii="Times New Roman" w:hAnsi="Times New Roman" w:hint="eastAsia"/>
          <w:szCs w:val="22"/>
          <w:lang w:val="ru-RU"/>
        </w:rPr>
        <w:t>постојеће</w:t>
      </w:r>
      <w:r w:rsidRPr="00E04B82">
        <w:rPr>
          <w:rFonts w:ascii="Times New Roman" w:hAnsi="Times New Roman"/>
          <w:szCs w:val="22"/>
          <w:lang w:val="ru-RU"/>
        </w:rPr>
        <w:t xml:space="preserve"> </w:t>
      </w:r>
      <w:r w:rsidRPr="00E04B82">
        <w:rPr>
          <w:rFonts w:ascii="Times New Roman" w:hAnsi="Times New Roman" w:hint="eastAsia"/>
          <w:szCs w:val="22"/>
          <w:lang w:val="ru-RU"/>
        </w:rPr>
        <w:t>препреке</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видно</w:t>
      </w:r>
      <w:r w:rsidRPr="00E04B82">
        <w:rPr>
          <w:rFonts w:ascii="Times New Roman" w:hAnsi="Times New Roman"/>
          <w:szCs w:val="22"/>
          <w:lang w:val="ru-RU"/>
        </w:rPr>
        <w:t xml:space="preserve"> </w:t>
      </w:r>
      <w:r w:rsidRPr="00E04B82">
        <w:rPr>
          <w:rFonts w:ascii="Times New Roman" w:hAnsi="Times New Roman" w:hint="eastAsia"/>
          <w:szCs w:val="22"/>
          <w:lang w:val="ru-RU"/>
        </w:rPr>
        <w:t>обележавају</w:t>
      </w:r>
      <w:r w:rsidRPr="00E04B82">
        <w:rPr>
          <w:rFonts w:ascii="Times New Roman" w:hAnsi="Times New Roman"/>
          <w:szCs w:val="22"/>
          <w:lang w:val="ru-RU"/>
        </w:rPr>
        <w:t xml:space="preserve">. </w:t>
      </w:r>
      <w:r w:rsidRPr="00E04B82">
        <w:rPr>
          <w:rFonts w:ascii="Times New Roman" w:hAnsi="Times New Roman" w:hint="eastAsia"/>
          <w:szCs w:val="22"/>
          <w:lang w:val="ru-RU"/>
        </w:rPr>
        <w:t>Делови</w:t>
      </w:r>
      <w:r w:rsidRPr="00E04B82">
        <w:rPr>
          <w:rFonts w:ascii="Times New Roman" w:hAnsi="Times New Roman"/>
          <w:szCs w:val="22"/>
          <w:lang w:val="ru-RU"/>
        </w:rPr>
        <w:t xml:space="preserve"> </w:t>
      </w:r>
      <w:r w:rsidRPr="00E04B82">
        <w:rPr>
          <w:rFonts w:ascii="Times New Roman" w:hAnsi="Times New Roman" w:hint="eastAsia"/>
          <w:szCs w:val="22"/>
          <w:lang w:val="ru-RU"/>
        </w:rPr>
        <w:t>зграда</w:t>
      </w:r>
      <w:r w:rsidRPr="00E04B82">
        <w:rPr>
          <w:rFonts w:ascii="Times New Roman" w:hAnsi="Times New Roman"/>
          <w:szCs w:val="22"/>
          <w:lang w:val="ru-RU"/>
        </w:rPr>
        <w:t xml:space="preserve"> </w:t>
      </w:r>
      <w:r w:rsidRPr="00E04B82">
        <w:rPr>
          <w:rFonts w:ascii="Times New Roman" w:hAnsi="Times New Roman" w:hint="eastAsia"/>
          <w:szCs w:val="22"/>
          <w:lang w:val="ru-RU"/>
        </w:rPr>
        <w:t>као</w:t>
      </w:r>
      <w:r w:rsidRPr="00E04B82">
        <w:rPr>
          <w:rFonts w:ascii="Times New Roman" w:hAnsi="Times New Roman"/>
          <w:szCs w:val="22"/>
          <w:lang w:val="ru-RU"/>
        </w:rPr>
        <w:t xml:space="preserve"> </w:t>
      </w:r>
      <w:r w:rsidRPr="00E04B82">
        <w:rPr>
          <w:rFonts w:ascii="Times New Roman" w:hAnsi="Times New Roman" w:hint="eastAsia"/>
          <w:szCs w:val="22"/>
          <w:lang w:val="ru-RU"/>
        </w:rPr>
        <w:t>што</w:t>
      </w:r>
      <w:r w:rsidRPr="00E04B82">
        <w:rPr>
          <w:rFonts w:ascii="Times New Roman" w:hAnsi="Times New Roman"/>
          <w:szCs w:val="22"/>
          <w:lang w:val="ru-RU"/>
        </w:rPr>
        <w:t xml:space="preserve"> </w:t>
      </w:r>
      <w:r w:rsidRPr="00E04B82">
        <w:rPr>
          <w:rFonts w:ascii="Times New Roman" w:hAnsi="Times New Roman" w:hint="eastAsia"/>
          <w:szCs w:val="22"/>
          <w:lang w:val="ru-RU"/>
        </w:rPr>
        <w:t>су</w:t>
      </w:r>
      <w:r w:rsidRPr="00E04B82">
        <w:rPr>
          <w:rFonts w:ascii="Times New Roman" w:hAnsi="Times New Roman"/>
          <w:szCs w:val="22"/>
          <w:lang w:val="ru-RU"/>
        </w:rPr>
        <w:t xml:space="preserve"> </w:t>
      </w:r>
      <w:r w:rsidRPr="00E04B82">
        <w:rPr>
          <w:rFonts w:ascii="Times New Roman" w:hAnsi="Times New Roman" w:hint="eastAsia"/>
          <w:szCs w:val="22"/>
          <w:lang w:val="ru-RU"/>
        </w:rPr>
        <w:t>балкони</w:t>
      </w:r>
      <w:r w:rsidRPr="00E04B82">
        <w:rPr>
          <w:rFonts w:ascii="Times New Roman" w:hAnsi="Times New Roman"/>
          <w:szCs w:val="22"/>
          <w:lang w:val="ru-RU"/>
        </w:rPr>
        <w:t xml:space="preserve">, </w:t>
      </w:r>
      <w:r w:rsidRPr="00E04B82">
        <w:rPr>
          <w:rFonts w:ascii="Times New Roman" w:hAnsi="Times New Roman" w:hint="eastAsia"/>
          <w:szCs w:val="22"/>
          <w:lang w:val="ru-RU"/>
        </w:rPr>
        <w:t>еркери</w:t>
      </w:r>
      <w:r w:rsidRPr="00E04B82">
        <w:rPr>
          <w:rFonts w:ascii="Times New Roman" w:hAnsi="Times New Roman"/>
          <w:szCs w:val="22"/>
          <w:lang w:val="ru-RU"/>
        </w:rPr>
        <w:t xml:space="preserve">, </w:t>
      </w:r>
      <w:r w:rsidRPr="00E04B82">
        <w:rPr>
          <w:rFonts w:ascii="Times New Roman" w:hAnsi="Times New Roman" w:hint="eastAsia"/>
          <w:szCs w:val="22"/>
          <w:lang w:val="ru-RU"/>
        </w:rPr>
        <w:t>висећи</w:t>
      </w:r>
      <w:r w:rsidRPr="00E04B82">
        <w:rPr>
          <w:rFonts w:ascii="Times New Roman" w:hAnsi="Times New Roman"/>
          <w:szCs w:val="22"/>
          <w:lang w:val="ru-RU"/>
        </w:rPr>
        <w:t xml:space="preserve"> </w:t>
      </w:r>
      <w:r w:rsidRPr="00E04B82">
        <w:rPr>
          <w:rFonts w:ascii="Times New Roman" w:hAnsi="Times New Roman" w:hint="eastAsia"/>
          <w:szCs w:val="22"/>
          <w:lang w:val="ru-RU"/>
        </w:rPr>
        <w:t>рекламни</w:t>
      </w:r>
      <w:r w:rsidRPr="00E04B82">
        <w:rPr>
          <w:rFonts w:ascii="Times New Roman" w:hAnsi="Times New Roman"/>
          <w:szCs w:val="22"/>
          <w:lang w:val="ru-RU"/>
        </w:rPr>
        <w:t xml:space="preserve"> </w:t>
      </w:r>
      <w:r w:rsidRPr="00E04B82">
        <w:rPr>
          <w:rFonts w:ascii="Times New Roman" w:hAnsi="Times New Roman" w:hint="eastAsia"/>
          <w:szCs w:val="22"/>
          <w:lang w:val="ru-RU"/>
        </w:rPr>
        <w:t>панои</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сл</w:t>
      </w:r>
      <w:r w:rsidRPr="00E04B82">
        <w:rPr>
          <w:rFonts w:ascii="Times New Roman" w:hAnsi="Times New Roman"/>
          <w:szCs w:val="22"/>
          <w:lang w:val="ru-RU"/>
        </w:rPr>
        <w:t xml:space="preserve">., </w:t>
      </w:r>
      <w:r w:rsidRPr="00E04B82">
        <w:rPr>
          <w:rFonts w:ascii="Times New Roman" w:hAnsi="Times New Roman" w:hint="eastAsia"/>
          <w:szCs w:val="22"/>
          <w:lang w:val="ru-RU"/>
        </w:rPr>
        <w:t>као</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доњи</w:t>
      </w:r>
      <w:r w:rsidRPr="00E04B82">
        <w:rPr>
          <w:rFonts w:ascii="Times New Roman" w:hAnsi="Times New Roman"/>
          <w:szCs w:val="22"/>
          <w:lang w:val="ru-RU"/>
        </w:rPr>
        <w:t xml:space="preserve"> </w:t>
      </w:r>
      <w:r w:rsidRPr="00E04B82">
        <w:rPr>
          <w:rFonts w:ascii="Times New Roman" w:hAnsi="Times New Roman" w:hint="eastAsia"/>
          <w:szCs w:val="22"/>
          <w:lang w:val="ru-RU"/>
        </w:rPr>
        <w:t>делови</w:t>
      </w:r>
      <w:r w:rsidRPr="00E04B82">
        <w:rPr>
          <w:rFonts w:ascii="Times New Roman" w:hAnsi="Times New Roman"/>
          <w:szCs w:val="22"/>
          <w:lang w:val="ru-RU"/>
        </w:rPr>
        <w:t xml:space="preserve"> </w:t>
      </w:r>
      <w:r w:rsidRPr="00E04B82">
        <w:rPr>
          <w:rFonts w:ascii="Times New Roman" w:hAnsi="Times New Roman" w:hint="eastAsia"/>
          <w:szCs w:val="22"/>
          <w:lang w:val="ru-RU"/>
        </w:rPr>
        <w:t>крошњи</w:t>
      </w:r>
      <w:r w:rsidRPr="00E04B82">
        <w:rPr>
          <w:rFonts w:ascii="Times New Roman" w:hAnsi="Times New Roman"/>
          <w:szCs w:val="22"/>
          <w:lang w:val="ru-RU"/>
        </w:rPr>
        <w:t xml:space="preserve"> </w:t>
      </w:r>
      <w:r w:rsidRPr="00E04B82">
        <w:rPr>
          <w:rFonts w:ascii="Times New Roman" w:hAnsi="Times New Roman" w:hint="eastAsia"/>
          <w:szCs w:val="22"/>
          <w:lang w:val="ru-RU"/>
        </w:rPr>
        <w:t>дрвећа</w:t>
      </w:r>
      <w:r w:rsidRPr="00E04B82">
        <w:rPr>
          <w:rFonts w:ascii="Times New Roman" w:hAnsi="Times New Roman"/>
          <w:szCs w:val="22"/>
          <w:lang w:val="ru-RU"/>
        </w:rPr>
        <w:t xml:space="preserve">, </w:t>
      </w:r>
      <w:r w:rsidRPr="00E04B82">
        <w:rPr>
          <w:rFonts w:ascii="Times New Roman" w:hAnsi="Times New Roman" w:hint="eastAsia"/>
          <w:szCs w:val="22"/>
          <w:lang w:val="ru-RU"/>
        </w:rPr>
        <w:t>који</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налазе</w:t>
      </w:r>
      <w:r w:rsidRPr="00E04B82">
        <w:rPr>
          <w:rFonts w:ascii="Times New Roman" w:hAnsi="Times New Roman"/>
          <w:szCs w:val="22"/>
          <w:lang w:val="ru-RU"/>
        </w:rPr>
        <w:t xml:space="preserve"> </w:t>
      </w:r>
      <w:r w:rsidRPr="00E04B82">
        <w:rPr>
          <w:rFonts w:ascii="Times New Roman" w:hAnsi="Times New Roman" w:hint="eastAsia"/>
          <w:szCs w:val="22"/>
          <w:lang w:val="ru-RU"/>
        </w:rPr>
        <w:t>непосредно</w:t>
      </w:r>
      <w:r w:rsidRPr="00E04B82">
        <w:rPr>
          <w:rFonts w:ascii="Times New Roman" w:hAnsi="Times New Roman"/>
          <w:szCs w:val="22"/>
          <w:lang w:val="ru-RU"/>
        </w:rPr>
        <w:t xml:space="preserve"> </w:t>
      </w:r>
      <w:r w:rsidRPr="00E04B82">
        <w:rPr>
          <w:rFonts w:ascii="Times New Roman" w:hAnsi="Times New Roman" w:hint="eastAsia"/>
          <w:szCs w:val="22"/>
          <w:lang w:val="ru-RU"/>
        </w:rPr>
        <w:t>уз</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пешачке</w:t>
      </w:r>
      <w:r w:rsidRPr="00E04B82">
        <w:rPr>
          <w:rFonts w:ascii="Times New Roman" w:hAnsi="Times New Roman"/>
          <w:szCs w:val="22"/>
          <w:lang w:val="ru-RU"/>
        </w:rPr>
        <w:t xml:space="preserve"> </w:t>
      </w:r>
      <w:r w:rsidRPr="00E04B82">
        <w:rPr>
          <w:rFonts w:ascii="Times New Roman" w:hAnsi="Times New Roman" w:hint="eastAsia"/>
          <w:szCs w:val="22"/>
          <w:lang w:val="ru-RU"/>
        </w:rPr>
        <w:t>коридоре</w:t>
      </w:r>
      <w:r w:rsidRPr="00E04B82">
        <w:rPr>
          <w:rFonts w:ascii="Times New Roman" w:hAnsi="Times New Roman"/>
          <w:szCs w:val="22"/>
          <w:lang w:val="ru-RU"/>
        </w:rPr>
        <w:t xml:space="preserve">, </w:t>
      </w:r>
      <w:r w:rsidRPr="00E04B82">
        <w:rPr>
          <w:rFonts w:ascii="Times New Roman" w:hAnsi="Times New Roman" w:hint="eastAsia"/>
          <w:szCs w:val="22"/>
          <w:lang w:val="ru-RU"/>
        </w:rPr>
        <w:t>уздигнути</w:t>
      </w:r>
      <w:r w:rsidRPr="00E04B82">
        <w:rPr>
          <w:rFonts w:ascii="Times New Roman" w:hAnsi="Times New Roman"/>
          <w:szCs w:val="22"/>
          <w:lang w:val="ru-RU"/>
        </w:rPr>
        <w:t xml:space="preserve"> </w:t>
      </w:r>
      <w:r w:rsidRPr="00E04B82">
        <w:rPr>
          <w:rFonts w:ascii="Times New Roman" w:hAnsi="Times New Roman" w:hint="eastAsia"/>
          <w:szCs w:val="22"/>
          <w:lang w:val="ru-RU"/>
        </w:rPr>
        <w:t>су</w:t>
      </w:r>
      <w:r w:rsidRPr="00E04B82">
        <w:rPr>
          <w:rFonts w:ascii="Times New Roman" w:hAnsi="Times New Roman"/>
          <w:szCs w:val="22"/>
          <w:lang w:val="ru-RU"/>
        </w:rPr>
        <w:t xml:space="preserve"> </w:t>
      </w:r>
      <w:r w:rsidRPr="00E04B82">
        <w:rPr>
          <w:rFonts w:ascii="Times New Roman" w:hAnsi="Times New Roman" w:hint="eastAsia"/>
          <w:szCs w:val="22"/>
          <w:lang w:val="ru-RU"/>
        </w:rPr>
        <w:t>најмање</w:t>
      </w:r>
      <w:r w:rsidRPr="00E04B82">
        <w:rPr>
          <w:rFonts w:ascii="Times New Roman" w:hAnsi="Times New Roman"/>
          <w:szCs w:val="22"/>
          <w:lang w:val="ru-RU"/>
        </w:rPr>
        <w:t xml:space="preserve"> 250 </w:t>
      </w:r>
      <w:r w:rsidR="000F59B2">
        <w:rPr>
          <w:rFonts w:ascii="Times New Roman" w:hAnsi="Times New Roman"/>
          <w:szCs w:val="22"/>
          <w:lang w:val="sr-Latn-RS"/>
        </w:rPr>
        <w:t>cm</w:t>
      </w:r>
      <w:r w:rsidRPr="00E04B82">
        <w:rPr>
          <w:rFonts w:ascii="Times New Roman" w:hAnsi="Times New Roman"/>
          <w:szCs w:val="22"/>
          <w:lang w:val="ru-RU"/>
        </w:rPr>
        <w:t xml:space="preserve"> </w:t>
      </w: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односу</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површину</w:t>
      </w:r>
      <w:r w:rsidRPr="00E04B82">
        <w:rPr>
          <w:rFonts w:ascii="Times New Roman" w:hAnsi="Times New Roman"/>
          <w:szCs w:val="22"/>
          <w:lang w:val="ru-RU"/>
        </w:rPr>
        <w:t xml:space="preserve"> </w:t>
      </w:r>
      <w:r w:rsidRPr="00E04B82">
        <w:rPr>
          <w:rFonts w:ascii="Times New Roman" w:hAnsi="Times New Roman" w:hint="eastAsia"/>
          <w:szCs w:val="22"/>
          <w:lang w:val="ru-RU"/>
        </w:rPr>
        <w:t>по</w:t>
      </w:r>
      <w:r w:rsidRPr="00E04B82">
        <w:rPr>
          <w:rFonts w:ascii="Times New Roman" w:hAnsi="Times New Roman"/>
          <w:szCs w:val="22"/>
          <w:lang w:val="ru-RU"/>
        </w:rPr>
        <w:t xml:space="preserve"> </w:t>
      </w:r>
      <w:r w:rsidRPr="00E04B82">
        <w:rPr>
          <w:rFonts w:ascii="Times New Roman" w:hAnsi="Times New Roman" w:hint="eastAsia"/>
          <w:szCs w:val="22"/>
          <w:lang w:val="ru-RU"/>
        </w:rPr>
        <w:t>којој</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пешак</w:t>
      </w:r>
      <w:r w:rsidRPr="00E04B82">
        <w:rPr>
          <w:rFonts w:ascii="Times New Roman" w:hAnsi="Times New Roman"/>
          <w:szCs w:val="22"/>
          <w:lang w:val="ru-RU"/>
        </w:rPr>
        <w:t xml:space="preserve"> </w:t>
      </w:r>
      <w:r w:rsidRPr="00E04B82">
        <w:rPr>
          <w:rFonts w:ascii="Times New Roman" w:hAnsi="Times New Roman" w:hint="eastAsia"/>
          <w:szCs w:val="22"/>
          <w:lang w:val="ru-RU"/>
        </w:rPr>
        <w:t>креће</w:t>
      </w:r>
      <w:r w:rsidRPr="00E04B82">
        <w:rPr>
          <w:rFonts w:ascii="Times New Roman" w:hAnsi="Times New Roman"/>
          <w:szCs w:val="22"/>
          <w:lang w:val="ru-RU"/>
        </w:rPr>
        <w:t>.</w:t>
      </w:r>
    </w:p>
    <w:p w14:paraId="6D38F798" w14:textId="77777777" w:rsidR="00E04B82" w:rsidRPr="00E04B82" w:rsidRDefault="00E04B82" w:rsidP="001D268E">
      <w:pPr>
        <w:tabs>
          <w:tab w:val="left" w:pos="1134"/>
          <w:tab w:val="left" w:pos="1404"/>
        </w:tabs>
        <w:spacing w:before="120"/>
        <w:ind w:right="-9" w:firstLine="540"/>
        <w:rPr>
          <w:rFonts w:ascii="Times New Roman" w:hAnsi="Times New Roman"/>
          <w:i/>
          <w:noProof/>
          <w:szCs w:val="22"/>
          <w:lang w:val="sr-Cyrl-CS"/>
        </w:rPr>
      </w:pPr>
      <w:r w:rsidRPr="00E04B82">
        <w:rPr>
          <w:rFonts w:ascii="Times New Roman" w:hAnsi="Times New Roman"/>
          <w:i/>
          <w:noProof/>
          <w:szCs w:val="22"/>
          <w:lang w:val="sr-Cyrl-CS"/>
        </w:rPr>
        <w:t xml:space="preserve">Пешачки прелази </w:t>
      </w:r>
    </w:p>
    <w:p w14:paraId="3D7F7A8E" w14:textId="77777777" w:rsidR="00E04B82" w:rsidRDefault="00E04B82" w:rsidP="00E04B82">
      <w:pPr>
        <w:tabs>
          <w:tab w:val="left" w:pos="1134"/>
          <w:tab w:val="left" w:pos="1404"/>
        </w:tabs>
        <w:spacing w:after="0"/>
        <w:ind w:right="-14" w:firstLine="547"/>
        <w:rPr>
          <w:rFonts w:ascii="Times New Roman" w:hAnsi="Times New Roman"/>
          <w:noProof/>
          <w:szCs w:val="22"/>
          <w:lang w:val="sr-Cyrl-CS"/>
        </w:rPr>
      </w:pPr>
      <w:r w:rsidRPr="00E04B82">
        <w:rPr>
          <w:rFonts w:ascii="Times New Roman" w:hAnsi="Times New Roman" w:hint="eastAsia"/>
          <w:noProof/>
          <w:szCs w:val="22"/>
          <w:lang w:val="sr-Cyrl-CS"/>
        </w:rPr>
        <w:t>Место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означено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тако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јасно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разликује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од</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подлоге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постављен</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под</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правим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углом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тротоару</w:t>
      </w:r>
      <w:r w:rsidRPr="00E04B82">
        <w:rPr>
          <w:rFonts w:ascii="Times New Roman" w:hAnsi="Times New Roman"/>
          <w:noProof/>
          <w:szCs w:val="22"/>
          <w:lang w:val="sr-Cyrl-CS"/>
        </w:rPr>
        <w:t>.</w:t>
      </w:r>
      <w:r>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опремљене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светлосним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потребно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опремити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светлосном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сигнализацијом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најавом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звучном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сигнализацијом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савладавање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висинске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разлике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између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користе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ивичњаци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који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изводе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ширини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нивоу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максималним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нагибом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дела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до</w:t>
      </w:r>
      <w:r w:rsidRPr="00E04B82">
        <w:rPr>
          <w:rFonts w:ascii="Times New Roman" w:hAnsi="Times New Roman"/>
          <w:noProof/>
          <w:szCs w:val="22"/>
          <w:lang w:val="sr-Cyrl-CS"/>
        </w:rPr>
        <w:t xml:space="preserve"> 8,3%, </w:t>
      </w:r>
      <w:r w:rsidRPr="00E04B82">
        <w:rPr>
          <w:rFonts w:ascii="Times New Roman" w:hAnsi="Times New Roman" w:hint="eastAsia"/>
          <w:noProof/>
          <w:szCs w:val="22"/>
          <w:lang w:val="sr-Cyrl-CS"/>
        </w:rPr>
        <w:t>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ако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технички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неизводљиво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изузетним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случајевима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до</w:t>
      </w:r>
      <w:r>
        <w:rPr>
          <w:rFonts w:ascii="Times New Roman" w:hAnsi="Times New Roman"/>
          <w:noProof/>
          <w:szCs w:val="22"/>
          <w:lang w:val="sr-Cyrl-CS"/>
        </w:rPr>
        <w:t xml:space="preserve"> 10%. </w:t>
      </w:r>
      <w:r w:rsidRPr="00E04B82">
        <w:rPr>
          <w:rFonts w:ascii="Times New Roman" w:hAnsi="Times New Roman" w:hint="eastAsia"/>
          <w:noProof/>
          <w:szCs w:val="22"/>
          <w:lang w:val="sr-Cyrl-CS"/>
        </w:rPr>
        <w:t>Закошени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стазе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месту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једнак</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ширини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Pr>
          <w:rFonts w:ascii="Times New Roman" w:hAnsi="Times New Roman" w:hint="eastAsia"/>
          <w:noProof/>
          <w:szCs w:val="22"/>
          <w:lang w:val="sr-Cyrl-CS"/>
        </w:rPr>
        <w:t>Површину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дела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стазе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месту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w:t>
      </w:r>
      <w:r w:rsidRPr="00E04B82">
        <w:rPr>
          <w:rFonts w:ascii="Times New Roman" w:hAnsi="Times New Roman"/>
          <w:noProof/>
          <w:szCs w:val="22"/>
          <w:lang w:val="sr-Cyrl-CS"/>
        </w:rPr>
        <w:t xml:space="preserve"> </w:t>
      </w:r>
      <w:r>
        <w:rPr>
          <w:rFonts w:ascii="Times New Roman" w:hAnsi="Times New Roman" w:hint="eastAsia"/>
          <w:noProof/>
          <w:szCs w:val="22"/>
        </w:rPr>
        <w:t>извести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тактилним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пољем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безбедности</w:t>
      </w:r>
      <w:r w:rsidRPr="00E04B82">
        <w:rPr>
          <w:rFonts w:ascii="Times New Roman" w:hAnsi="Times New Roman"/>
          <w:noProof/>
          <w:szCs w:val="22"/>
          <w:lang w:val="sr-Cyrl-CS"/>
        </w:rPr>
        <w:t>/</w:t>
      </w:r>
      <w:r w:rsidRPr="00E04B82">
        <w:rPr>
          <w:rFonts w:ascii="Times New Roman" w:hAnsi="Times New Roman" w:hint="eastAsia"/>
          <w:noProof/>
          <w:szCs w:val="22"/>
          <w:lang w:val="sr-Cyrl-CS"/>
        </w:rPr>
        <w:t>упозорења</w:t>
      </w:r>
      <w:r w:rsidRPr="00E04B82">
        <w:rPr>
          <w:rFonts w:ascii="Times New Roman" w:hAnsi="Times New Roman"/>
          <w:noProof/>
          <w:szCs w:val="22"/>
          <w:lang w:val="sr-Cyrl-CS"/>
        </w:rPr>
        <w:t>.</w:t>
      </w:r>
    </w:p>
    <w:p w14:paraId="5E8D68A2" w14:textId="77777777" w:rsidR="001D268E" w:rsidRPr="00E04B82" w:rsidRDefault="001D268E" w:rsidP="001D268E">
      <w:pPr>
        <w:tabs>
          <w:tab w:val="left" w:pos="1134"/>
          <w:tab w:val="left" w:pos="1404"/>
        </w:tabs>
        <w:spacing w:before="120"/>
        <w:ind w:right="-9" w:firstLine="540"/>
        <w:rPr>
          <w:rFonts w:ascii="Times New Roman" w:hAnsi="Times New Roman"/>
          <w:i/>
          <w:szCs w:val="22"/>
          <w:lang w:val="sr-Cyrl-CS"/>
        </w:rPr>
      </w:pPr>
      <w:r w:rsidRPr="00E04B82">
        <w:rPr>
          <w:rFonts w:ascii="Times New Roman" w:hAnsi="Times New Roman"/>
          <w:i/>
          <w:szCs w:val="22"/>
          <w:lang w:val="sr-Cyrl-CS"/>
        </w:rPr>
        <w:t>Места за паркирање</w:t>
      </w:r>
    </w:p>
    <w:p w14:paraId="71F400E4" w14:textId="0F63E4D5" w:rsidR="003F1D6C" w:rsidRDefault="001D268E" w:rsidP="003F1D6C">
      <w:pPr>
        <w:tabs>
          <w:tab w:val="left" w:pos="426"/>
        </w:tabs>
        <w:spacing w:before="0" w:after="0"/>
        <w:ind w:right="-9" w:firstLine="540"/>
        <w:rPr>
          <w:rFonts w:ascii="Times New Roman" w:hAnsi="Times New Roman"/>
          <w:noProof/>
          <w:szCs w:val="22"/>
          <w:lang w:val="sr-Cyrl-CS"/>
        </w:rPr>
      </w:pPr>
      <w:r w:rsidRPr="009A5B5B">
        <w:rPr>
          <w:rFonts w:ascii="Times New Roman" w:hAnsi="Times New Roman"/>
          <w:noProof/>
          <w:szCs w:val="22"/>
          <w:lang w:val="sr-Cyrl-CS"/>
        </w:rPr>
        <w:t xml:space="preserve">Места за паркирање возила која користе лица са посебним потребама предвидети у близини улаза у </w:t>
      </w:r>
      <w:r w:rsidR="00E329B1">
        <w:rPr>
          <w:rFonts w:ascii="Times New Roman" w:hAnsi="Times New Roman"/>
          <w:noProof/>
          <w:szCs w:val="22"/>
          <w:lang w:val="sr-Cyrl-CS"/>
        </w:rPr>
        <w:t>објекат</w:t>
      </w:r>
      <w:r w:rsidRPr="009A5B5B">
        <w:rPr>
          <w:rFonts w:ascii="Times New Roman" w:hAnsi="Times New Roman"/>
          <w:noProof/>
          <w:szCs w:val="22"/>
          <w:lang w:val="sr-Cyrl-CS"/>
        </w:rPr>
        <w:t xml:space="preserve"> за јавно коришћење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 управно на тротоар величине је 590x500cm</w:t>
      </w:r>
      <w:r w:rsidRPr="009A5B5B">
        <w:rPr>
          <w:rFonts w:ascii="Times New Roman" w:hAnsi="Times New Roman"/>
          <w:noProof/>
          <w:lang w:val="sr-Cyrl-CS"/>
        </w:rPr>
        <w:t xml:space="preserve"> са </w:t>
      </w:r>
      <w:r w:rsidRPr="009A5B5B">
        <w:rPr>
          <w:rFonts w:ascii="Times New Roman" w:hAnsi="Times New Roman"/>
          <w:noProof/>
          <w:szCs w:val="22"/>
          <w:lang w:val="sr-Cyrl-CS"/>
        </w:rPr>
        <w:t>међупростором ширине 15</w:t>
      </w:r>
      <w:r w:rsidR="003F1D6C">
        <w:rPr>
          <w:rFonts w:ascii="Times New Roman" w:hAnsi="Times New Roman"/>
          <w:noProof/>
          <w:szCs w:val="22"/>
          <w:lang w:val="sr-Cyrl-CS"/>
        </w:rPr>
        <w:t>0</w:t>
      </w:r>
      <w:r w:rsidRPr="009A5B5B">
        <w:rPr>
          <w:rFonts w:ascii="Times New Roman" w:hAnsi="Times New Roman"/>
          <w:noProof/>
          <w:szCs w:val="22"/>
          <w:lang w:val="sr-Cyrl-CS"/>
        </w:rPr>
        <w:t>cm.</w:t>
      </w:r>
    </w:p>
    <w:p w14:paraId="38D31633" w14:textId="302CCBA7" w:rsidR="003F1D6C" w:rsidRDefault="001D268E" w:rsidP="003F1D6C">
      <w:pPr>
        <w:tabs>
          <w:tab w:val="left" w:pos="426"/>
        </w:tabs>
        <w:spacing w:before="0" w:after="0"/>
        <w:ind w:right="-9" w:firstLine="540"/>
        <w:rPr>
          <w:rFonts w:ascii="Times New Roman" w:hAnsi="Times New Roman"/>
          <w:noProof/>
          <w:szCs w:val="22"/>
          <w:lang w:val="sr-Cyrl-CS"/>
        </w:rPr>
      </w:pPr>
      <w:r w:rsidRPr="009A5B5B">
        <w:rPr>
          <w:rFonts w:ascii="Times New Roman" w:hAnsi="Times New Roman"/>
          <w:noProof/>
          <w:szCs w:val="22"/>
          <w:lang w:val="sr-Cyrl-CS"/>
        </w:rPr>
        <w:t xml:space="preserve">За јавна паркиралишта, као и паркиралишта уз објекте за јавно коришћење </w:t>
      </w:r>
      <w:r w:rsidR="003F1D6C">
        <w:rPr>
          <w:rFonts w:ascii="Times New Roman" w:hAnsi="Times New Roman"/>
          <w:noProof/>
          <w:szCs w:val="22"/>
          <w:lang w:val="sr-Cyrl-CS"/>
        </w:rPr>
        <w:t xml:space="preserve">предвидети </w:t>
      </w:r>
      <w:r w:rsidRPr="009A5B5B">
        <w:rPr>
          <w:rFonts w:ascii="Times New Roman" w:hAnsi="Times New Roman"/>
          <w:noProof/>
          <w:szCs w:val="22"/>
          <w:lang w:val="sr-Cyrl-CS"/>
        </w:rPr>
        <w:t xml:space="preserve">најмање 5% места </w:t>
      </w:r>
      <w:r w:rsidR="003F1D6C" w:rsidRPr="003F1D6C">
        <w:rPr>
          <w:rFonts w:ascii="Times New Roman" w:hAnsi="Times New Roman" w:hint="eastAsia"/>
          <w:noProof/>
          <w:szCs w:val="22"/>
          <w:lang w:val="sr-Cyrl-CS"/>
        </w:rPr>
        <w:t>за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паркирање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возила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која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користе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особе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са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инвалидитетом</w:t>
      </w:r>
      <w:r w:rsidR="003F1D6C">
        <w:rPr>
          <w:rFonts w:ascii="Times New Roman" w:hAnsi="Times New Roman"/>
          <w:noProof/>
          <w:szCs w:val="22"/>
          <w:lang w:val="sr-Cyrl-CS"/>
        </w:rPr>
        <w:t xml:space="preserve"> </w:t>
      </w:r>
      <w:r w:rsidRPr="009A5B5B">
        <w:rPr>
          <w:rFonts w:ascii="Times New Roman" w:hAnsi="Times New Roman"/>
          <w:noProof/>
          <w:szCs w:val="22"/>
          <w:lang w:val="sr-Cyrl-CS"/>
        </w:rPr>
        <w:t>од ук</w:t>
      </w:r>
      <w:r w:rsidR="003F1D6C">
        <w:rPr>
          <w:rFonts w:ascii="Times New Roman" w:hAnsi="Times New Roman"/>
          <w:noProof/>
          <w:szCs w:val="22"/>
          <w:lang w:val="sr-Cyrl-CS"/>
        </w:rPr>
        <w:t>упног броја места за паркирање.</w:t>
      </w:r>
    </w:p>
    <w:p w14:paraId="1507879C" w14:textId="77777777" w:rsidR="00E04B82" w:rsidRDefault="00E04B82" w:rsidP="003F1D6C">
      <w:pPr>
        <w:tabs>
          <w:tab w:val="left" w:pos="426"/>
        </w:tabs>
        <w:spacing w:before="0" w:after="0"/>
        <w:ind w:right="-9" w:firstLine="540"/>
        <w:rPr>
          <w:rFonts w:ascii="Times New Roman" w:hAnsi="Times New Roman"/>
          <w:lang w:val="sr-Cyrl-CS"/>
        </w:rPr>
      </w:pPr>
      <w:r>
        <w:rPr>
          <w:rFonts w:ascii="Times New Roman" w:hAnsi="Times New Roman"/>
          <w:lang w:val="sr-Cyrl-CS"/>
        </w:rPr>
        <w:t>С</w:t>
      </w:r>
      <w:r w:rsidRPr="00E04B82">
        <w:rPr>
          <w:rFonts w:ascii="Times New Roman" w:hAnsi="Times New Roman"/>
          <w:lang w:val="sr-Cyrl-CS" w:eastAsia="sr-Latn-CS"/>
        </w:rPr>
        <w:t>вако паркиралиште које је обележено мора имати најмање једно приступачно место за паркирање</w:t>
      </w:r>
      <w:r>
        <w:rPr>
          <w:rFonts w:ascii="Times New Roman" w:hAnsi="Times New Roman"/>
          <w:lang w:val="sr-Cyrl-CS"/>
        </w:rPr>
        <w:t>.</w:t>
      </w:r>
    </w:p>
    <w:p w14:paraId="5CEA206C" w14:textId="77777777" w:rsidR="003F1D6C" w:rsidRPr="003F1D6C" w:rsidRDefault="003F1D6C" w:rsidP="003F1D6C">
      <w:pPr>
        <w:tabs>
          <w:tab w:val="left" w:pos="426"/>
        </w:tabs>
        <w:ind w:right="-14" w:firstLine="547"/>
        <w:rPr>
          <w:rFonts w:ascii="Times New Roman" w:hAnsi="Times New Roman"/>
          <w:i/>
          <w:noProof/>
          <w:szCs w:val="22"/>
          <w:lang w:val="sr-Cyrl-CS"/>
        </w:rPr>
      </w:pPr>
      <w:r w:rsidRPr="003F1D6C">
        <w:rPr>
          <w:rFonts w:ascii="Times New Roman" w:hAnsi="Times New Roman"/>
          <w:i/>
          <w:noProof/>
          <w:szCs w:val="22"/>
          <w:lang w:val="sr-Cyrl-CS"/>
        </w:rPr>
        <w:lastRenderedPageBreak/>
        <w:t>Стајалишта јавног превоза</w:t>
      </w:r>
    </w:p>
    <w:p w14:paraId="1CEAA448" w14:textId="67CB31F1" w:rsid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предвиђа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перон</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најмање</w:t>
      </w:r>
      <w:r w:rsidRPr="003F1D6C">
        <w:rPr>
          <w:rFonts w:ascii="Times New Roman" w:hAnsi="Times New Roman"/>
          <w:noProof/>
          <w:szCs w:val="22"/>
          <w:lang w:val="sr-Cyrl-CS"/>
        </w:rPr>
        <w:t xml:space="preserve"> 300 </w:t>
      </w:r>
      <w:r w:rsidRPr="003F1D6C">
        <w:rPr>
          <w:rFonts w:ascii="Times New Roman" w:hAnsi="Times New Roman" w:hint="eastAsia"/>
          <w:noProof/>
          <w:szCs w:val="22"/>
          <w:lang w:val="sr-Cyrl-CS"/>
        </w:rPr>
        <w:t>цм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прилазне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треба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буду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изведене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нивоу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денивалација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Уколико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нивоу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приступ</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платформи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обезбедиће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спуштањем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платформе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максималног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нагиба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w:t>
      </w:r>
      <w:r w:rsidRPr="003F1D6C">
        <w:rPr>
          <w:rFonts w:ascii="Times New Roman" w:hAnsi="Times New Roman"/>
          <w:noProof/>
          <w:szCs w:val="22"/>
          <w:lang w:val="sr-Cyrl-CS"/>
        </w:rPr>
        <w:t xml:space="preserve"> 10%,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помоћу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рампе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максималног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нагиба</w:t>
      </w:r>
      <w:r w:rsidRPr="003F1D6C">
        <w:rPr>
          <w:rFonts w:ascii="Times New Roman" w:hAnsi="Times New Roman"/>
          <w:noProof/>
          <w:szCs w:val="22"/>
          <w:lang w:val="sr-Cyrl-CS"/>
        </w:rPr>
        <w:t xml:space="preserve"> 5%,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w:t>
      </w:r>
      <w:r w:rsidRPr="003F1D6C">
        <w:rPr>
          <w:rFonts w:ascii="Times New Roman" w:hAnsi="Times New Roman"/>
          <w:noProof/>
          <w:szCs w:val="22"/>
          <w:lang w:val="sr-Cyrl-CS"/>
        </w:rPr>
        <w:t xml:space="preserve"> 120 </w:t>
      </w:r>
      <w:r w:rsidR="000F59B2">
        <w:rPr>
          <w:rFonts w:ascii="Times New Roman" w:hAnsi="Times New Roman"/>
          <w:noProof/>
          <w:szCs w:val="22"/>
          <w:lang w:val="sr-Latn-RS"/>
        </w:rPr>
        <w:t>cm</w:t>
      </w:r>
      <w:r w:rsidRPr="003F1D6C">
        <w:rPr>
          <w:rFonts w:ascii="Times New Roman" w:hAnsi="Times New Roman"/>
          <w:noProof/>
          <w:szCs w:val="22"/>
          <w:lang w:val="sr-Cyrl-CS"/>
        </w:rPr>
        <w:t xml:space="preserve">. </w:t>
      </w:r>
    </w:p>
    <w:p w14:paraId="70AD17D9" w14:textId="61FFBFD7" w:rsid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t>Зона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уласка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возило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испред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предњих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врата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возила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визуелно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обележава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изводи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површине</w:t>
      </w:r>
      <w:r w:rsidRPr="003F1D6C">
        <w:rPr>
          <w:rFonts w:ascii="Times New Roman" w:hAnsi="Times New Roman"/>
          <w:noProof/>
          <w:szCs w:val="22"/>
          <w:lang w:val="sr-Cyrl-CS"/>
        </w:rPr>
        <w:t xml:space="preserve"> 90 x 90 </w:t>
      </w:r>
      <w:r w:rsidR="000F59B2">
        <w:rPr>
          <w:rFonts w:ascii="Times New Roman" w:hAnsi="Times New Roman"/>
          <w:noProof/>
          <w:szCs w:val="22"/>
          <w:lang w:val="sr-Latn-RS"/>
        </w:rPr>
        <w:t>cm</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повезано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системом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линије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вођења</w:t>
      </w:r>
      <w:r w:rsidRPr="003F1D6C">
        <w:rPr>
          <w:rFonts w:ascii="Times New Roman" w:hAnsi="Times New Roman"/>
          <w:noProof/>
          <w:szCs w:val="22"/>
          <w:lang w:val="sr-Cyrl-CS"/>
        </w:rPr>
        <w:t>.</w:t>
      </w:r>
    </w:p>
    <w:p w14:paraId="3B78DACA" w14:textId="77777777" w:rsidR="003F1D6C" w:rsidRPr="003F1D6C" w:rsidRDefault="003F1D6C" w:rsidP="003F1D6C">
      <w:pPr>
        <w:tabs>
          <w:tab w:val="left" w:pos="426"/>
        </w:tabs>
        <w:ind w:right="-14" w:firstLine="547"/>
        <w:rPr>
          <w:rFonts w:ascii="Times New Roman" w:hAnsi="Times New Roman"/>
          <w:i/>
          <w:noProof/>
          <w:szCs w:val="22"/>
          <w:lang w:val="sr-Cyrl-CS"/>
        </w:rPr>
      </w:pPr>
      <w:r w:rsidRPr="003F1D6C">
        <w:rPr>
          <w:rFonts w:ascii="Times New Roman" w:hAnsi="Times New Roman"/>
          <w:i/>
          <w:noProof/>
          <w:szCs w:val="22"/>
          <w:lang w:val="sr-Cyrl-CS"/>
        </w:rPr>
        <w:t>Системи за орјентацију</w:t>
      </w:r>
    </w:p>
    <w:p w14:paraId="266E5412" w14:textId="77777777" w:rsidR="003F1D6C" w:rsidRDefault="003F1D6C" w:rsidP="003F1D6C">
      <w:pPr>
        <w:tabs>
          <w:tab w:val="left" w:pos="426"/>
        </w:tabs>
        <w:spacing w:before="0"/>
        <w:ind w:right="-14" w:firstLine="547"/>
        <w:rPr>
          <w:rFonts w:ascii="Times New Roman" w:hAnsi="Times New Roman"/>
          <w:noProof/>
          <w:szCs w:val="22"/>
          <w:lang w:val="sr-Cyrl-CS"/>
        </w:rPr>
      </w:pPr>
      <w:r w:rsidRPr="003F1D6C">
        <w:rPr>
          <w:rFonts w:ascii="Times New Roman" w:hAnsi="Times New Roman" w:hint="eastAsia"/>
          <w:noProof/>
          <w:szCs w:val="22"/>
          <w:lang w:val="sr-Cyrl-CS"/>
        </w:rPr>
        <w:t>Тактилна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треба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испред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опасних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зона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пример</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наилазак</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степенице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наилазак</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опасне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фиксне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препреке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слично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укључујући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употребу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прелазима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острвима</w:t>
      </w:r>
      <w:r w:rsidRPr="003F1D6C">
        <w:rPr>
          <w:rFonts w:ascii="Times New Roman" w:hAnsi="Times New Roman"/>
          <w:noProof/>
          <w:szCs w:val="22"/>
          <w:lang w:val="sr-Cyrl-CS"/>
        </w:rPr>
        <w:t>.</w:t>
      </w:r>
    </w:p>
    <w:p w14:paraId="719C0476" w14:textId="22F7DC75" w:rsidR="003F1D6C" w:rsidRP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t>Тактилно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00BB49A1">
        <w:rPr>
          <w:rFonts w:ascii="Times New Roman" w:hAnsi="Times New Roman"/>
          <w:noProof/>
          <w:szCs w:val="22"/>
          <w:lang w:val="sr-Cyrl-CS"/>
        </w:rPr>
        <w:t>–</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упозорења</w:t>
      </w:r>
      <w:r w:rsidR="00BB49A1">
        <w:rPr>
          <w:rFonts w:ascii="Times New Roman" w:hAnsi="Times New Roman"/>
          <w:noProof/>
          <w:szCs w:val="22"/>
          <w:lang w:val="sr-Cyrl-CS"/>
        </w:rPr>
        <w:t>,</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може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изузетним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случајевима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као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40 </w:t>
      </w:r>
      <w:r w:rsidR="000F59B2">
        <w:rPr>
          <w:rFonts w:ascii="Times New Roman" w:hAnsi="Times New Roman"/>
          <w:noProof/>
          <w:szCs w:val="22"/>
          <w:lang w:val="sr-Latn-RS"/>
        </w:rPr>
        <w:t>cm</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искључиво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уздужно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w:t>
      </w:r>
      <w:r>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као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мера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њиховог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спречавања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дођу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непосредни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контакт</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моторизованим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саобраћајем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Хоризонтална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сигнализација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промени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правилу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прави</w:t>
      </w:r>
      <w:r w:rsidR="00BB49A1">
        <w:rPr>
          <w:rFonts w:ascii="Times New Roman" w:hAnsi="Times New Roman"/>
          <w:noProof/>
          <w:szCs w:val="22"/>
          <w:lang w:val="sr-Cyrl-CS"/>
        </w:rPr>
        <w:t xml:space="preserve"> </w:t>
      </w:r>
      <w:r w:rsidRPr="003F1D6C">
        <w:rPr>
          <w:rFonts w:ascii="Times New Roman" w:hAnsi="Times New Roman" w:hint="eastAsia"/>
          <w:noProof/>
          <w:szCs w:val="22"/>
          <w:lang w:val="sr-Cyrl-CS"/>
        </w:rPr>
        <w:t>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углом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неким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другим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углом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промена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кретања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мора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означити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усмеравање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Препоручује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ознаке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буду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контрастној</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боји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односу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остатка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оријентисање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могу</w:t>
      </w:r>
      <w:r>
        <w:rPr>
          <w:rFonts w:ascii="Times New Roman" w:hAnsi="Times New Roman"/>
          <w:noProof/>
          <w:szCs w:val="22"/>
          <w:lang w:val="sr-Cyrl-CS"/>
        </w:rPr>
        <w:t xml:space="preserve"> </w:t>
      </w:r>
      <w:r w:rsidRPr="003F1D6C">
        <w:rPr>
          <w:rFonts w:ascii="Times New Roman" w:hAnsi="Times New Roman" w:hint="eastAsia"/>
          <w:noProof/>
          <w:szCs w:val="22"/>
          <w:lang w:val="sr-Cyrl-CS"/>
        </w:rPr>
        <w:t>служити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ограде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одводнице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ивично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зеленило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уличне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светиљке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линије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водиље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пројектују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уздужно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рубове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интуитивно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кориснике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одређеном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правцу</w:t>
      </w:r>
      <w:r w:rsidRPr="003F1D6C">
        <w:rPr>
          <w:rFonts w:ascii="Times New Roman" w:hAnsi="Times New Roman"/>
          <w:noProof/>
          <w:szCs w:val="22"/>
          <w:lang w:val="sr-Cyrl-CS"/>
        </w:rPr>
        <w:t>.</w:t>
      </w:r>
    </w:p>
    <w:p w14:paraId="09641F7A" w14:textId="53D023EA"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2.5</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КОРИДОРИ И КАПАЦИТЕТИ ЗА САОБРАЋАЈНУ И ДРУГУ ИНФРАСТРУКТУРУ, СА УСЛОВИМА ЗА ПРИКЉУЧЕЊЕ</w:t>
      </w:r>
    </w:p>
    <w:p w14:paraId="6118417E" w14:textId="77777777" w:rsidR="00DF5722" w:rsidRPr="002A5FC2" w:rsidRDefault="00DF5722" w:rsidP="00DF5722">
      <w:pPr>
        <w:ind w:firstLine="540"/>
        <w:rPr>
          <w:rFonts w:ascii="Times New Roman" w:hAnsi="Times New Roman"/>
          <w:b/>
        </w:rPr>
      </w:pPr>
      <w:r w:rsidRPr="008B4B03">
        <w:rPr>
          <w:rFonts w:ascii="Times New Roman" w:hAnsi="Times New Roman"/>
          <w:b/>
          <w:lang w:val="sr-Cyrl-CS"/>
        </w:rPr>
        <w:t xml:space="preserve">2.5.1. </w:t>
      </w:r>
      <w:r w:rsidR="00C4314B" w:rsidRPr="008B4B03">
        <w:rPr>
          <w:rFonts w:ascii="Times New Roman" w:hAnsi="Times New Roman" w:hint="eastAsia"/>
          <w:b/>
        </w:rPr>
        <w:t>Саобраћај и саобраћајна инфраструктура</w:t>
      </w:r>
    </w:p>
    <w:p w14:paraId="318145EF" w14:textId="77777777" w:rsidR="008B4B03" w:rsidRPr="008B4B03" w:rsidRDefault="008B4B03" w:rsidP="008B4B03">
      <w:pPr>
        <w:ind w:firstLine="540"/>
        <w:rPr>
          <w:rFonts w:ascii="Times New Roman" w:hAnsi="Times New Roman"/>
          <w:szCs w:val="22"/>
        </w:rPr>
      </w:pPr>
      <w:r w:rsidRPr="008B4B03">
        <w:rPr>
          <w:rFonts w:ascii="Times New Roman" w:hAnsi="Times New Roman"/>
          <w:szCs w:val="22"/>
          <w:lang w:val="sr-Cyrl-RS"/>
        </w:rPr>
        <w:t>Кроз</w:t>
      </w:r>
      <w:r w:rsidRPr="008B4B03">
        <w:rPr>
          <w:rFonts w:ascii="Times New Roman" w:hAnsi="Times New Roman"/>
          <w:szCs w:val="22"/>
        </w:rPr>
        <w:t xml:space="preserve"> планско подручје </w:t>
      </w:r>
      <w:r w:rsidRPr="008B4B03">
        <w:rPr>
          <w:rFonts w:ascii="Times New Roman" w:hAnsi="Times New Roman"/>
          <w:szCs w:val="22"/>
          <w:lang w:val="sr-Cyrl-RS"/>
        </w:rPr>
        <w:t xml:space="preserve">правцем југозапад-североисток </w:t>
      </w:r>
      <w:r w:rsidRPr="008B4B03">
        <w:rPr>
          <w:rFonts w:ascii="Times New Roman" w:hAnsi="Times New Roman"/>
          <w:szCs w:val="22"/>
        </w:rPr>
        <w:t>пролази</w:t>
      </w:r>
      <w:r w:rsidRPr="008B4B03">
        <w:rPr>
          <w:rFonts w:ascii="Times New Roman" w:hAnsi="Times New Roman"/>
          <w:szCs w:val="22"/>
          <w:lang w:val="sr-Cyrl-RS"/>
        </w:rPr>
        <w:t xml:space="preserve"> део о</w:t>
      </w:r>
      <w:r w:rsidRPr="008B4B03">
        <w:rPr>
          <w:rFonts w:ascii="Times New Roman" w:hAnsi="Times New Roman"/>
          <w:szCs w:val="22"/>
        </w:rPr>
        <w:t>пштинск</w:t>
      </w:r>
      <w:r w:rsidRPr="008B4B03">
        <w:rPr>
          <w:rFonts w:ascii="Times New Roman" w:hAnsi="Times New Roman"/>
          <w:szCs w:val="22"/>
          <w:lang w:val="sr-Cyrl-RS"/>
        </w:rPr>
        <w:t>ог</w:t>
      </w:r>
      <w:r w:rsidRPr="008B4B03">
        <w:rPr>
          <w:rFonts w:ascii="Times New Roman" w:hAnsi="Times New Roman"/>
          <w:szCs w:val="22"/>
        </w:rPr>
        <w:t xml:space="preserve"> пут</w:t>
      </w:r>
      <w:r w:rsidRPr="008B4B03">
        <w:rPr>
          <w:rFonts w:ascii="Times New Roman" w:hAnsi="Times New Roman"/>
          <w:szCs w:val="22"/>
          <w:lang w:val="sr-Cyrl-RS"/>
        </w:rPr>
        <w:t>а</w:t>
      </w:r>
      <w:r w:rsidRPr="008B4B03">
        <w:rPr>
          <w:rFonts w:ascii="Times New Roman" w:hAnsi="Times New Roman"/>
          <w:szCs w:val="22"/>
        </w:rPr>
        <w:t xml:space="preserve"> </w:t>
      </w:r>
      <w:r w:rsidRPr="008B4B03">
        <w:rPr>
          <w:rFonts w:ascii="Times New Roman" w:hAnsi="Times New Roman"/>
          <w:szCs w:val="22"/>
          <w:lang w:val="sr-Cyrl-RS"/>
        </w:rPr>
        <w:t>Л-9</w:t>
      </w:r>
      <w:r w:rsidRPr="008B4B03">
        <w:rPr>
          <w:rFonts w:ascii="Times New Roman" w:hAnsi="Times New Roman"/>
          <w:szCs w:val="22"/>
          <w:lang w:val="sr-Cyrl-CS"/>
        </w:rPr>
        <w:t xml:space="preserve"> који повезује планско подручје са државним путем </w:t>
      </w:r>
      <w:r w:rsidRPr="008B4B03">
        <w:rPr>
          <w:rFonts w:ascii="Times New Roman" w:hAnsi="Times New Roman"/>
          <w:szCs w:val="22"/>
        </w:rPr>
        <w:t>II</w:t>
      </w:r>
      <w:r w:rsidRPr="008B4B03">
        <w:rPr>
          <w:rFonts w:ascii="Times New Roman" w:hAnsi="Times New Roman"/>
          <w:szCs w:val="22"/>
          <w:lang w:val="sr-Cyrl-RS"/>
        </w:rPr>
        <w:t xml:space="preserve">А реда број 218 (Бољевац-Ртањ-Сокобања-Врело-Горња Топоница). Општински пут је </w:t>
      </w:r>
      <w:r w:rsidRPr="008B4B03">
        <w:rPr>
          <w:rFonts w:ascii="Times New Roman" w:hAnsi="Times New Roman"/>
          <w:szCs w:val="22"/>
          <w:lang w:val="sr-Cyrl-CS"/>
        </w:rPr>
        <w:t>ширине</w:t>
      </w:r>
      <w:r w:rsidRPr="008B4B03">
        <w:rPr>
          <w:rFonts w:ascii="Times New Roman" w:hAnsi="Times New Roman"/>
          <w:szCs w:val="22"/>
          <w:lang w:val="sr-Cyrl-RS"/>
        </w:rPr>
        <w:t xml:space="preserve"> попречног профила, која одговара двосмерном одвијање саобраћаја, </w:t>
      </w:r>
      <w:r w:rsidRPr="008B4B03">
        <w:rPr>
          <w:rFonts w:ascii="Times New Roman" w:hAnsi="Times New Roman"/>
          <w:szCs w:val="22"/>
          <w:lang w:val="sr-Cyrl-CS"/>
        </w:rPr>
        <w:t xml:space="preserve"> ширине коловоза 6,0</w:t>
      </w:r>
      <w:r w:rsidRPr="008B4B03">
        <w:rPr>
          <w:rFonts w:ascii="Times New Roman" w:hAnsi="Times New Roman"/>
          <w:szCs w:val="22"/>
        </w:rPr>
        <w:t>m</w:t>
      </w:r>
      <w:r w:rsidRPr="008B4B03">
        <w:rPr>
          <w:rFonts w:ascii="Times New Roman" w:hAnsi="Times New Roman"/>
          <w:szCs w:val="22"/>
          <w:lang w:val="sr-Cyrl-RS"/>
        </w:rPr>
        <w:t xml:space="preserve"> и променљиве ширине тротоара</w:t>
      </w:r>
      <w:r w:rsidRPr="008B4B03">
        <w:rPr>
          <w:rFonts w:ascii="Times New Roman" w:hAnsi="Times New Roman"/>
          <w:szCs w:val="22"/>
          <w:lang w:val="sr-Cyrl-CS"/>
        </w:rPr>
        <w:t>.</w:t>
      </w:r>
    </w:p>
    <w:p w14:paraId="4764BA8A" w14:textId="77777777" w:rsidR="008B4B03" w:rsidRPr="008B4B03" w:rsidRDefault="008B4B03" w:rsidP="008B4B03">
      <w:pPr>
        <w:tabs>
          <w:tab w:val="left" w:pos="1122"/>
        </w:tabs>
        <w:ind w:firstLine="540"/>
        <w:rPr>
          <w:rFonts w:ascii="Times New Roman" w:hAnsi="Times New Roman"/>
          <w:szCs w:val="22"/>
          <w:lang w:val="sr-Cyrl-CS"/>
        </w:rPr>
      </w:pPr>
      <w:r w:rsidRPr="008B4B03">
        <w:rPr>
          <w:rFonts w:ascii="Times New Roman" w:hAnsi="Times New Roman"/>
          <w:szCs w:val="22"/>
          <w:lang w:val="ru-RU"/>
        </w:rPr>
        <w:t xml:space="preserve">На </w:t>
      </w:r>
      <w:r w:rsidRPr="008B4B03">
        <w:rPr>
          <w:rFonts w:ascii="Times New Roman" w:hAnsi="Times New Roman"/>
          <w:szCs w:val="22"/>
          <w:lang w:val="sr-Cyrl-CS"/>
        </w:rPr>
        <w:t>п</w:t>
      </w:r>
      <w:r w:rsidRPr="008B4B03">
        <w:rPr>
          <w:rFonts w:ascii="Times New Roman" w:hAnsi="Times New Roman"/>
          <w:szCs w:val="22"/>
        </w:rPr>
        <w:t>одручј</w:t>
      </w:r>
      <w:r w:rsidRPr="008B4B03">
        <w:rPr>
          <w:rFonts w:ascii="Times New Roman" w:hAnsi="Times New Roman"/>
          <w:szCs w:val="22"/>
          <w:lang w:val="sr-Cyrl-CS"/>
        </w:rPr>
        <w:t>у</w:t>
      </w:r>
      <w:r w:rsidRPr="008B4B03">
        <w:rPr>
          <w:rFonts w:ascii="Times New Roman" w:hAnsi="Times New Roman"/>
          <w:szCs w:val="22"/>
        </w:rPr>
        <w:t xml:space="preserve"> Плана</w:t>
      </w:r>
      <w:r w:rsidRPr="008B4B03">
        <w:rPr>
          <w:rFonts w:ascii="Times New Roman" w:hAnsi="Times New Roman"/>
          <w:szCs w:val="22"/>
          <w:lang w:val="sr-Cyrl-RS"/>
        </w:rPr>
        <w:t>,</w:t>
      </w:r>
      <w:r w:rsidRPr="008B4B03">
        <w:rPr>
          <w:rFonts w:ascii="Times New Roman" w:hAnsi="Times New Roman"/>
          <w:szCs w:val="22"/>
        </w:rPr>
        <w:t xml:space="preserve"> </w:t>
      </w:r>
      <w:r w:rsidRPr="008B4B03">
        <w:rPr>
          <w:rFonts w:ascii="Times New Roman" w:hAnsi="Times New Roman"/>
          <w:szCs w:val="22"/>
          <w:lang w:val="sr-Cyrl-RS"/>
        </w:rPr>
        <w:t>уличну мрежу чине</w:t>
      </w:r>
      <w:r w:rsidRPr="008B4B03">
        <w:rPr>
          <w:rFonts w:ascii="Times New Roman" w:hAnsi="Times New Roman"/>
          <w:szCs w:val="22"/>
        </w:rPr>
        <w:t xml:space="preserve"> </w:t>
      </w:r>
      <w:r w:rsidRPr="008B4B03">
        <w:rPr>
          <w:rFonts w:ascii="Times New Roman" w:hAnsi="Times New Roman"/>
          <w:szCs w:val="22"/>
          <w:lang w:val="sr-Cyrl-RS"/>
        </w:rPr>
        <w:t xml:space="preserve">сабирне и </w:t>
      </w:r>
      <w:r w:rsidRPr="008B4B03">
        <w:rPr>
          <w:rFonts w:ascii="Times New Roman" w:hAnsi="Times New Roman"/>
          <w:szCs w:val="22"/>
          <w:lang w:val="ru-RU"/>
        </w:rPr>
        <w:t>приступне саобраћајнице са одвојеним површинама за колски и пешачки саобраћај као и колско-пешачки прилази који</w:t>
      </w:r>
      <w:r w:rsidRPr="008B4B03">
        <w:rPr>
          <w:rFonts w:ascii="Times New Roman" w:hAnsi="Times New Roman"/>
          <w:szCs w:val="22"/>
          <w:lang w:val="sr-Cyrl-CS"/>
        </w:rPr>
        <w:t xml:space="preserve"> омогућавају приступ грађевинским парцелама унутар блока.</w:t>
      </w:r>
    </w:p>
    <w:p w14:paraId="7E551C5E" w14:textId="3D5949FC" w:rsidR="008B4B03" w:rsidRPr="008B4B03" w:rsidRDefault="008B4B03" w:rsidP="008B4B03">
      <w:pPr>
        <w:tabs>
          <w:tab w:val="left" w:pos="1122"/>
        </w:tabs>
        <w:ind w:firstLine="540"/>
        <w:rPr>
          <w:rFonts w:ascii="Times New Roman" w:hAnsi="Times New Roman"/>
          <w:szCs w:val="22"/>
          <w:lang w:val="sr-Cyrl-RS"/>
        </w:rPr>
      </w:pPr>
      <w:r>
        <w:rPr>
          <w:rFonts w:ascii="Times New Roman" w:hAnsi="Times New Roman"/>
          <w:szCs w:val="22"/>
          <w:lang w:val="sr-Cyrl-CS"/>
        </w:rPr>
        <w:t>Сабирне саобраћајнице</w:t>
      </w:r>
      <w:r w:rsidRPr="008B4B03">
        <w:rPr>
          <w:rFonts w:ascii="Times New Roman" w:hAnsi="Times New Roman"/>
          <w:szCs w:val="22"/>
          <w:lang w:val="sr-Cyrl-CS"/>
        </w:rPr>
        <w:t xml:space="preserve"> планиране су са минималном ширином коловоза од 5,5m и тротоарима минималне ширине 1,5m. </w:t>
      </w:r>
      <w:r w:rsidRPr="008B4B03">
        <w:rPr>
          <w:rFonts w:ascii="Times New Roman" w:hAnsi="Times New Roman"/>
          <w:szCs w:val="22"/>
          <w:lang w:val="ru-RU"/>
        </w:rPr>
        <w:t>Планом је побољшана прегледност и безбедност одвијања саобраћаја</w:t>
      </w:r>
      <w:r w:rsidRPr="008B4B03">
        <w:rPr>
          <w:rFonts w:ascii="Times New Roman" w:hAnsi="Times New Roman"/>
          <w:szCs w:val="22"/>
        </w:rPr>
        <w:t>, уз адекватне геометријске елементе саобраћајница планираних у складу са важећим прописима и стандардима, који се могу кориговати кроз израду техничке документације</w:t>
      </w:r>
      <w:r w:rsidRPr="008B4B03">
        <w:rPr>
          <w:rFonts w:ascii="Times New Roman" w:hAnsi="Times New Roman"/>
          <w:szCs w:val="22"/>
          <w:lang w:val="sr-Cyrl-RS"/>
        </w:rPr>
        <w:t xml:space="preserve"> унутар планиране регулационе површине.</w:t>
      </w:r>
    </w:p>
    <w:p w14:paraId="222E32FE" w14:textId="77777777" w:rsidR="008B4B03" w:rsidRPr="008B4B03" w:rsidRDefault="008B4B03" w:rsidP="008B4B03">
      <w:pPr>
        <w:tabs>
          <w:tab w:val="left" w:pos="1122"/>
        </w:tabs>
        <w:ind w:firstLine="540"/>
        <w:rPr>
          <w:rFonts w:ascii="Times New Roman" w:hAnsi="Times New Roman"/>
          <w:szCs w:val="22"/>
          <w:lang w:val="sr-Cyrl-CS"/>
        </w:rPr>
      </w:pPr>
      <w:r w:rsidRPr="008B4B03">
        <w:rPr>
          <w:rFonts w:ascii="Times New Roman" w:hAnsi="Times New Roman"/>
          <w:szCs w:val="22"/>
          <w:lang w:val="sr-Cyrl-RS"/>
        </w:rPr>
        <w:t xml:space="preserve">Приступне улице унутар граница Плана, планиране су за двосмерни саобраћај са коловозом ширине </w:t>
      </w:r>
      <w:r w:rsidRPr="008B4B03">
        <w:rPr>
          <w:rFonts w:ascii="Times New Roman" w:hAnsi="Times New Roman"/>
          <w:szCs w:val="22"/>
          <w:lang w:val="sr-Cyrl-CS"/>
        </w:rPr>
        <w:t>5,5m и тротоарима променљиве ширине. Све приступне улице са ширином коловоза од 3,5m предвиђене су за једносмерно одвијање саобраћаја.</w:t>
      </w:r>
    </w:p>
    <w:p w14:paraId="61670307" w14:textId="77777777" w:rsidR="008B4B03" w:rsidRPr="008B4B03" w:rsidRDefault="008B4B03" w:rsidP="008B4B03">
      <w:pPr>
        <w:tabs>
          <w:tab w:val="left" w:pos="1122"/>
        </w:tabs>
        <w:ind w:firstLine="540"/>
        <w:rPr>
          <w:rFonts w:ascii="Times New Roman" w:hAnsi="Times New Roman"/>
          <w:szCs w:val="22"/>
          <w:lang w:val="sr-Cyrl-RS"/>
        </w:rPr>
      </w:pPr>
      <w:r w:rsidRPr="008B4B03">
        <w:rPr>
          <w:rFonts w:ascii="Times New Roman" w:hAnsi="Times New Roman"/>
          <w:szCs w:val="22"/>
          <w:lang w:val="sr-Cyrl-CS"/>
        </w:rPr>
        <w:t>Унутар изграђеног подручја Плана, где би и приступне улице ширине коловоза од 3,5m изазвале рушење изграђених стамбених објеката, планирани су пешачко-колски прилази променљиве регулационе ширине, чиме се омогућава парцелама излаз на јавну саобраћајну површину.</w:t>
      </w:r>
    </w:p>
    <w:p w14:paraId="47EC0BB1" w14:textId="77777777" w:rsidR="008B4B03" w:rsidRPr="008B4B03" w:rsidRDefault="008B4B03" w:rsidP="008B4B03">
      <w:pPr>
        <w:tabs>
          <w:tab w:val="left" w:pos="1122"/>
        </w:tabs>
        <w:ind w:firstLine="540"/>
        <w:rPr>
          <w:rFonts w:ascii="Times New Roman" w:hAnsi="Times New Roman"/>
          <w:szCs w:val="22"/>
          <w:lang w:val="sr-Cyrl-CS"/>
        </w:rPr>
      </w:pPr>
      <w:r w:rsidRPr="008B4B03">
        <w:rPr>
          <w:rFonts w:ascii="Times New Roman" w:hAnsi="Times New Roman"/>
          <w:szCs w:val="22"/>
          <w:lang w:val="sr-Cyrl-CS"/>
        </w:rPr>
        <w:lastRenderedPageBreak/>
        <w:t xml:space="preserve">Планирано је повезивање планског подручја са насељима Миљковац и Кравље. Насеље Миљковац повезује се сабирном саобраћајницом у југозападном делу плана, </w:t>
      </w:r>
      <w:r w:rsidRPr="008B4B03">
        <w:rPr>
          <w:rFonts w:ascii="Times New Roman" w:hAnsi="Times New Roman"/>
          <w:szCs w:val="22"/>
          <w:lang w:val="sr-Cyrl-RS"/>
        </w:rPr>
        <w:t xml:space="preserve">променљиве </w:t>
      </w:r>
      <w:r w:rsidRPr="008B4B03">
        <w:rPr>
          <w:rFonts w:ascii="Times New Roman" w:hAnsi="Times New Roman"/>
          <w:szCs w:val="22"/>
          <w:lang w:val="sr-Cyrl-CS"/>
        </w:rPr>
        <w:t>ширине попречног профила, који чине коловоза ширине 6,0m и обострано, променљива ширина тротоара. У</w:t>
      </w:r>
      <w:r w:rsidRPr="008B4B03">
        <w:rPr>
          <w:rFonts w:ascii="Times New Roman" w:hAnsi="Times New Roman"/>
          <w:szCs w:val="22"/>
          <w:lang w:val="sr-Cyrl-RS"/>
        </w:rPr>
        <w:t>нутар</w:t>
      </w:r>
      <w:r w:rsidRPr="008B4B03">
        <w:rPr>
          <w:rFonts w:ascii="Times New Roman" w:hAnsi="Times New Roman"/>
          <w:szCs w:val="22"/>
          <w:lang w:val="sr-Cyrl-CS"/>
        </w:rPr>
        <w:t xml:space="preserve"> регулационе ширине саобраћајница, уз коловоза, на местима где конфигурација терена то захтева, неопходно је урадити потпорне зидове, банкине, шкарпе што ће бити утврђено израдом техничке документације.</w:t>
      </w:r>
    </w:p>
    <w:p w14:paraId="45897192" w14:textId="77777777" w:rsidR="008B4B03" w:rsidRPr="008B4B03" w:rsidRDefault="008B4B03" w:rsidP="008B4B03">
      <w:pPr>
        <w:tabs>
          <w:tab w:val="left" w:pos="1122"/>
        </w:tabs>
        <w:ind w:firstLine="540"/>
        <w:rPr>
          <w:rFonts w:ascii="Times New Roman" w:hAnsi="Times New Roman"/>
          <w:szCs w:val="22"/>
          <w:lang w:val="sr-Cyrl-CS"/>
        </w:rPr>
      </w:pPr>
      <w:r w:rsidRPr="008B4B03">
        <w:rPr>
          <w:rFonts w:ascii="Times New Roman" w:hAnsi="Times New Roman"/>
          <w:szCs w:val="22"/>
          <w:lang w:val="sr-Cyrl-CS"/>
        </w:rPr>
        <w:t>Насеље Кравље повезује се пешачко-колском саобраћајницом у источном делу Плана, променљиве ширине попречног профила, који чине коловоз ширине 4,0m и обострано тротоари променљиве ширине.</w:t>
      </w:r>
    </w:p>
    <w:p w14:paraId="44D6D9F0" w14:textId="1EF00049" w:rsidR="008B4B03" w:rsidRPr="008B4B03" w:rsidRDefault="008B4B03" w:rsidP="008B4B03">
      <w:pPr>
        <w:tabs>
          <w:tab w:val="left" w:pos="-3150"/>
          <w:tab w:val="left" w:pos="720"/>
          <w:tab w:val="left" w:pos="1080"/>
        </w:tabs>
        <w:ind w:firstLine="540"/>
        <w:rPr>
          <w:rFonts w:ascii="Times New Roman" w:hAnsi="Times New Roman"/>
          <w:noProof/>
          <w:szCs w:val="22"/>
          <w:lang w:val="sr-Cyrl-CS"/>
        </w:rPr>
      </w:pPr>
      <w:r w:rsidRPr="008B4B03">
        <w:rPr>
          <w:rFonts w:ascii="Times New Roman" w:hAnsi="Times New Roman"/>
          <w:noProof/>
          <w:szCs w:val="22"/>
          <w:lang w:val="sr-Cyrl-CS"/>
        </w:rPr>
        <w:t xml:space="preserve">У захвату Плана, нису </w:t>
      </w:r>
      <w:r w:rsidR="00F92CD5">
        <w:rPr>
          <w:rFonts w:ascii="Times New Roman" w:hAnsi="Times New Roman"/>
          <w:noProof/>
          <w:szCs w:val="22"/>
          <w:lang w:val="sr-Cyrl-CS"/>
        </w:rPr>
        <w:t>издвојене засебне</w:t>
      </w:r>
      <w:r w:rsidRPr="008B4B03">
        <w:rPr>
          <w:rFonts w:ascii="Times New Roman" w:hAnsi="Times New Roman"/>
          <w:noProof/>
          <w:szCs w:val="22"/>
          <w:lang w:val="sr-Cyrl-CS"/>
        </w:rPr>
        <w:t xml:space="preserve"> површине за одвијање бициклистичког саобраћаја. Бициклистички саобраћај одвијаће се унутар п</w:t>
      </w:r>
      <w:r w:rsidR="00F92CD5">
        <w:rPr>
          <w:rFonts w:ascii="Times New Roman" w:hAnsi="Times New Roman"/>
          <w:noProof/>
          <w:szCs w:val="22"/>
          <w:lang w:val="sr-Cyrl-CS"/>
        </w:rPr>
        <w:t>ланираних профила саобраћајница и других површина јавне намене, а трасе могу бити утврђене техничком документацијом</w:t>
      </w:r>
      <w:r w:rsidRPr="008B4B03">
        <w:rPr>
          <w:rFonts w:ascii="Times New Roman" w:hAnsi="Times New Roman"/>
          <w:noProof/>
          <w:szCs w:val="22"/>
          <w:lang w:val="sr-Cyrl-CS"/>
        </w:rPr>
        <w:t xml:space="preserve"> </w:t>
      </w:r>
    </w:p>
    <w:p w14:paraId="3ECBC925" w14:textId="77777777" w:rsidR="00F92CD5" w:rsidRDefault="008B4B03" w:rsidP="008B4B03">
      <w:pPr>
        <w:tabs>
          <w:tab w:val="left" w:pos="-3150"/>
          <w:tab w:val="left" w:pos="720"/>
          <w:tab w:val="left" w:pos="1080"/>
        </w:tabs>
        <w:ind w:firstLine="540"/>
        <w:rPr>
          <w:rFonts w:ascii="Times New Roman" w:hAnsi="Times New Roman"/>
          <w:noProof/>
          <w:szCs w:val="22"/>
          <w:lang w:val="sr-Cyrl-CS"/>
        </w:rPr>
      </w:pPr>
      <w:r w:rsidRPr="008B4B03">
        <w:rPr>
          <w:rFonts w:ascii="Times New Roman" w:hAnsi="Times New Roman"/>
          <w:noProof/>
          <w:szCs w:val="22"/>
          <w:lang w:val="sr-Cyrl-CS"/>
        </w:rPr>
        <w:t xml:space="preserve">Регулисање стационарног саобраћаја (паркирања) ће се вршити унутар </w:t>
      </w:r>
      <w:r w:rsidR="00F92CD5">
        <w:rPr>
          <w:rFonts w:ascii="Times New Roman" w:hAnsi="Times New Roman"/>
          <w:noProof/>
          <w:szCs w:val="22"/>
          <w:lang w:val="sr-Cyrl-CS"/>
        </w:rPr>
        <w:t>грађевинских парцела.</w:t>
      </w:r>
    </w:p>
    <w:p w14:paraId="0173953F" w14:textId="60FC99F4" w:rsidR="008B4B03" w:rsidRPr="008B4B03" w:rsidRDefault="00F92CD5" w:rsidP="008B4B03">
      <w:pPr>
        <w:tabs>
          <w:tab w:val="left" w:pos="-3150"/>
          <w:tab w:val="left" w:pos="720"/>
          <w:tab w:val="left" w:pos="1080"/>
        </w:tabs>
        <w:ind w:firstLine="540"/>
        <w:rPr>
          <w:rFonts w:ascii="Times New Roman" w:hAnsi="Times New Roman"/>
          <w:noProof/>
          <w:szCs w:val="22"/>
          <w:lang w:val="sr-Cyrl-CS"/>
        </w:rPr>
      </w:pPr>
      <w:r>
        <w:rPr>
          <w:rFonts w:ascii="Times New Roman" w:hAnsi="Times New Roman"/>
          <w:noProof/>
          <w:szCs w:val="22"/>
          <w:lang w:val="sr-Cyrl-CS"/>
        </w:rPr>
        <w:t xml:space="preserve">Јавни паркинг </w:t>
      </w:r>
      <w:r w:rsidR="008B4B03" w:rsidRPr="008B4B03">
        <w:rPr>
          <w:rFonts w:ascii="Times New Roman" w:hAnsi="Times New Roman"/>
          <w:noProof/>
          <w:szCs w:val="22"/>
          <w:lang w:val="sr-Cyrl-CS"/>
        </w:rPr>
        <w:t xml:space="preserve">планиран је </w:t>
      </w:r>
      <w:r>
        <w:rPr>
          <w:rFonts w:ascii="Times New Roman" w:hAnsi="Times New Roman"/>
          <w:noProof/>
          <w:szCs w:val="22"/>
          <w:lang w:val="sr-Cyrl-CS"/>
        </w:rPr>
        <w:t>за посетиоце Бање</w:t>
      </w:r>
      <w:r w:rsidR="008B4B03" w:rsidRPr="008B4B03">
        <w:rPr>
          <w:rFonts w:ascii="Times New Roman" w:hAnsi="Times New Roman"/>
          <w:noProof/>
          <w:szCs w:val="22"/>
          <w:lang w:val="sr-Cyrl-CS"/>
        </w:rPr>
        <w:t xml:space="preserve">, </w:t>
      </w:r>
      <w:r>
        <w:rPr>
          <w:rFonts w:ascii="Times New Roman" w:hAnsi="Times New Roman"/>
          <w:noProof/>
          <w:szCs w:val="22"/>
          <w:lang w:val="sr-Cyrl-CS"/>
        </w:rPr>
        <w:t>и биће</w:t>
      </w:r>
      <w:r w:rsidR="008B4B03" w:rsidRPr="008B4B03">
        <w:rPr>
          <w:rFonts w:ascii="Times New Roman" w:hAnsi="Times New Roman"/>
          <w:noProof/>
          <w:szCs w:val="22"/>
          <w:lang w:val="sr-Cyrl-CS"/>
        </w:rPr>
        <w:t xml:space="preserve"> прецизно дефинисан кроз израду техничке документације. </w:t>
      </w:r>
    </w:p>
    <w:p w14:paraId="4A31492F" w14:textId="35A137A7" w:rsidR="008B4B03" w:rsidRPr="008B4B03" w:rsidRDefault="00F92CD5" w:rsidP="008B4B03">
      <w:pPr>
        <w:tabs>
          <w:tab w:val="left" w:pos="-3150"/>
        </w:tabs>
        <w:ind w:firstLine="540"/>
        <w:rPr>
          <w:rFonts w:ascii="Times New Roman" w:hAnsi="Times New Roman"/>
          <w:b/>
          <w:szCs w:val="22"/>
          <w:lang w:val="sr-Cyrl-CS"/>
        </w:rPr>
      </w:pPr>
      <w:r>
        <w:rPr>
          <w:rFonts w:ascii="Times New Roman" w:hAnsi="Times New Roman"/>
          <w:szCs w:val="22"/>
          <w:lang w:val="sr-Cyrl-CS"/>
        </w:rPr>
        <w:t>Планом</w:t>
      </w:r>
      <w:r w:rsidR="008B4B03" w:rsidRPr="008B4B03">
        <w:rPr>
          <w:rFonts w:ascii="Times New Roman" w:hAnsi="Times New Roman"/>
          <w:szCs w:val="22"/>
          <w:lang w:val="sr-Cyrl-CS"/>
        </w:rPr>
        <w:t xml:space="preserve"> нису </w:t>
      </w:r>
      <w:r>
        <w:rPr>
          <w:rFonts w:ascii="Times New Roman" w:hAnsi="Times New Roman"/>
          <w:szCs w:val="22"/>
          <w:lang w:val="sr-Cyrl-RS"/>
        </w:rPr>
        <w:t>утврђене</w:t>
      </w:r>
      <w:r w:rsidR="008B4B03" w:rsidRPr="008B4B03">
        <w:rPr>
          <w:rFonts w:ascii="Times New Roman" w:hAnsi="Times New Roman"/>
          <w:szCs w:val="22"/>
          <w:lang w:val="sr-Cyrl-CS"/>
        </w:rPr>
        <w:t xml:space="preserve"> трасе јавног градског превоза као ни локације аутобуских стајалишта. </w:t>
      </w:r>
      <w:r>
        <w:rPr>
          <w:rFonts w:ascii="Times New Roman" w:hAnsi="Times New Roman"/>
          <w:szCs w:val="22"/>
          <w:lang w:val="sr-Cyrl-CS"/>
        </w:rPr>
        <w:t>Међутим, п</w:t>
      </w:r>
      <w:r w:rsidR="008B4B03" w:rsidRPr="008B4B03">
        <w:rPr>
          <w:rFonts w:ascii="Times New Roman" w:hAnsi="Times New Roman"/>
          <w:szCs w:val="22"/>
          <w:lang w:val="sr-Cyrl-CS"/>
        </w:rPr>
        <w:t xml:space="preserve">ланиране сабирне улице омогућавају да се техничком регулацијом саобраћаја </w:t>
      </w:r>
      <w:r>
        <w:rPr>
          <w:rFonts w:ascii="Times New Roman" w:hAnsi="Times New Roman"/>
          <w:szCs w:val="22"/>
          <w:lang w:val="sr-Cyrl-CS"/>
        </w:rPr>
        <w:t>организује јавни превоз</w:t>
      </w:r>
      <w:r w:rsidR="008B4B03" w:rsidRPr="008B4B03">
        <w:rPr>
          <w:rFonts w:ascii="Times New Roman" w:hAnsi="Times New Roman"/>
          <w:szCs w:val="22"/>
          <w:lang w:val="sr-Cyrl-CS"/>
        </w:rPr>
        <w:t xml:space="preserve"> </w:t>
      </w:r>
      <w:r>
        <w:rPr>
          <w:rFonts w:ascii="Times New Roman" w:hAnsi="Times New Roman"/>
          <w:szCs w:val="22"/>
          <w:lang w:val="sr-Cyrl-CS"/>
        </w:rPr>
        <w:t xml:space="preserve">уколико се за тим укаже потреба, уз испуњавање услова из поглавља </w:t>
      </w:r>
      <w:r w:rsidRPr="00F92CD5">
        <w:rPr>
          <w:rFonts w:ascii="Times New Roman" w:hAnsi="Times New Roman"/>
          <w:i/>
          <w:szCs w:val="22"/>
          <w:lang w:val="sr-Cyrl-CS"/>
        </w:rPr>
        <w:t>3.3.1. Саобраћајна инфраструктура</w:t>
      </w:r>
      <w:r>
        <w:rPr>
          <w:rFonts w:ascii="Times New Roman" w:hAnsi="Times New Roman"/>
          <w:szCs w:val="22"/>
          <w:lang w:val="sr-Cyrl-CS"/>
        </w:rPr>
        <w:t>.</w:t>
      </w:r>
    </w:p>
    <w:p w14:paraId="5FD16BDC" w14:textId="104F193F" w:rsidR="008B4B03" w:rsidRDefault="008B4B03" w:rsidP="008B4B03">
      <w:pPr>
        <w:tabs>
          <w:tab w:val="left" w:pos="1122"/>
        </w:tabs>
        <w:ind w:firstLine="540"/>
        <w:rPr>
          <w:rFonts w:ascii="Times New Roman" w:hAnsi="Times New Roman"/>
          <w:szCs w:val="22"/>
          <w:lang w:val="ru-RU"/>
        </w:rPr>
      </w:pPr>
      <w:r w:rsidRPr="008B4B03">
        <w:rPr>
          <w:rFonts w:ascii="Times New Roman" w:hAnsi="Times New Roman"/>
          <w:szCs w:val="22"/>
          <w:lang w:val="ru-RU"/>
        </w:rPr>
        <w:t xml:space="preserve">Предложени просторни модел уличне мреже и профили планираних саобраћајница конципирани су тако да испуне саобраћајни склад </w:t>
      </w:r>
      <w:r w:rsidRPr="008B4B03">
        <w:rPr>
          <w:rFonts w:ascii="Times New Roman" w:hAnsi="Times New Roman"/>
          <w:szCs w:val="22"/>
          <w:lang w:val="sr-Cyrl-CS"/>
        </w:rPr>
        <w:t>између</w:t>
      </w:r>
      <w:r w:rsidRPr="008B4B03">
        <w:rPr>
          <w:rFonts w:ascii="Times New Roman" w:hAnsi="Times New Roman"/>
          <w:szCs w:val="22"/>
          <w:lang w:val="ru-RU"/>
        </w:rPr>
        <w:t xml:space="preserve"> реалних захтева и присутних ограничења. Улични</w:t>
      </w:r>
      <w:r w:rsidRPr="008B4B03">
        <w:rPr>
          <w:rFonts w:ascii="Times New Roman" w:hAnsi="Times New Roman"/>
          <w:szCs w:val="22"/>
          <w:lang w:val="sr-Cyrl-CS"/>
        </w:rPr>
        <w:t xml:space="preserve"> </w:t>
      </w:r>
      <w:r w:rsidRPr="008B4B03">
        <w:rPr>
          <w:rFonts w:ascii="Times New Roman" w:hAnsi="Times New Roman"/>
          <w:szCs w:val="22"/>
          <w:lang w:val="ru-RU"/>
        </w:rPr>
        <w:t xml:space="preserve">профили у делу изграђеног </w:t>
      </w:r>
      <w:r w:rsidRPr="008B4B03">
        <w:rPr>
          <w:rFonts w:ascii="Times New Roman" w:hAnsi="Times New Roman"/>
          <w:szCs w:val="22"/>
          <w:lang w:val="sr-Cyrl-CS"/>
        </w:rPr>
        <w:t>п</w:t>
      </w:r>
      <w:r w:rsidRPr="008B4B03">
        <w:rPr>
          <w:rFonts w:ascii="Times New Roman" w:hAnsi="Times New Roman"/>
          <w:szCs w:val="22"/>
        </w:rPr>
        <w:t>одручј</w:t>
      </w:r>
      <w:r w:rsidRPr="008B4B03">
        <w:rPr>
          <w:rFonts w:ascii="Times New Roman" w:hAnsi="Times New Roman"/>
          <w:szCs w:val="22"/>
          <w:lang w:val="sr-Cyrl-CS"/>
        </w:rPr>
        <w:t>а</w:t>
      </w:r>
      <w:r w:rsidRPr="008B4B03">
        <w:rPr>
          <w:rFonts w:ascii="Times New Roman" w:hAnsi="Times New Roman"/>
          <w:szCs w:val="22"/>
        </w:rPr>
        <w:t xml:space="preserve"> Плана </w:t>
      </w:r>
      <w:r w:rsidRPr="008B4B03">
        <w:rPr>
          <w:rFonts w:ascii="Times New Roman" w:hAnsi="Times New Roman"/>
          <w:szCs w:val="22"/>
          <w:lang w:val="ru-RU"/>
        </w:rPr>
        <w:t>су</w:t>
      </w:r>
      <w:r w:rsidRPr="008B4B03">
        <w:rPr>
          <w:rFonts w:ascii="Times New Roman" w:hAnsi="Times New Roman"/>
          <w:szCs w:val="22"/>
          <w:lang w:val="sr-Cyrl-CS"/>
        </w:rPr>
        <w:t xml:space="preserve"> </w:t>
      </w:r>
      <w:r w:rsidRPr="008B4B03">
        <w:rPr>
          <w:rFonts w:ascii="Times New Roman" w:hAnsi="Times New Roman"/>
          <w:szCs w:val="22"/>
          <w:lang w:val="ru-RU"/>
        </w:rPr>
        <w:t>ограничени постојећим објектима и нема могућности за значајно</w:t>
      </w:r>
      <w:r w:rsidRPr="008B4B03">
        <w:rPr>
          <w:rFonts w:ascii="Times New Roman" w:hAnsi="Times New Roman"/>
          <w:szCs w:val="22"/>
          <w:lang w:val="sr-Cyrl-CS"/>
        </w:rPr>
        <w:t xml:space="preserve"> </w:t>
      </w:r>
      <w:r w:rsidRPr="008B4B03">
        <w:rPr>
          <w:rFonts w:ascii="Times New Roman" w:hAnsi="Times New Roman"/>
          <w:szCs w:val="22"/>
          <w:lang w:val="ru-RU"/>
        </w:rPr>
        <w:t xml:space="preserve">проширење профила улица. </w:t>
      </w:r>
    </w:p>
    <w:p w14:paraId="45883C6F" w14:textId="38A03DCE" w:rsidR="00F92CD5" w:rsidRPr="008B4B03" w:rsidRDefault="00F92CD5" w:rsidP="008B4B03">
      <w:pPr>
        <w:tabs>
          <w:tab w:val="left" w:pos="1122"/>
        </w:tabs>
        <w:ind w:firstLine="540"/>
        <w:rPr>
          <w:rFonts w:ascii="Times New Roman" w:hAnsi="Times New Roman"/>
          <w:szCs w:val="22"/>
        </w:rPr>
      </w:pPr>
      <w:r>
        <w:rPr>
          <w:rFonts w:ascii="Times New Roman" w:hAnsi="Times New Roman"/>
          <w:szCs w:val="22"/>
          <w:lang w:val="ru-RU"/>
        </w:rPr>
        <w:t>Приликом рехабилитације, реконструкције и изградње саобраћајница, предвидети њихово озелењавање.</w:t>
      </w:r>
    </w:p>
    <w:p w14:paraId="7A95651F" w14:textId="77777777" w:rsidR="00466AA2" w:rsidRDefault="00466AA2" w:rsidP="00DF5722">
      <w:pPr>
        <w:ind w:firstLine="540"/>
        <w:rPr>
          <w:rFonts w:ascii="Times New Roman" w:hAnsi="Times New Roman"/>
          <w:b/>
        </w:rPr>
      </w:pPr>
    </w:p>
    <w:p w14:paraId="50555B1C" w14:textId="77777777" w:rsidR="00DF5722" w:rsidRPr="00AD086D" w:rsidRDefault="00DF5722" w:rsidP="00DF5722">
      <w:pPr>
        <w:ind w:firstLine="540"/>
        <w:rPr>
          <w:rFonts w:ascii="Times New Roman" w:hAnsi="Times New Roman"/>
          <w:b/>
        </w:rPr>
      </w:pPr>
      <w:r w:rsidRPr="00AD086D">
        <w:rPr>
          <w:rFonts w:ascii="Times New Roman" w:hAnsi="Times New Roman"/>
          <w:b/>
        </w:rPr>
        <w:t xml:space="preserve">2.5.2. </w:t>
      </w:r>
      <w:r w:rsidR="00C4314B" w:rsidRPr="00AD086D">
        <w:rPr>
          <w:rFonts w:ascii="Times New Roman" w:hAnsi="Times New Roman"/>
          <w:b/>
        </w:rPr>
        <w:t>Електроенергетска инфраструктура</w:t>
      </w:r>
    </w:p>
    <w:p w14:paraId="401D3AE9" w14:textId="272AB2B4" w:rsidR="00304B24" w:rsidRPr="00304B24" w:rsidRDefault="00304B24" w:rsidP="00304B24">
      <w:pPr>
        <w:spacing w:after="0"/>
        <w:ind w:firstLine="540"/>
        <w:rPr>
          <w:rFonts w:ascii="Times New Roman" w:hAnsi="Times New Roman"/>
          <w:szCs w:val="22"/>
          <w:lang w:val="sr-Cyrl-RS"/>
        </w:rPr>
      </w:pPr>
      <w:r w:rsidRPr="00304B24">
        <w:rPr>
          <w:rFonts w:ascii="Times New Roman" w:hAnsi="Times New Roman"/>
          <w:szCs w:val="22"/>
          <w:lang w:val="sr-Cyrl-RS"/>
        </w:rPr>
        <w:t>У границама Плана</w:t>
      </w:r>
      <w:r w:rsidRPr="00304B24">
        <w:rPr>
          <w:rFonts w:ascii="Times New Roman" w:hAnsi="Times New Roman"/>
          <w:noProof/>
          <w:color w:val="000000"/>
          <w:szCs w:val="22"/>
          <w:lang w:val="sr-Cyrl-CS" w:eastAsia="sr-Latn-CS"/>
        </w:rPr>
        <w:t xml:space="preserve"> </w:t>
      </w:r>
      <w:r w:rsidRPr="00304B24">
        <w:rPr>
          <w:rFonts w:ascii="Times New Roman" w:hAnsi="Times New Roman"/>
          <w:szCs w:val="22"/>
          <w:lang w:val="sr-Cyrl-RS"/>
        </w:rPr>
        <w:t xml:space="preserve">постоје изграђени електроенергетски објекти Огранка „Електродистрибуција Ниш“ и то: </w:t>
      </w:r>
      <w:r>
        <w:rPr>
          <w:rFonts w:ascii="Times New Roman" w:hAnsi="Times New Roman"/>
          <w:szCs w:val="22"/>
          <w:lang w:val="sr-Cyrl-RS"/>
        </w:rPr>
        <w:t xml:space="preserve">надземна </w:t>
      </w:r>
      <w:r w:rsidRPr="00304B24">
        <w:rPr>
          <w:rFonts w:ascii="Times New Roman" w:hAnsi="Times New Roman"/>
          <w:szCs w:val="22"/>
          <w:lang w:val="sr-Cyrl-RS"/>
        </w:rPr>
        <w:t>мрежа 10</w:t>
      </w:r>
      <w:r w:rsidRPr="00304B24">
        <w:rPr>
          <w:rFonts w:ascii="Times New Roman" w:hAnsi="Times New Roman"/>
          <w:szCs w:val="22"/>
        </w:rPr>
        <w:t>kV</w:t>
      </w:r>
      <w:r w:rsidRPr="00304B24">
        <w:rPr>
          <w:rFonts w:ascii="Times New Roman" w:hAnsi="Times New Roman"/>
          <w:szCs w:val="22"/>
          <w:lang w:val="sr-Cyrl-RS"/>
        </w:rPr>
        <w:t xml:space="preserve"> </w:t>
      </w:r>
      <w:r>
        <w:rPr>
          <w:rFonts w:ascii="Times New Roman" w:hAnsi="Times New Roman"/>
          <w:szCs w:val="22"/>
          <w:lang w:val="sr-Cyrl-RS"/>
        </w:rPr>
        <w:t>која</w:t>
      </w:r>
      <w:r w:rsidRPr="00304B24">
        <w:rPr>
          <w:rFonts w:ascii="Times New Roman" w:hAnsi="Times New Roman"/>
          <w:szCs w:val="22"/>
          <w:lang w:val="sr-Cyrl-RS"/>
        </w:rPr>
        <w:t xml:space="preserve"> припада трафо реону ТС 35/10</w:t>
      </w:r>
      <w:r w:rsidRPr="00304B24">
        <w:rPr>
          <w:rFonts w:ascii="Times New Roman" w:hAnsi="Times New Roman"/>
          <w:szCs w:val="22"/>
        </w:rPr>
        <w:t xml:space="preserve"> kV</w:t>
      </w:r>
      <w:r w:rsidRPr="00304B24">
        <w:rPr>
          <w:rFonts w:ascii="Times New Roman" w:hAnsi="Times New Roman"/>
          <w:szCs w:val="22"/>
          <w:lang w:val="sr-Cyrl-RS"/>
        </w:rPr>
        <w:t xml:space="preserve"> „Топоница“  и трафо станица 10/0,4</w:t>
      </w:r>
      <w:r w:rsidRPr="00304B24">
        <w:rPr>
          <w:rFonts w:ascii="Times New Roman" w:hAnsi="Times New Roman"/>
          <w:szCs w:val="22"/>
        </w:rPr>
        <w:t xml:space="preserve"> kV</w:t>
      </w:r>
      <w:r w:rsidRPr="00304B24">
        <w:rPr>
          <w:rFonts w:ascii="Times New Roman" w:hAnsi="Times New Roman"/>
          <w:szCs w:val="22"/>
          <w:lang w:val="sr-Cyrl-RS"/>
        </w:rPr>
        <w:t xml:space="preserve"> „Топило“.</w:t>
      </w:r>
    </w:p>
    <w:p w14:paraId="3C69E1F3" w14:textId="4451D0F3" w:rsidR="00304B24" w:rsidRPr="00304B24" w:rsidRDefault="00304B24" w:rsidP="00304B24">
      <w:pPr>
        <w:spacing w:after="0"/>
        <w:ind w:firstLine="540"/>
        <w:rPr>
          <w:rFonts w:ascii="Times New Roman" w:hAnsi="Times New Roman"/>
          <w:szCs w:val="22"/>
          <w:lang w:val="sr-Cyrl-RS"/>
        </w:rPr>
      </w:pPr>
      <w:r w:rsidRPr="00304B24">
        <w:rPr>
          <w:rFonts w:ascii="Times New Roman" w:hAnsi="Times New Roman"/>
          <w:szCs w:val="22"/>
          <w:lang w:val="sr-Cyrl-RS"/>
        </w:rPr>
        <w:t xml:space="preserve">Захват </w:t>
      </w:r>
      <w:r>
        <w:rPr>
          <w:rFonts w:ascii="Times New Roman" w:hAnsi="Times New Roman"/>
          <w:szCs w:val="22"/>
          <w:lang w:val="sr-Cyrl-RS"/>
        </w:rPr>
        <w:t>Плана</w:t>
      </w:r>
      <w:r w:rsidRPr="00304B24">
        <w:rPr>
          <w:rFonts w:ascii="Times New Roman" w:hAnsi="Times New Roman"/>
          <w:szCs w:val="22"/>
          <w:lang w:val="sr-Cyrl-RS"/>
        </w:rPr>
        <w:t xml:space="preserve"> сече траса надземниг вода 10</w:t>
      </w:r>
      <w:r w:rsidRPr="00304B24">
        <w:rPr>
          <w:rFonts w:ascii="Times New Roman" w:hAnsi="Times New Roman"/>
          <w:szCs w:val="22"/>
        </w:rPr>
        <w:t xml:space="preserve"> kV</w:t>
      </w:r>
      <w:r w:rsidRPr="00304B24">
        <w:rPr>
          <w:rFonts w:ascii="Times New Roman" w:hAnsi="Times New Roman"/>
          <w:szCs w:val="22"/>
          <w:lang w:val="sr-Cyrl-RS"/>
        </w:rPr>
        <w:t>, па је потребно планирану изградњу</w:t>
      </w:r>
      <w:r>
        <w:rPr>
          <w:rFonts w:ascii="Times New Roman" w:hAnsi="Times New Roman"/>
          <w:szCs w:val="22"/>
          <w:lang w:val="sr-Cyrl-RS"/>
        </w:rPr>
        <w:t>, тј. сигурносна растојања</w:t>
      </w:r>
      <w:r w:rsidRPr="00304B24">
        <w:rPr>
          <w:rFonts w:ascii="Times New Roman" w:hAnsi="Times New Roman"/>
          <w:szCs w:val="22"/>
          <w:lang w:val="sr-Cyrl-RS"/>
        </w:rPr>
        <w:t xml:space="preserve"> од новопланираних објеката до постојећих електроенергетских објеката, ускладити са чланом 218 Закона о енергетици („Сл. гласник РС“ бр. 145/2014 и 95/2018 – др. закон).</w:t>
      </w:r>
    </w:p>
    <w:p w14:paraId="450DF0EF" w14:textId="5A56075B" w:rsidR="00304B24" w:rsidRPr="00304B24" w:rsidRDefault="00304B24" w:rsidP="00304B24">
      <w:pPr>
        <w:spacing w:after="0"/>
        <w:ind w:firstLine="540"/>
        <w:rPr>
          <w:rFonts w:ascii="Times New Roman" w:hAnsi="Times New Roman"/>
          <w:szCs w:val="22"/>
          <w:lang w:val="sr-Cyrl-RS"/>
        </w:rPr>
      </w:pPr>
      <w:r w:rsidRPr="00304B24">
        <w:rPr>
          <w:rFonts w:ascii="Times New Roman" w:hAnsi="Times New Roman"/>
          <w:szCs w:val="22"/>
          <w:lang w:val="sr-Cyrl-RS"/>
        </w:rPr>
        <w:t>Ради обезбеђења напајања електричном енергијом планираних објеката у границама захвата Плана може се предвидети изградња нових електроенергетских објеката потребног напонског нивоа.</w:t>
      </w:r>
    </w:p>
    <w:p w14:paraId="42E0C981" w14:textId="7FAA5096" w:rsidR="00304B24" w:rsidRPr="00304B24" w:rsidRDefault="00304B24" w:rsidP="00304B24">
      <w:pPr>
        <w:spacing w:after="0"/>
        <w:ind w:firstLine="540"/>
        <w:rPr>
          <w:rFonts w:ascii="Times New Roman" w:hAnsi="Times New Roman"/>
          <w:szCs w:val="22"/>
          <w:lang w:val="sr-Cyrl-RS"/>
        </w:rPr>
      </w:pPr>
      <w:r w:rsidRPr="00304B24">
        <w:rPr>
          <w:rFonts w:ascii="Times New Roman" w:hAnsi="Times New Roman"/>
          <w:szCs w:val="22"/>
          <w:lang w:val="sr-Cyrl-RS"/>
        </w:rPr>
        <w:t>Број потребних трафо станица и инсталисана снага у њима биће регулисани одговарајућим техничким условима</w:t>
      </w:r>
      <w:r>
        <w:rPr>
          <w:rFonts w:ascii="Times New Roman" w:hAnsi="Times New Roman"/>
          <w:szCs w:val="22"/>
          <w:lang w:val="sr-Cyrl-RS"/>
        </w:rPr>
        <w:t>,</w:t>
      </w:r>
      <w:r w:rsidRPr="00304B24">
        <w:rPr>
          <w:rFonts w:ascii="Times New Roman" w:hAnsi="Times New Roman"/>
          <w:szCs w:val="22"/>
          <w:lang w:val="sr-Cyrl-RS"/>
        </w:rPr>
        <w:t xml:space="preserve"> а на основу врсте, категорије и локације потрошача као и потребне снаге за исте.</w:t>
      </w:r>
    </w:p>
    <w:p w14:paraId="449F3B0C" w14:textId="2F529DA5" w:rsidR="00304B24" w:rsidRPr="00304B24" w:rsidRDefault="00304B24" w:rsidP="00304B24">
      <w:pPr>
        <w:spacing w:after="0"/>
        <w:ind w:firstLine="540"/>
        <w:rPr>
          <w:rFonts w:ascii="Times New Roman" w:hAnsi="Times New Roman"/>
          <w:szCs w:val="22"/>
          <w:lang w:val="sr-Cyrl-RS"/>
        </w:rPr>
      </w:pPr>
      <w:r w:rsidRPr="00304B24">
        <w:rPr>
          <w:rFonts w:ascii="Times New Roman" w:hAnsi="Times New Roman"/>
          <w:szCs w:val="22"/>
          <w:lang w:val="sr-Cyrl-RS"/>
        </w:rPr>
        <w:t>Напајање нових трафо станица планирати са најближих 10</w:t>
      </w:r>
      <w:r w:rsidRPr="00304B24">
        <w:rPr>
          <w:rFonts w:ascii="Times New Roman" w:hAnsi="Times New Roman"/>
          <w:szCs w:val="22"/>
        </w:rPr>
        <w:t xml:space="preserve"> kV</w:t>
      </w:r>
      <w:r w:rsidRPr="00304B24">
        <w:rPr>
          <w:rFonts w:ascii="Times New Roman" w:hAnsi="Times New Roman"/>
          <w:szCs w:val="22"/>
          <w:lang w:val="sr-Cyrl-RS"/>
        </w:rPr>
        <w:t xml:space="preserve"> водова или из постојећих трафо станица 10/0,4</w:t>
      </w:r>
      <w:r w:rsidRPr="00304B24">
        <w:rPr>
          <w:rFonts w:ascii="Times New Roman" w:hAnsi="Times New Roman"/>
          <w:szCs w:val="22"/>
        </w:rPr>
        <w:t xml:space="preserve"> kV</w:t>
      </w:r>
      <w:r w:rsidRPr="00304B24">
        <w:rPr>
          <w:rFonts w:ascii="Times New Roman" w:hAnsi="Times New Roman"/>
          <w:szCs w:val="22"/>
          <w:lang w:val="sr-Cyrl-RS"/>
        </w:rPr>
        <w:t xml:space="preserve"> новим 10</w:t>
      </w:r>
      <w:r w:rsidRPr="00304B24">
        <w:rPr>
          <w:rFonts w:ascii="Times New Roman" w:hAnsi="Times New Roman"/>
          <w:szCs w:val="22"/>
        </w:rPr>
        <w:t xml:space="preserve"> kV</w:t>
      </w:r>
      <w:r w:rsidRPr="00304B24">
        <w:rPr>
          <w:rFonts w:ascii="Times New Roman" w:hAnsi="Times New Roman"/>
          <w:szCs w:val="22"/>
          <w:lang w:val="sr-Cyrl-RS"/>
        </w:rPr>
        <w:t xml:space="preserve"> водом. Локације трафо станица одредити поред улица (на приступним местима) и што ближе центру потрошње електричне енергије.</w:t>
      </w:r>
    </w:p>
    <w:p w14:paraId="2BA90564" w14:textId="7FC79AFF" w:rsidR="00304B24" w:rsidRPr="00304B24" w:rsidRDefault="00304B24" w:rsidP="00304B24">
      <w:pPr>
        <w:spacing w:after="0"/>
        <w:ind w:firstLine="540"/>
        <w:rPr>
          <w:rFonts w:ascii="Times New Roman" w:hAnsi="Times New Roman"/>
          <w:szCs w:val="22"/>
          <w:lang w:val="sr-Cyrl-RS"/>
        </w:rPr>
      </w:pPr>
      <w:r w:rsidRPr="00304B24">
        <w:rPr>
          <w:rFonts w:ascii="Times New Roman" w:hAnsi="Times New Roman"/>
          <w:szCs w:val="22"/>
          <w:lang w:val="sr-Cyrl-RS"/>
        </w:rPr>
        <w:lastRenderedPageBreak/>
        <w:t>Расплет водова</w:t>
      </w:r>
      <w:r w:rsidRPr="00304B24">
        <w:rPr>
          <w:rFonts w:ascii="Times New Roman" w:hAnsi="Times New Roman"/>
          <w:szCs w:val="22"/>
        </w:rPr>
        <w:t xml:space="preserve"> </w:t>
      </w:r>
      <w:r w:rsidRPr="00304B24">
        <w:rPr>
          <w:rFonts w:ascii="Times New Roman" w:hAnsi="Times New Roman"/>
          <w:szCs w:val="22"/>
          <w:lang w:val="sr-Cyrl-RS"/>
        </w:rPr>
        <w:t>10</w:t>
      </w:r>
      <w:r w:rsidRPr="00304B24">
        <w:rPr>
          <w:rFonts w:ascii="Times New Roman" w:hAnsi="Times New Roman"/>
          <w:szCs w:val="22"/>
        </w:rPr>
        <w:t xml:space="preserve"> kV</w:t>
      </w:r>
      <w:r w:rsidRPr="00304B24">
        <w:rPr>
          <w:rFonts w:ascii="Times New Roman" w:hAnsi="Times New Roman"/>
          <w:szCs w:val="22"/>
          <w:lang w:val="sr-Cyrl-RS"/>
        </w:rPr>
        <w:t xml:space="preserve"> из планираних трафо станица биће формиран према потребној снази, намени и локацији објеката које иста напаја електричном енергијом, а на основу конкретних техничких услова.</w:t>
      </w:r>
    </w:p>
    <w:p w14:paraId="0E40927E" w14:textId="0B275691" w:rsidR="00304B24" w:rsidRPr="00304B24" w:rsidRDefault="00304B24" w:rsidP="00304B24">
      <w:pPr>
        <w:spacing w:after="0"/>
        <w:ind w:firstLine="540"/>
        <w:rPr>
          <w:rFonts w:ascii="Times New Roman" w:hAnsi="Times New Roman"/>
          <w:szCs w:val="22"/>
          <w:lang w:val="sr-Cyrl-CS"/>
        </w:rPr>
      </w:pPr>
      <w:bookmarkStart w:id="1" w:name="17_EPS"/>
      <w:bookmarkEnd w:id="1"/>
      <w:r w:rsidRPr="00304B24">
        <w:rPr>
          <w:rFonts w:ascii="Times New Roman" w:hAnsi="Times New Roman"/>
          <w:szCs w:val="22"/>
          <w:lang w:val="sr-Cyrl-RS"/>
        </w:rPr>
        <w:t>Новопланиране т</w:t>
      </w:r>
      <w:r w:rsidRPr="00304B24">
        <w:rPr>
          <w:rFonts w:ascii="Times New Roman" w:hAnsi="Times New Roman"/>
          <w:szCs w:val="22"/>
          <w:lang w:val="sr-Cyrl-CS"/>
        </w:rPr>
        <w:t>рафостанице могу бити слободностојећи објекти или у оквиру објекта.</w:t>
      </w:r>
      <w:r w:rsidRPr="00304B24">
        <w:rPr>
          <w:rFonts w:ascii="Times New Roman" w:hAnsi="Times New Roman"/>
          <w:szCs w:val="22"/>
          <w:lang w:val="sr-Cyrl-RS"/>
        </w:rPr>
        <w:t xml:space="preserve"> </w:t>
      </w:r>
      <w:r w:rsidRPr="00304B24">
        <w:rPr>
          <w:rFonts w:ascii="Times New Roman" w:hAnsi="Times New Roman"/>
          <w:szCs w:val="22"/>
          <w:lang w:val="sr-Cyrl-CS"/>
        </w:rPr>
        <w:t xml:space="preserve">За слободностојећи објекат трафостанице 10/0,4 </w:t>
      </w:r>
      <w:r w:rsidRPr="00304B24">
        <w:rPr>
          <w:rFonts w:ascii="Times New Roman" w:hAnsi="Times New Roman"/>
          <w:szCs w:val="22"/>
        </w:rPr>
        <w:t>kV</w:t>
      </w:r>
      <w:r w:rsidRPr="00304B24">
        <w:rPr>
          <w:rFonts w:ascii="Times New Roman" w:hAnsi="Times New Roman"/>
          <w:szCs w:val="22"/>
          <w:lang w:val="sr-Cyrl-CS"/>
        </w:rPr>
        <w:t xml:space="preserve"> обезбедити </w:t>
      </w:r>
      <w:r w:rsidR="00CB7B44">
        <w:rPr>
          <w:rFonts w:ascii="Times New Roman" w:hAnsi="Times New Roman"/>
          <w:szCs w:val="22"/>
          <w:lang w:val="sr-Cyrl-CS"/>
        </w:rPr>
        <w:t>простор</w:t>
      </w:r>
      <w:r w:rsidRPr="00304B24">
        <w:rPr>
          <w:rFonts w:ascii="Times New Roman" w:hAnsi="Times New Roman"/>
          <w:szCs w:val="22"/>
          <w:lang w:val="sr-Cyrl-CS"/>
        </w:rPr>
        <w:t xml:space="preserve"> приближних димензија 5,5х6,5 </w:t>
      </w:r>
      <w:r w:rsidRPr="00304B24">
        <w:rPr>
          <w:rFonts w:ascii="Times New Roman" w:hAnsi="Times New Roman"/>
          <w:szCs w:val="22"/>
        </w:rPr>
        <w:t>m</w:t>
      </w:r>
      <w:r w:rsidRPr="00304B24">
        <w:rPr>
          <w:rFonts w:ascii="Times New Roman" w:hAnsi="Times New Roman"/>
          <w:szCs w:val="22"/>
          <w:lang w:val="sr-Cyrl-CS"/>
        </w:rPr>
        <w:t xml:space="preserve">. До трафостанице 10/0,4 </w:t>
      </w:r>
      <w:r w:rsidRPr="00304B24">
        <w:rPr>
          <w:rFonts w:ascii="Times New Roman" w:hAnsi="Times New Roman"/>
          <w:szCs w:val="22"/>
        </w:rPr>
        <w:t>kV</w:t>
      </w:r>
      <w:r w:rsidRPr="00304B24">
        <w:rPr>
          <w:rFonts w:ascii="Times New Roman" w:hAnsi="Times New Roman"/>
          <w:szCs w:val="22"/>
          <w:lang w:val="sr-Cyrl-CS"/>
        </w:rPr>
        <w:t xml:space="preserve"> (слободностојеће и у објекту) обезбедити колски приступ изградњом приступног пута најмање ширине 3 m до најближе јавне саобраћајнице.</w:t>
      </w:r>
    </w:p>
    <w:p w14:paraId="5E4091FC" w14:textId="7C3B33A8" w:rsidR="00304B24" w:rsidRPr="00304B24" w:rsidRDefault="00304B24" w:rsidP="00304B24">
      <w:pPr>
        <w:spacing w:after="0"/>
        <w:ind w:firstLine="540"/>
        <w:rPr>
          <w:rFonts w:ascii="Times New Roman" w:hAnsi="Times New Roman"/>
          <w:szCs w:val="22"/>
          <w:lang w:val="sr-Cyrl-RS"/>
        </w:rPr>
      </w:pPr>
      <w:r w:rsidRPr="00304B24">
        <w:rPr>
          <w:rFonts w:ascii="Times New Roman" w:hAnsi="Times New Roman"/>
          <w:szCs w:val="22"/>
          <w:lang w:val="sr-Cyrl-CS"/>
        </w:rPr>
        <w:t xml:space="preserve">За локације за које није </w:t>
      </w:r>
      <w:r w:rsidR="00CB7B44">
        <w:rPr>
          <w:rFonts w:ascii="Times New Roman" w:hAnsi="Times New Roman"/>
          <w:szCs w:val="22"/>
          <w:lang w:val="sr-Cyrl-CS"/>
        </w:rPr>
        <w:t>планирана парцелација</w:t>
      </w:r>
      <w:r w:rsidRPr="00304B24">
        <w:rPr>
          <w:rFonts w:ascii="Times New Roman" w:hAnsi="Times New Roman"/>
          <w:szCs w:val="22"/>
          <w:lang w:val="sr-Cyrl-CS"/>
        </w:rPr>
        <w:t xml:space="preserve"> за објекте јавне намене, локација трафостанице ће се утврђивати споразумом власника парцеле и инвеститора и/или електродистрибутивног предузећа и кроз даљу урбанистичку разраду.</w:t>
      </w:r>
    </w:p>
    <w:p w14:paraId="6E2D62CF" w14:textId="09363087" w:rsidR="00304B24" w:rsidRPr="00304B24" w:rsidRDefault="00304B24" w:rsidP="00304B24">
      <w:pPr>
        <w:spacing w:after="0"/>
        <w:ind w:firstLine="540"/>
        <w:rPr>
          <w:rFonts w:ascii="Times New Roman" w:hAnsi="Times New Roman"/>
          <w:szCs w:val="22"/>
          <w:lang w:val="sr-Cyrl-CS"/>
        </w:rPr>
      </w:pPr>
      <w:r w:rsidRPr="00304B24">
        <w:rPr>
          <w:rFonts w:ascii="Times New Roman" w:hAnsi="Times New Roman"/>
          <w:szCs w:val="22"/>
          <w:lang w:val="sr-Cyrl-CS"/>
        </w:rPr>
        <w:t>Како мреж</w:t>
      </w:r>
      <w:r w:rsidRPr="00304B24">
        <w:rPr>
          <w:rFonts w:ascii="Times New Roman" w:hAnsi="Times New Roman"/>
          <w:szCs w:val="22"/>
        </w:rPr>
        <w:t>a</w:t>
      </w:r>
      <w:r w:rsidRPr="00304B24">
        <w:rPr>
          <w:rFonts w:ascii="Times New Roman" w:hAnsi="Times New Roman"/>
          <w:szCs w:val="22"/>
          <w:lang w:val="sr-Cyrl-CS"/>
        </w:rPr>
        <w:t xml:space="preserve"> 0,4 </w:t>
      </w:r>
      <w:r w:rsidRPr="00304B24">
        <w:rPr>
          <w:rFonts w:ascii="Times New Roman" w:hAnsi="Times New Roman"/>
          <w:szCs w:val="22"/>
        </w:rPr>
        <w:t>kV</w:t>
      </w:r>
      <w:r w:rsidRPr="00304B24">
        <w:rPr>
          <w:rFonts w:ascii="Times New Roman" w:hAnsi="Times New Roman"/>
          <w:szCs w:val="22"/>
          <w:lang w:val="sr-Cyrl-CS"/>
        </w:rPr>
        <w:t xml:space="preserve"> од трафо станица до места прикључка на објекту купца спада у објекте за које се не издаје грађевинска дозвола (члан 145. Закона о планирању и изградњи) већ се радови врше на основу решења којим се одобрава извођење радова, то је могуће издавање решења за градњу каблова 0,4 </w:t>
      </w:r>
      <w:r w:rsidRPr="00304B24">
        <w:rPr>
          <w:rFonts w:ascii="Times New Roman" w:hAnsi="Times New Roman"/>
          <w:szCs w:val="22"/>
        </w:rPr>
        <w:t>kV</w:t>
      </w:r>
      <w:r w:rsidRPr="00304B24">
        <w:rPr>
          <w:rFonts w:ascii="Times New Roman" w:hAnsi="Times New Roman"/>
          <w:szCs w:val="22"/>
          <w:lang w:val="sr-Cyrl-CS"/>
        </w:rPr>
        <w:t xml:space="preserve"> и за деонице каблова који нису дати на графичком прилогу ако инвеститор обезбеди документацију предвиђену чланом 145. закона.</w:t>
      </w:r>
    </w:p>
    <w:p w14:paraId="5E349F7A" w14:textId="77777777" w:rsidR="00304B24" w:rsidRPr="00304B24" w:rsidRDefault="00304B24" w:rsidP="00304B24">
      <w:pPr>
        <w:spacing w:after="0"/>
        <w:ind w:firstLine="540"/>
        <w:rPr>
          <w:rFonts w:ascii="Times New Roman" w:hAnsi="Times New Roman"/>
          <w:szCs w:val="22"/>
          <w:lang w:val="sr-Cyrl-CS"/>
        </w:rPr>
      </w:pPr>
      <w:r w:rsidRPr="00304B24">
        <w:rPr>
          <w:rFonts w:ascii="Times New Roman" w:hAnsi="Times New Roman"/>
          <w:szCs w:val="22"/>
          <w:lang w:val="sr-Cyrl-CS"/>
        </w:rPr>
        <w:t xml:space="preserve">У свим планираним саобраћајницама извести инсталације јавног осветљења, са светлотехничким карактеристикама зависно од ранга саобраћајнице. Напајања јавног осветљења </w:t>
      </w:r>
      <w:r w:rsidRPr="00304B24">
        <w:rPr>
          <w:rFonts w:ascii="Times New Roman" w:hAnsi="Times New Roman"/>
          <w:szCs w:val="22"/>
          <w:lang w:val="sr-Cyrl-RS"/>
        </w:rPr>
        <w:t>за цео захват</w:t>
      </w:r>
      <w:r w:rsidRPr="00304B24">
        <w:rPr>
          <w:rFonts w:ascii="Times New Roman" w:hAnsi="Times New Roman"/>
          <w:szCs w:val="22"/>
          <w:lang w:val="sr-Cyrl-CS"/>
        </w:rPr>
        <w:t xml:space="preserve"> Плана радити подземним кабловима са размаком између стубова и типом светиљки који ће се одредити израдом техничке документације а у складу са важећим прописима и техничким препорукама. Постојеће локације за стубове јавног осветљења могуће је измештати у складу са новопланираним и интерним саобраћајницама и то се неће сматрати изменом Плана.</w:t>
      </w:r>
    </w:p>
    <w:p w14:paraId="23D6E3F6" w14:textId="14C22EC7" w:rsidR="00304B24" w:rsidRPr="00304B24" w:rsidRDefault="00304B24" w:rsidP="00304B24">
      <w:pPr>
        <w:tabs>
          <w:tab w:val="left" w:pos="1350"/>
          <w:tab w:val="left" w:pos="1440"/>
        </w:tabs>
        <w:spacing w:before="20" w:after="0"/>
        <w:ind w:firstLine="540"/>
        <w:rPr>
          <w:rFonts w:ascii="Times New Roman" w:hAnsi="Times New Roman"/>
          <w:noProof/>
          <w:color w:val="000000"/>
          <w:szCs w:val="22"/>
          <w:lang w:val="sr-Cyrl-CS" w:eastAsia="sr-Latn-CS"/>
        </w:rPr>
      </w:pPr>
      <w:r w:rsidRPr="00304B24">
        <w:rPr>
          <w:rFonts w:ascii="Times New Roman" w:hAnsi="Times New Roman"/>
          <w:noProof/>
          <w:color w:val="000000"/>
          <w:szCs w:val="22"/>
          <w:lang w:val="sr-Cyrl-CS" w:eastAsia="sr-Latn-CS"/>
        </w:rPr>
        <w:t xml:space="preserve">У обухвату </w:t>
      </w:r>
      <w:r w:rsidR="001050FE">
        <w:rPr>
          <w:rFonts w:ascii="Times New Roman" w:hAnsi="Times New Roman"/>
          <w:noProof/>
          <w:color w:val="000000"/>
          <w:szCs w:val="22"/>
          <w:lang w:val="sr-Cyrl-CS" w:eastAsia="sr-Latn-CS"/>
        </w:rPr>
        <w:t>Плана,</w:t>
      </w:r>
      <w:r w:rsidRPr="00304B24">
        <w:rPr>
          <w:rFonts w:ascii="Times New Roman" w:hAnsi="Times New Roman"/>
          <w:noProof/>
          <w:color w:val="000000"/>
          <w:szCs w:val="22"/>
          <w:lang w:val="sr-Cyrl-CS" w:eastAsia="sr-Latn-CS"/>
        </w:rPr>
        <w:t xml:space="preserve"> као и у непосредној близини обухвата </w:t>
      </w:r>
      <w:r w:rsidR="001050FE">
        <w:rPr>
          <w:rFonts w:ascii="Times New Roman" w:hAnsi="Times New Roman"/>
          <w:noProof/>
          <w:color w:val="000000"/>
          <w:szCs w:val="22"/>
          <w:lang w:val="sr-Cyrl-CS" w:eastAsia="sr-Latn-CS"/>
        </w:rPr>
        <w:t>Плана</w:t>
      </w:r>
      <w:r w:rsidRPr="00304B24">
        <w:rPr>
          <w:rFonts w:ascii="Times New Roman" w:hAnsi="Times New Roman"/>
          <w:noProof/>
          <w:color w:val="000000"/>
          <w:szCs w:val="22"/>
          <w:lang w:val="sr-Cyrl-CS" w:eastAsia="sr-Latn-CS"/>
        </w:rPr>
        <w:t xml:space="preserve"> нема објеката </w:t>
      </w:r>
      <w:r w:rsidR="001050FE">
        <w:rPr>
          <w:rFonts w:ascii="Times New Roman" w:hAnsi="Times New Roman"/>
          <w:noProof/>
          <w:color w:val="000000"/>
          <w:szCs w:val="22"/>
          <w:lang w:val="sr-Cyrl-CS" w:eastAsia="sr-Latn-CS"/>
        </w:rPr>
        <w:t>за које је надлежна</w:t>
      </w:r>
      <w:r w:rsidRPr="00304B24">
        <w:rPr>
          <w:rFonts w:ascii="Times New Roman" w:hAnsi="Times New Roman"/>
          <w:noProof/>
          <w:color w:val="000000"/>
          <w:szCs w:val="22"/>
          <w:lang w:val="sr-Cyrl-CS" w:eastAsia="sr-Latn-CS"/>
        </w:rPr>
        <w:t xml:space="preserve"> „Електромрежа Србије“ а.д. Београд.</w:t>
      </w:r>
    </w:p>
    <w:p w14:paraId="05F429A4" w14:textId="7A84AAF5" w:rsidR="00304B24" w:rsidRPr="00304B24" w:rsidRDefault="00304B24" w:rsidP="00304B24">
      <w:pPr>
        <w:tabs>
          <w:tab w:val="left" w:pos="1350"/>
          <w:tab w:val="left" w:pos="1440"/>
        </w:tabs>
        <w:spacing w:before="20" w:after="0"/>
        <w:ind w:firstLine="540"/>
        <w:rPr>
          <w:rFonts w:ascii="Times New Roman" w:hAnsi="Times New Roman"/>
          <w:noProof/>
          <w:color w:val="000000"/>
          <w:szCs w:val="22"/>
          <w:lang w:val="sr-Cyrl-CS" w:eastAsia="sr-Latn-CS"/>
        </w:rPr>
      </w:pPr>
      <w:r w:rsidRPr="00304B24">
        <w:rPr>
          <w:rFonts w:ascii="Times New Roman" w:hAnsi="Times New Roman"/>
          <w:noProof/>
          <w:color w:val="000000"/>
          <w:szCs w:val="22"/>
          <w:lang w:val="sr-Cyrl-CS" w:eastAsia="sr-Latn-CS"/>
        </w:rPr>
        <w:t>Према Плану развоја преносног система за период од 2020.године до 2029.године и Плану инве</w:t>
      </w:r>
      <w:r>
        <w:rPr>
          <w:rFonts w:ascii="Times New Roman" w:hAnsi="Times New Roman"/>
          <w:noProof/>
          <w:color w:val="000000"/>
          <w:szCs w:val="22"/>
          <w:lang w:val="sr-Cyrl-CS" w:eastAsia="sr-Latn-CS"/>
        </w:rPr>
        <w:t>стиција, у обухвату предметног П</w:t>
      </w:r>
      <w:r w:rsidRPr="00304B24">
        <w:rPr>
          <w:rFonts w:ascii="Times New Roman" w:hAnsi="Times New Roman"/>
          <w:noProof/>
          <w:color w:val="000000"/>
          <w:szCs w:val="22"/>
          <w:lang w:val="sr-Cyrl-CS" w:eastAsia="sr-Latn-CS"/>
        </w:rPr>
        <w:t xml:space="preserve">лана није планирана изградња електроенергетске инфраструктуре која би била у </w:t>
      </w:r>
      <w:r w:rsidR="001050FE">
        <w:rPr>
          <w:rFonts w:ascii="Times New Roman" w:hAnsi="Times New Roman"/>
          <w:noProof/>
          <w:color w:val="000000"/>
          <w:szCs w:val="22"/>
          <w:lang w:val="sr-Cyrl-CS" w:eastAsia="sr-Latn-CS"/>
        </w:rPr>
        <w:t>надлежности</w:t>
      </w:r>
      <w:r w:rsidRPr="00304B24">
        <w:rPr>
          <w:rFonts w:ascii="Times New Roman" w:hAnsi="Times New Roman"/>
          <w:noProof/>
          <w:color w:val="000000"/>
          <w:szCs w:val="22"/>
          <w:lang w:val="sr-Cyrl-CS" w:eastAsia="sr-Latn-CS"/>
        </w:rPr>
        <w:t xml:space="preserve"> „Електромреж</w:t>
      </w:r>
      <w:r w:rsidR="0062657B">
        <w:rPr>
          <w:rFonts w:ascii="Times New Roman" w:hAnsi="Times New Roman"/>
          <w:noProof/>
          <w:color w:val="000000"/>
          <w:szCs w:val="22"/>
          <w:lang w:val="sr-Cyrl-CS" w:eastAsia="sr-Latn-CS"/>
        </w:rPr>
        <w:t>е</w:t>
      </w:r>
      <w:r w:rsidRPr="00304B24">
        <w:rPr>
          <w:rFonts w:ascii="Times New Roman" w:hAnsi="Times New Roman"/>
          <w:noProof/>
          <w:color w:val="000000"/>
          <w:szCs w:val="22"/>
          <w:lang w:val="sr-Cyrl-CS" w:eastAsia="sr-Latn-CS"/>
        </w:rPr>
        <w:t xml:space="preserve"> Србије“ а.д. Београд.</w:t>
      </w:r>
    </w:p>
    <w:p w14:paraId="045CBE14" w14:textId="77777777" w:rsidR="00CE3C9D" w:rsidRDefault="00CE3C9D" w:rsidP="00C4314B">
      <w:pPr>
        <w:ind w:firstLine="540"/>
        <w:rPr>
          <w:rFonts w:ascii="Times New Roman" w:hAnsi="Times New Roman"/>
          <w:b/>
          <w:szCs w:val="22"/>
        </w:rPr>
      </w:pPr>
    </w:p>
    <w:p w14:paraId="4638184C" w14:textId="3BF6C127" w:rsidR="00C4314B" w:rsidRPr="00AD086D" w:rsidRDefault="00C4314B" w:rsidP="00C4314B">
      <w:pPr>
        <w:ind w:firstLine="540"/>
        <w:rPr>
          <w:rFonts w:ascii="Times New Roman" w:hAnsi="Times New Roman"/>
          <w:b/>
        </w:rPr>
      </w:pPr>
      <w:r w:rsidRPr="00AD086D">
        <w:rPr>
          <w:rFonts w:ascii="Times New Roman" w:hAnsi="Times New Roman"/>
          <w:b/>
        </w:rPr>
        <w:t xml:space="preserve">2.5.3. </w:t>
      </w:r>
      <w:r w:rsidRPr="00AD086D">
        <w:rPr>
          <w:rFonts w:ascii="Times New Roman" w:hAnsi="Times New Roman"/>
          <w:b/>
          <w:szCs w:val="22"/>
          <w:lang w:val="sr-Cyrl-CS"/>
        </w:rPr>
        <w:t>Телекомуникациона</w:t>
      </w:r>
      <w:r w:rsidRPr="00AD086D">
        <w:rPr>
          <w:rFonts w:ascii="Times New Roman" w:hAnsi="Times New Roman"/>
          <w:b/>
        </w:rPr>
        <w:t xml:space="preserve"> инфраструктура</w:t>
      </w:r>
    </w:p>
    <w:p w14:paraId="1B7CE8B8" w14:textId="26B7E4B5" w:rsidR="0062657B" w:rsidRPr="0062657B" w:rsidRDefault="0062657B" w:rsidP="0062657B">
      <w:pPr>
        <w:spacing w:after="0"/>
        <w:ind w:firstLine="540"/>
        <w:rPr>
          <w:rFonts w:ascii="Times New Roman" w:hAnsi="Times New Roman"/>
          <w:szCs w:val="22"/>
          <w:lang w:val="sr-Cyrl-RS"/>
        </w:rPr>
      </w:pPr>
      <w:r w:rsidRPr="0062657B">
        <w:rPr>
          <w:rFonts w:ascii="Times New Roman" w:hAnsi="Times New Roman"/>
          <w:szCs w:val="22"/>
          <w:lang w:val="sr-Cyrl-RS"/>
        </w:rPr>
        <w:t xml:space="preserve">На </w:t>
      </w:r>
      <w:r>
        <w:rPr>
          <w:rFonts w:ascii="Times New Roman" w:hAnsi="Times New Roman"/>
          <w:szCs w:val="22"/>
          <w:lang w:val="sr-Cyrl-RS"/>
        </w:rPr>
        <w:t>подручју</w:t>
      </w:r>
      <w:r w:rsidRPr="0062657B">
        <w:rPr>
          <w:rFonts w:ascii="Times New Roman" w:hAnsi="Times New Roman"/>
          <w:szCs w:val="22"/>
          <w:lang w:val="sr-Cyrl-RS"/>
        </w:rPr>
        <w:t xml:space="preserve"> П</w:t>
      </w:r>
      <w:r>
        <w:rPr>
          <w:rFonts w:ascii="Times New Roman" w:hAnsi="Times New Roman"/>
          <w:szCs w:val="22"/>
          <w:lang w:val="sr-Cyrl-RS"/>
        </w:rPr>
        <w:t>лана</w:t>
      </w:r>
      <w:r w:rsidRPr="0062657B">
        <w:rPr>
          <w:rFonts w:ascii="Times New Roman" w:hAnsi="Times New Roman"/>
          <w:szCs w:val="22"/>
          <w:lang w:val="sr-Cyrl-RS"/>
        </w:rPr>
        <w:t xml:space="preserve"> </w:t>
      </w:r>
      <w:r w:rsidRPr="0062657B">
        <w:rPr>
          <w:rFonts w:ascii="Times New Roman" w:hAnsi="Times New Roman"/>
          <w:noProof/>
          <w:color w:val="000000"/>
          <w:szCs w:val="22"/>
          <w:lang w:val="sr-Cyrl-CS" w:eastAsia="sr-Latn-CS"/>
        </w:rPr>
        <w:t>не</w:t>
      </w:r>
      <w:r w:rsidRPr="0062657B">
        <w:rPr>
          <w:rFonts w:ascii="Times New Roman" w:hAnsi="Times New Roman"/>
          <w:szCs w:val="22"/>
          <w:lang w:val="sr-Cyrl-RS"/>
        </w:rPr>
        <w:t xml:space="preserve"> постоји</w:t>
      </w:r>
      <w:r>
        <w:rPr>
          <w:rFonts w:ascii="Times New Roman" w:hAnsi="Times New Roman"/>
          <w:szCs w:val="22"/>
          <w:lang w:val="sr-Cyrl-RS"/>
        </w:rPr>
        <w:t xml:space="preserve"> изграђена ТК инфраструктура, нити </w:t>
      </w:r>
      <w:r w:rsidRPr="0062657B">
        <w:rPr>
          <w:rFonts w:ascii="Times New Roman" w:hAnsi="Times New Roman"/>
          <w:szCs w:val="22"/>
          <w:lang w:val="sr-Cyrl-RS"/>
        </w:rPr>
        <w:t xml:space="preserve">активне базне станице </w:t>
      </w:r>
      <w:r>
        <w:rPr>
          <w:rFonts w:ascii="Times New Roman" w:hAnsi="Times New Roman"/>
          <w:szCs w:val="22"/>
          <w:lang w:val="sr-Cyrl-RS"/>
        </w:rPr>
        <w:t>МТС-а</w:t>
      </w:r>
      <w:r w:rsidRPr="0062657B">
        <w:rPr>
          <w:rFonts w:ascii="Times New Roman" w:hAnsi="Times New Roman"/>
          <w:szCs w:val="22"/>
          <w:lang w:val="sr-Cyrl-RS"/>
        </w:rPr>
        <w:t xml:space="preserve">. Планирана базна станица </w:t>
      </w:r>
      <w:r>
        <w:rPr>
          <w:rFonts w:ascii="Times New Roman" w:hAnsi="Times New Roman"/>
          <w:szCs w:val="22"/>
          <w:lang w:val="sr-Cyrl-RS"/>
        </w:rPr>
        <w:t xml:space="preserve">дата је на графичком прилогу </w:t>
      </w:r>
      <w:r w:rsidR="00275F56" w:rsidRPr="00275F56">
        <w:rPr>
          <w:rFonts w:ascii="Times New Roman" w:hAnsi="Times New Roman"/>
          <w:i/>
          <w:szCs w:val="22"/>
          <w:lang w:val="sr-Cyrl-RS"/>
        </w:rPr>
        <w:t xml:space="preserve">6. </w:t>
      </w:r>
      <w:r w:rsidR="00275F56" w:rsidRPr="00275F56">
        <w:rPr>
          <w:rFonts w:ascii="Times New Roman" w:hAnsi="Times New Roman"/>
          <w:i/>
          <w:noProof/>
          <w:szCs w:val="22"/>
          <w:lang w:val="sr-Cyrl-CS"/>
        </w:rPr>
        <w:t>Мреже и објекти инфраструктуре: синхрон план</w:t>
      </w:r>
      <w:r w:rsidRPr="0062657B">
        <w:rPr>
          <w:rFonts w:ascii="Times New Roman" w:hAnsi="Times New Roman"/>
          <w:szCs w:val="22"/>
          <w:lang w:val="sr-Cyrl-RS"/>
        </w:rPr>
        <w:t>.</w:t>
      </w:r>
    </w:p>
    <w:p w14:paraId="21F89A89" w14:textId="46B05CC2" w:rsidR="0062657B" w:rsidRPr="0062657B" w:rsidRDefault="0062657B" w:rsidP="0062657B">
      <w:pPr>
        <w:spacing w:after="0"/>
        <w:ind w:firstLine="540"/>
        <w:rPr>
          <w:rFonts w:ascii="Times New Roman" w:hAnsi="Times New Roman"/>
          <w:szCs w:val="22"/>
          <w:lang w:val="sr-Cyrl-RS"/>
        </w:rPr>
      </w:pPr>
      <w:r w:rsidRPr="0062657B">
        <w:rPr>
          <w:rFonts w:ascii="Times New Roman" w:hAnsi="Times New Roman"/>
          <w:szCs w:val="22"/>
          <w:lang w:val="sr-Cyrl-RS"/>
        </w:rPr>
        <w:t xml:space="preserve">Планом су </w:t>
      </w:r>
      <w:r w:rsidR="00275F56">
        <w:rPr>
          <w:rFonts w:ascii="Times New Roman" w:hAnsi="Times New Roman"/>
          <w:szCs w:val="22"/>
          <w:lang w:val="sr-Cyrl-RS"/>
        </w:rPr>
        <w:t>предвиђени коридори дуж саобраћајница</w:t>
      </w:r>
      <w:r w:rsidRPr="0062657B">
        <w:rPr>
          <w:rFonts w:ascii="Times New Roman" w:hAnsi="Times New Roman"/>
          <w:szCs w:val="22"/>
          <w:lang w:val="sr-Cyrl-RS"/>
        </w:rPr>
        <w:t xml:space="preserve"> до планираних објеката за прикључење објеката на телекомуникациону мрежу, где ће се положити кабловски водови који иду у простор </w:t>
      </w:r>
      <w:r w:rsidRPr="0062657B">
        <w:rPr>
          <w:rFonts w:ascii="Times New Roman" w:hAnsi="Times New Roman"/>
          <w:szCs w:val="22"/>
          <w:lang w:val="sr-Latn-CS"/>
        </w:rPr>
        <w:t>регулационo</w:t>
      </w:r>
      <w:r w:rsidRPr="0062657B">
        <w:rPr>
          <w:rFonts w:ascii="Times New Roman" w:hAnsi="Times New Roman"/>
          <w:szCs w:val="22"/>
          <w:lang w:val="sr-Cyrl-RS"/>
        </w:rPr>
        <w:t>г појаса планираних и постојећих саобраћајница</w:t>
      </w:r>
      <w:r w:rsidR="00275F56">
        <w:rPr>
          <w:rFonts w:ascii="Times New Roman" w:hAnsi="Times New Roman"/>
          <w:szCs w:val="22"/>
          <w:lang w:val="sr-Cyrl-RS"/>
        </w:rPr>
        <w:t>,</w:t>
      </w:r>
      <w:r w:rsidRPr="0062657B">
        <w:rPr>
          <w:rFonts w:ascii="Times New Roman" w:hAnsi="Times New Roman"/>
          <w:szCs w:val="22"/>
          <w:lang w:val="sr-Cyrl-RS"/>
        </w:rPr>
        <w:t xml:space="preserve"> и са којих ће се градити приводи до планираних и постојећих објеката у оквиру </w:t>
      </w:r>
      <w:r w:rsidR="00275F56">
        <w:rPr>
          <w:rFonts w:ascii="Times New Roman" w:hAnsi="Times New Roman"/>
          <w:szCs w:val="22"/>
          <w:lang w:val="sr-Cyrl-RS"/>
        </w:rPr>
        <w:t>Плана</w:t>
      </w:r>
      <w:r w:rsidRPr="0062657B">
        <w:rPr>
          <w:rFonts w:ascii="Times New Roman" w:hAnsi="Times New Roman"/>
          <w:szCs w:val="22"/>
          <w:lang w:val="sr-Cyrl-RS"/>
        </w:rPr>
        <w:t xml:space="preserve">. </w:t>
      </w:r>
      <w:r w:rsidRPr="0062657B">
        <w:rPr>
          <w:rFonts w:ascii="Times New Roman" w:hAnsi="Times New Roman"/>
          <w:szCs w:val="22"/>
          <w:lang w:val="sr-Cyrl-CS"/>
        </w:rPr>
        <w:t>Начин прикључења и радове на постављању ТК прикључака обавити према условима издатим од стране надлежног оператера фиксне телефоније</w:t>
      </w:r>
      <w:r w:rsidRPr="0062657B">
        <w:rPr>
          <w:rFonts w:ascii="Times New Roman" w:hAnsi="Times New Roman"/>
          <w:szCs w:val="22"/>
          <w:lang w:val="sr-Cyrl-RS"/>
        </w:rPr>
        <w:t xml:space="preserve"> односно власника телекомуникационих инсталација.</w:t>
      </w:r>
    </w:p>
    <w:p w14:paraId="594D3C61" w14:textId="77777777" w:rsidR="0062657B" w:rsidRPr="0062657B" w:rsidRDefault="0062657B" w:rsidP="0062657B">
      <w:pPr>
        <w:spacing w:after="0"/>
        <w:ind w:firstLine="540"/>
        <w:rPr>
          <w:rFonts w:ascii="Times New Roman" w:hAnsi="Times New Roman"/>
          <w:noProof/>
          <w:szCs w:val="22"/>
          <w:lang w:val="sr-Cyrl-CS"/>
        </w:rPr>
      </w:pPr>
      <w:r w:rsidRPr="0062657B">
        <w:rPr>
          <w:rFonts w:ascii="Times New Roman" w:hAnsi="Times New Roman"/>
          <w:szCs w:val="22"/>
        </w:rPr>
        <w:t xml:space="preserve"> </w:t>
      </w:r>
      <w:r w:rsidRPr="0062657B">
        <w:rPr>
          <w:rFonts w:ascii="Times New Roman" w:hAnsi="Times New Roman"/>
          <w:noProof/>
          <w:szCs w:val="22"/>
          <w:lang w:val="sr-Cyrl-CS"/>
        </w:rPr>
        <w:t xml:space="preserve">У преферентним зонама и на преферентним локацијама је планирана изградња телекомуникационих објеката и других оператера са припадајућом инфраструктуром за </w:t>
      </w:r>
      <w:r w:rsidRPr="0062657B">
        <w:rPr>
          <w:rFonts w:ascii="Times New Roman" w:hAnsi="Times New Roman"/>
          <w:noProof/>
          <w:szCs w:val="22"/>
        </w:rPr>
        <w:t>GMS</w:t>
      </w:r>
      <w:r w:rsidRPr="0062657B">
        <w:rPr>
          <w:rFonts w:ascii="Times New Roman" w:hAnsi="Times New Roman"/>
          <w:noProof/>
          <w:szCs w:val="22"/>
          <w:lang w:val="sr-Cyrl-CS"/>
        </w:rPr>
        <w:t xml:space="preserve">, </w:t>
      </w:r>
      <w:r w:rsidRPr="0062657B">
        <w:rPr>
          <w:rFonts w:ascii="Times New Roman" w:hAnsi="Times New Roman"/>
          <w:noProof/>
          <w:szCs w:val="22"/>
        </w:rPr>
        <w:t>UMTS</w:t>
      </w:r>
      <w:r w:rsidRPr="0062657B">
        <w:rPr>
          <w:rFonts w:ascii="Times New Roman" w:hAnsi="Times New Roman"/>
          <w:noProof/>
          <w:szCs w:val="22"/>
          <w:lang w:val="sr-Cyrl-CS"/>
        </w:rPr>
        <w:t xml:space="preserve"> и </w:t>
      </w:r>
      <w:r w:rsidRPr="0062657B">
        <w:rPr>
          <w:rFonts w:ascii="Times New Roman" w:hAnsi="Times New Roman"/>
          <w:noProof/>
          <w:szCs w:val="22"/>
        </w:rPr>
        <w:t>LTE</w:t>
      </w:r>
      <w:r w:rsidRPr="0062657B">
        <w:rPr>
          <w:rFonts w:ascii="Times New Roman" w:hAnsi="Times New Roman"/>
          <w:noProof/>
          <w:szCs w:val="22"/>
          <w:lang w:val="sr-Cyrl-CS"/>
        </w:rPr>
        <w:t xml:space="preserve"> јавну мобилну телефонију, као и за остале телекомуникационе системе који технолошки наслеђују ове системе. Под телекомуникационим објектом са припадајућом инфраструктуром се у овом случају подразумевају телекомуникациони објекти базних радио-станица и радио–релејних станица са припадајућим антенским системима и инфраструктуром која обухвата земљиште, грађевину или зграду, антенске носаче и стубове, приступни пут, инсталацију и постројења за електричну енергију, кабловску канализацију и друго неопходно за изградњу телекомуникационог објекта јавне мобилне телекомуникационе мреже.</w:t>
      </w:r>
    </w:p>
    <w:p w14:paraId="03124170" w14:textId="77777777" w:rsidR="0062657B" w:rsidRPr="0062657B" w:rsidRDefault="0062657B" w:rsidP="0062657B">
      <w:pPr>
        <w:spacing w:after="0"/>
        <w:ind w:firstLine="540"/>
        <w:rPr>
          <w:rFonts w:ascii="Times New Roman" w:hAnsi="Times New Roman"/>
          <w:noProof/>
          <w:szCs w:val="22"/>
          <w:lang w:val="sr-Cyrl-CS"/>
        </w:rPr>
      </w:pPr>
      <w:r w:rsidRPr="0062657B">
        <w:rPr>
          <w:rFonts w:ascii="Times New Roman" w:hAnsi="Times New Roman"/>
          <w:noProof/>
          <w:szCs w:val="22"/>
          <w:lang w:val="sr-Cyrl-CS"/>
        </w:rPr>
        <w:lastRenderedPageBreak/>
        <w:t>Тачне позиције телекомуникационих објеката других оператера биће прецизније одређене у тренутку отпочињања процеса пројектовања и изградње, а у зависности од услова за изградњу одговарајућег стуба, карактеристика потребне опреме, процењених потреба за покривањем радио сигналом и расположивости земљишта за најам у тренутку отпочињања процеса пројектовања и изградње.</w:t>
      </w:r>
    </w:p>
    <w:p w14:paraId="6E652440" w14:textId="77777777" w:rsidR="0062657B" w:rsidRPr="0062657B" w:rsidRDefault="0062657B" w:rsidP="0062657B">
      <w:pPr>
        <w:spacing w:after="0"/>
        <w:ind w:firstLine="540"/>
        <w:rPr>
          <w:rFonts w:ascii="Times New Roman" w:hAnsi="Times New Roman"/>
          <w:szCs w:val="22"/>
          <w:lang w:val="sr-Cyrl-CS"/>
        </w:rPr>
      </w:pPr>
      <w:r w:rsidRPr="0062657B">
        <w:rPr>
          <w:rFonts w:ascii="Times New Roman" w:hAnsi="Times New Roman"/>
          <w:szCs w:val="22"/>
          <w:lang w:val="sr-Cyrl-CS"/>
        </w:rPr>
        <w:t>Телекомуникациони каблови се по правилу полажу подземно у ровове димензија према техничким прописима и условима грађења али је могуће полагање и у мини ровове који су само у оквиру уређених тротоарских површина, уређених пешачких стаза и прелаза саобраћајница уколико технички услови осталих инфраструктурних и саобраћајних система то дозвољавају.</w:t>
      </w:r>
    </w:p>
    <w:p w14:paraId="392C9ECB" w14:textId="77777777" w:rsidR="0062657B" w:rsidRPr="0062657B" w:rsidRDefault="0062657B" w:rsidP="0062657B">
      <w:pPr>
        <w:spacing w:after="0"/>
        <w:ind w:firstLine="540"/>
        <w:rPr>
          <w:rFonts w:ascii="Times New Roman" w:hAnsi="Times New Roman"/>
          <w:szCs w:val="22"/>
          <w:lang w:val="x-none"/>
        </w:rPr>
      </w:pPr>
      <w:r w:rsidRPr="0062657B">
        <w:rPr>
          <w:rFonts w:ascii="Times New Roman" w:hAnsi="Times New Roman"/>
          <w:szCs w:val="22"/>
          <w:lang w:val="sr-Cyrl-CS"/>
        </w:rPr>
        <w:t>Наведени телекомуникациони објекти спадају у објекте за које се не издаје грађевинска дозвола (члан.  145. Закона) већ се радови врше на основу решења којим се одобрава извођење радова, поред овога је могуће и издавање решења за истурене комутационе степене (</w:t>
      </w:r>
      <w:r w:rsidRPr="0062657B">
        <w:rPr>
          <w:rFonts w:ascii="Times New Roman" w:hAnsi="Times New Roman"/>
          <w:szCs w:val="22"/>
          <w:lang w:val="sr-Latn-CS"/>
        </w:rPr>
        <w:t>MSAN</w:t>
      </w:r>
      <w:r w:rsidRPr="0062657B">
        <w:rPr>
          <w:rFonts w:ascii="Times New Roman" w:hAnsi="Times New Roman"/>
          <w:szCs w:val="22"/>
          <w:lang w:val="sr-Cyrl-RS"/>
        </w:rPr>
        <w:t xml:space="preserve"> или </w:t>
      </w:r>
      <w:r w:rsidRPr="0062657B">
        <w:rPr>
          <w:rFonts w:ascii="Times New Roman" w:hAnsi="Times New Roman"/>
          <w:szCs w:val="22"/>
        </w:rPr>
        <w:t>IPAN</w:t>
      </w:r>
      <w:r w:rsidRPr="0062657B">
        <w:rPr>
          <w:rFonts w:ascii="Times New Roman" w:hAnsi="Times New Roman"/>
          <w:szCs w:val="22"/>
          <w:lang w:val="sr-Cyrl-CS"/>
        </w:rPr>
        <w:t>) и за деонице каблова који нису дати на графичком прилогу, ако инвеститор обезбеди документацију предвиђену Законом.</w:t>
      </w:r>
    </w:p>
    <w:p w14:paraId="7FD49FBE" w14:textId="5CC737B0" w:rsidR="0062657B" w:rsidRPr="0062657B" w:rsidRDefault="0062657B" w:rsidP="0062657B">
      <w:pPr>
        <w:spacing w:after="0"/>
        <w:ind w:firstLine="540"/>
        <w:rPr>
          <w:rFonts w:ascii="Times New Roman" w:hAnsi="Times New Roman"/>
          <w:szCs w:val="22"/>
          <w:lang w:val="sr-Cyrl-CS"/>
        </w:rPr>
      </w:pPr>
      <w:r w:rsidRPr="0062657B">
        <w:rPr>
          <w:rFonts w:ascii="Times New Roman" w:hAnsi="Times New Roman"/>
          <w:szCs w:val="22"/>
          <w:lang w:val="sr-Cyrl-CS"/>
        </w:rPr>
        <w:t xml:space="preserve">Основни циљ савремених телекомуникационих мрежа је скраћивање претплатничке петље и приближавање широкопојасне мреже корисницима услуга. </w:t>
      </w:r>
      <w:r w:rsidRPr="0062657B">
        <w:rPr>
          <w:rFonts w:ascii="Times New Roman" w:hAnsi="Times New Roman"/>
          <w:szCs w:val="22"/>
        </w:rPr>
        <w:t xml:space="preserve">Поред овога обезбеђење потребног броја телефонских прикључака за кориснике у захвату Плана извршиће се инсталирањем новог </w:t>
      </w:r>
      <w:r w:rsidRPr="0062657B">
        <w:rPr>
          <w:rFonts w:ascii="Times New Roman" w:hAnsi="Times New Roman"/>
          <w:szCs w:val="22"/>
          <w:lang w:val="ru-RU"/>
        </w:rPr>
        <w:t>мултисервисн</w:t>
      </w:r>
      <w:r w:rsidRPr="0062657B">
        <w:rPr>
          <w:rFonts w:ascii="Times New Roman" w:hAnsi="Times New Roman"/>
          <w:szCs w:val="22"/>
        </w:rPr>
        <w:t>ог</w:t>
      </w:r>
      <w:r w:rsidRPr="0062657B">
        <w:rPr>
          <w:rFonts w:ascii="Times New Roman" w:hAnsi="Times New Roman"/>
          <w:szCs w:val="22"/>
          <w:lang w:val="ru-RU"/>
        </w:rPr>
        <w:t xml:space="preserve"> приступн</w:t>
      </w:r>
      <w:r w:rsidRPr="0062657B">
        <w:rPr>
          <w:rFonts w:ascii="Times New Roman" w:hAnsi="Times New Roman"/>
          <w:szCs w:val="22"/>
        </w:rPr>
        <w:t>ог</w:t>
      </w:r>
      <w:r w:rsidRPr="0062657B">
        <w:rPr>
          <w:rFonts w:ascii="Times New Roman" w:hAnsi="Times New Roman"/>
          <w:szCs w:val="22"/>
          <w:lang w:val="ru-RU"/>
        </w:rPr>
        <w:t xml:space="preserve"> чвор</w:t>
      </w:r>
      <w:r w:rsidRPr="0062657B">
        <w:rPr>
          <w:rFonts w:ascii="Times New Roman" w:hAnsi="Times New Roman"/>
          <w:szCs w:val="22"/>
        </w:rPr>
        <w:t>а</w:t>
      </w:r>
      <w:r w:rsidRPr="0062657B">
        <w:rPr>
          <w:rFonts w:ascii="Times New Roman" w:hAnsi="Times New Roman"/>
          <w:szCs w:val="22"/>
          <w:lang w:val="ru-RU"/>
        </w:rPr>
        <w:t xml:space="preserve"> (</w:t>
      </w:r>
      <w:r w:rsidRPr="0062657B">
        <w:rPr>
          <w:rFonts w:ascii="Times New Roman" w:hAnsi="Times New Roman"/>
          <w:szCs w:val="22"/>
        </w:rPr>
        <w:t>MSAN</w:t>
      </w:r>
      <w:r w:rsidRPr="0062657B">
        <w:rPr>
          <w:rFonts w:ascii="Times New Roman" w:hAnsi="Times New Roman"/>
          <w:szCs w:val="22"/>
          <w:lang w:val="ru-RU"/>
        </w:rPr>
        <w:t>)</w:t>
      </w:r>
      <w:r w:rsidRPr="0062657B">
        <w:rPr>
          <w:rFonts w:ascii="Times New Roman" w:hAnsi="Times New Roman"/>
          <w:szCs w:val="22"/>
        </w:rPr>
        <w:t xml:space="preserve"> или мини IPAN уређаја (ови уређаји, који замењују класични MSAN</w:t>
      </w:r>
      <w:r w:rsidRPr="0062657B">
        <w:rPr>
          <w:rFonts w:ascii="Times New Roman" w:hAnsi="Times New Roman"/>
          <w:szCs w:val="22"/>
          <w:lang w:val="sr-Cyrl-CS"/>
        </w:rPr>
        <w:t>/</w:t>
      </w:r>
      <w:r w:rsidRPr="0062657B">
        <w:rPr>
          <w:rFonts w:ascii="Times New Roman" w:hAnsi="Times New Roman"/>
          <w:szCs w:val="22"/>
        </w:rPr>
        <w:t>DSLAM уређај, би снабдевали мањи број корисника на мањем подручју, радијуса неколико стотина метара). Активни уређаји ће се на вишу раван телекомуникационе мреже повезати оптичким кабловима без металних елемената а до корисника се пол</w:t>
      </w:r>
      <w:r w:rsidR="00275F56">
        <w:rPr>
          <w:rFonts w:ascii="Times New Roman" w:hAnsi="Times New Roman"/>
          <w:szCs w:val="22"/>
        </w:rPr>
        <w:t>ажу бакарни или оптички каблови</w:t>
      </w:r>
      <w:r w:rsidRPr="0062657B">
        <w:rPr>
          <w:rFonts w:ascii="Times New Roman" w:hAnsi="Times New Roman"/>
          <w:szCs w:val="22"/>
          <w:lang w:val="sr-Cyrl-CS"/>
        </w:rPr>
        <w:t>.</w:t>
      </w:r>
    </w:p>
    <w:p w14:paraId="1B013F9A" w14:textId="77777777" w:rsidR="0062657B" w:rsidRPr="0062657B" w:rsidRDefault="0062657B" w:rsidP="0062657B">
      <w:pPr>
        <w:spacing w:after="0"/>
        <w:ind w:firstLine="540"/>
        <w:rPr>
          <w:rFonts w:ascii="Times New Roman" w:hAnsi="Times New Roman"/>
          <w:szCs w:val="22"/>
        </w:rPr>
      </w:pPr>
      <w:r w:rsidRPr="0062657B">
        <w:rPr>
          <w:rFonts w:ascii="Times New Roman" w:hAnsi="Times New Roman"/>
          <w:szCs w:val="22"/>
          <w:lang w:val="ru-RU"/>
        </w:rPr>
        <w:t xml:space="preserve">Развој технологије и увођење нових концепата у телекомуникациону мрежу (децентрализација мреже, </w:t>
      </w:r>
      <w:r w:rsidRPr="0062657B">
        <w:rPr>
          <w:rFonts w:ascii="Times New Roman" w:hAnsi="Times New Roman"/>
          <w:szCs w:val="22"/>
        </w:rPr>
        <w:t>MSAN</w:t>
      </w:r>
      <w:r w:rsidRPr="0062657B">
        <w:rPr>
          <w:rFonts w:ascii="Times New Roman" w:hAnsi="Times New Roman"/>
          <w:szCs w:val="22"/>
          <w:lang w:val="ru-RU"/>
        </w:rPr>
        <w:t xml:space="preserve"> платформе, </w:t>
      </w:r>
      <w:r w:rsidRPr="0062657B">
        <w:rPr>
          <w:rFonts w:ascii="Times New Roman" w:hAnsi="Times New Roman"/>
          <w:szCs w:val="22"/>
        </w:rPr>
        <w:t>IP</w:t>
      </w:r>
      <w:r w:rsidRPr="0062657B">
        <w:rPr>
          <w:rFonts w:ascii="Times New Roman" w:hAnsi="Times New Roman"/>
          <w:szCs w:val="22"/>
          <w:lang w:val="ru-RU"/>
        </w:rPr>
        <w:t xml:space="preserve"> технологије) омогућио је настанак нових сервиса (на бази преноса података, тона и слике - </w:t>
      </w:r>
      <w:r w:rsidRPr="0062657B">
        <w:rPr>
          <w:rFonts w:ascii="Times New Roman" w:hAnsi="Times New Roman"/>
          <w:szCs w:val="22"/>
        </w:rPr>
        <w:t>triple play</w:t>
      </w:r>
      <w:r w:rsidRPr="0062657B">
        <w:rPr>
          <w:rFonts w:ascii="Times New Roman" w:hAnsi="Times New Roman"/>
          <w:szCs w:val="22"/>
          <w:lang w:val="ru-RU"/>
        </w:rPr>
        <w:t xml:space="preserve">). Потребе за остваривањем </w:t>
      </w:r>
      <w:r w:rsidRPr="0062657B">
        <w:rPr>
          <w:rFonts w:ascii="Times New Roman" w:hAnsi="Times New Roman"/>
          <w:szCs w:val="22"/>
        </w:rPr>
        <w:t xml:space="preserve">нових </w:t>
      </w:r>
      <w:r w:rsidRPr="0062657B">
        <w:rPr>
          <w:rFonts w:ascii="Times New Roman" w:hAnsi="Times New Roman"/>
          <w:szCs w:val="22"/>
          <w:lang w:val="ru-RU"/>
        </w:rPr>
        <w:t>сервиса "</w:t>
      </w:r>
      <w:r w:rsidRPr="0062657B">
        <w:rPr>
          <w:rFonts w:ascii="Times New Roman" w:hAnsi="Times New Roman"/>
          <w:szCs w:val="22"/>
        </w:rPr>
        <w:t>triple</w:t>
      </w:r>
      <w:r w:rsidRPr="0062657B">
        <w:rPr>
          <w:rFonts w:ascii="Times New Roman" w:hAnsi="Times New Roman"/>
          <w:szCs w:val="22"/>
          <w:lang w:val="ru-RU"/>
        </w:rPr>
        <w:t xml:space="preserve"> </w:t>
      </w:r>
      <w:r w:rsidRPr="0062657B">
        <w:rPr>
          <w:rFonts w:ascii="Times New Roman" w:hAnsi="Times New Roman"/>
          <w:szCs w:val="22"/>
        </w:rPr>
        <w:t>play</w:t>
      </w:r>
      <w:r w:rsidRPr="0062657B">
        <w:rPr>
          <w:rFonts w:ascii="Times New Roman" w:hAnsi="Times New Roman"/>
          <w:szCs w:val="22"/>
          <w:lang w:val="ru-RU"/>
        </w:rPr>
        <w:t>"</w:t>
      </w:r>
      <w:r w:rsidRPr="0062657B">
        <w:rPr>
          <w:rFonts w:ascii="Times New Roman" w:hAnsi="Times New Roman"/>
          <w:szCs w:val="22"/>
        </w:rPr>
        <w:t xml:space="preserve"> и </w:t>
      </w:r>
      <w:r w:rsidRPr="0062657B">
        <w:rPr>
          <w:rFonts w:ascii="Times New Roman" w:hAnsi="Times New Roman"/>
          <w:szCs w:val="22"/>
          <w:lang w:val="ru-RU"/>
        </w:rPr>
        <w:t xml:space="preserve">остваривање високих битских протока (изузетно велике брзине преноса чак до 20 </w:t>
      </w:r>
      <w:r w:rsidRPr="0062657B">
        <w:rPr>
          <w:rFonts w:ascii="Times New Roman" w:hAnsi="Times New Roman"/>
          <w:szCs w:val="22"/>
        </w:rPr>
        <w:t>Mb/s</w:t>
      </w:r>
      <w:r w:rsidRPr="0062657B">
        <w:rPr>
          <w:rFonts w:ascii="Times New Roman" w:hAnsi="Times New Roman"/>
          <w:szCs w:val="22"/>
          <w:lang w:val="ru-RU"/>
        </w:rPr>
        <w:t xml:space="preserve">), узрокује потребу за смањењем претплатничке петље од 0,5 </w:t>
      </w:r>
      <w:r w:rsidRPr="0062657B">
        <w:rPr>
          <w:rFonts w:ascii="Times New Roman" w:hAnsi="Times New Roman"/>
          <w:szCs w:val="22"/>
        </w:rPr>
        <w:t>km</w:t>
      </w:r>
      <w:r w:rsidRPr="0062657B">
        <w:rPr>
          <w:rFonts w:ascii="Times New Roman" w:hAnsi="Times New Roman"/>
          <w:szCs w:val="22"/>
          <w:lang w:val="ru-RU"/>
        </w:rPr>
        <w:t xml:space="preserve"> до 1 </w:t>
      </w:r>
      <w:r w:rsidRPr="0062657B">
        <w:rPr>
          <w:rFonts w:ascii="Times New Roman" w:hAnsi="Times New Roman"/>
          <w:szCs w:val="22"/>
        </w:rPr>
        <w:t>km.</w:t>
      </w:r>
    </w:p>
    <w:p w14:paraId="19F1A8ED" w14:textId="77777777" w:rsidR="0062657B" w:rsidRPr="0062657B" w:rsidRDefault="0062657B" w:rsidP="0062657B">
      <w:pPr>
        <w:spacing w:after="0"/>
        <w:ind w:firstLine="540"/>
        <w:rPr>
          <w:rFonts w:ascii="Times New Roman" w:hAnsi="Times New Roman"/>
          <w:szCs w:val="22"/>
          <w:lang w:val="sr-Cyrl-CS"/>
        </w:rPr>
      </w:pPr>
      <w:r w:rsidRPr="0062657B">
        <w:rPr>
          <w:rFonts w:ascii="Times New Roman" w:hAnsi="Times New Roman"/>
          <w:szCs w:val="22"/>
          <w:lang w:val="sr-Cyrl-CS"/>
        </w:rPr>
        <w:t>За полагање телекомуникационих каблова у ров полагати полиетиленске цеви одговарајућег пречника које ће послужити као заштита и резерва за касније полагање ТК кабла.</w:t>
      </w:r>
    </w:p>
    <w:p w14:paraId="66EA457E" w14:textId="77777777" w:rsidR="0062657B" w:rsidRPr="0062657B" w:rsidRDefault="0062657B" w:rsidP="0062657B">
      <w:pPr>
        <w:spacing w:after="0"/>
        <w:ind w:firstLine="540"/>
        <w:rPr>
          <w:rFonts w:ascii="Times New Roman" w:hAnsi="Times New Roman"/>
          <w:szCs w:val="22"/>
        </w:rPr>
      </w:pPr>
      <w:r w:rsidRPr="0062657B">
        <w:rPr>
          <w:rFonts w:ascii="Times New Roman" w:hAnsi="Times New Roman"/>
          <w:szCs w:val="22"/>
        </w:rPr>
        <w:tab/>
      </w:r>
      <w:r w:rsidRPr="0062657B">
        <w:rPr>
          <w:rFonts w:ascii="Times New Roman" w:hAnsi="Times New Roman"/>
          <w:szCs w:val="22"/>
          <w:lang w:val="sr-Cyrl-CS"/>
        </w:rPr>
        <w:t>Мобилне телекомуникације треба да пруже пре свега говорне интерактивне међукорисничке услуге, кратке поруке, информационе услуге, услуге преноса података итд., у  свако време и скоро у свим условима.</w:t>
      </w:r>
    </w:p>
    <w:p w14:paraId="4478D1DC" w14:textId="77777777" w:rsidR="0062657B" w:rsidRPr="0062657B" w:rsidRDefault="0062657B" w:rsidP="0062657B">
      <w:pPr>
        <w:spacing w:after="0"/>
        <w:ind w:firstLine="540"/>
        <w:rPr>
          <w:rFonts w:ascii="Times New Roman" w:hAnsi="Times New Roman"/>
          <w:szCs w:val="22"/>
          <w:lang w:val="ru-RU"/>
        </w:rPr>
      </w:pPr>
      <w:r w:rsidRPr="0062657B">
        <w:rPr>
          <w:rFonts w:ascii="Times New Roman" w:hAnsi="Times New Roman"/>
          <w:szCs w:val="22"/>
        </w:rPr>
        <w:tab/>
      </w:r>
      <w:r w:rsidRPr="0062657B">
        <w:rPr>
          <w:rFonts w:ascii="Times New Roman" w:hAnsi="Times New Roman"/>
          <w:szCs w:val="22"/>
          <w:lang w:val="sr-Cyrl-CS"/>
        </w:rPr>
        <w:t>Даљи развој мрежа мобилне телефоније треба да се занива на побољшању покривености 3</w:t>
      </w:r>
      <w:r w:rsidRPr="0062657B">
        <w:rPr>
          <w:rFonts w:ascii="Times New Roman" w:hAnsi="Times New Roman"/>
          <w:szCs w:val="22"/>
        </w:rPr>
        <w:t>G и 4G</w:t>
      </w:r>
      <w:r w:rsidRPr="0062657B">
        <w:rPr>
          <w:rFonts w:ascii="Times New Roman" w:hAnsi="Times New Roman"/>
          <w:szCs w:val="22"/>
          <w:lang w:val="sr-Cyrl-CS"/>
        </w:rPr>
        <w:t xml:space="preserve"> сигналом</w:t>
      </w:r>
      <w:r w:rsidRPr="0062657B">
        <w:rPr>
          <w:rFonts w:ascii="Times New Roman" w:hAnsi="Times New Roman"/>
          <w:szCs w:val="22"/>
          <w:lang w:val="ru-RU"/>
        </w:rPr>
        <w:t xml:space="preserve"> и увођењу нових сервиса великих битских протока и угушћивањем мрежа базних станица са мањим снагама предајника сва три оператера.</w:t>
      </w:r>
    </w:p>
    <w:p w14:paraId="2921117E" w14:textId="7E6EE615" w:rsidR="0062657B" w:rsidRPr="0062657B" w:rsidRDefault="0062657B" w:rsidP="0062657B">
      <w:pPr>
        <w:spacing w:after="0"/>
        <w:ind w:firstLine="540"/>
        <w:rPr>
          <w:rFonts w:ascii="Times New Roman" w:hAnsi="Times New Roman"/>
          <w:szCs w:val="22"/>
          <w:lang w:val="sr-Cyrl-CS"/>
        </w:rPr>
      </w:pPr>
      <w:r w:rsidRPr="0062657B">
        <w:rPr>
          <w:rFonts w:ascii="Times New Roman" w:hAnsi="Times New Roman"/>
          <w:szCs w:val="22"/>
          <w:lang w:val="sr-Cyrl-CS"/>
        </w:rPr>
        <w:t>Кабловско - дистрибутивни систем (КДС) у својој основној улози врши пренос, емитовање и дистрибуцију радио и ТВ програма</w:t>
      </w:r>
      <w:r w:rsidR="005E0696">
        <w:rPr>
          <w:rFonts w:ascii="Times New Roman" w:hAnsi="Times New Roman"/>
          <w:szCs w:val="22"/>
        </w:rPr>
        <w:t>,</w:t>
      </w:r>
      <w:r w:rsidRPr="0062657B">
        <w:rPr>
          <w:rFonts w:ascii="Times New Roman" w:hAnsi="Times New Roman"/>
          <w:szCs w:val="22"/>
          <w:lang w:val="sr-Cyrl-CS"/>
        </w:rPr>
        <w:t xml:space="preserve"> али се са развојем технологија омогућио и развој нових допунских сервиса. КДС поред основних обезбеђује својим корисницима и следеће сервисе: интернет, телеметрију, видео на захтев, видео-надзор, говорни сервис и др.</w:t>
      </w:r>
    </w:p>
    <w:p w14:paraId="4B8DAE60" w14:textId="77777777" w:rsidR="0062657B" w:rsidRDefault="0062657B" w:rsidP="0062657B">
      <w:pPr>
        <w:ind w:firstLine="540"/>
        <w:rPr>
          <w:rFonts w:ascii="Times New Roman" w:hAnsi="Times New Roman"/>
          <w:b/>
        </w:rPr>
      </w:pPr>
    </w:p>
    <w:p w14:paraId="44513539" w14:textId="69ED8F87" w:rsidR="00C4314B" w:rsidRPr="00AD086D" w:rsidRDefault="00C4314B" w:rsidP="00C4314B">
      <w:pPr>
        <w:ind w:firstLine="540"/>
        <w:rPr>
          <w:rFonts w:ascii="Times New Roman" w:hAnsi="Times New Roman"/>
          <w:b/>
        </w:rPr>
      </w:pPr>
      <w:r w:rsidRPr="00AD086D">
        <w:rPr>
          <w:rFonts w:ascii="Times New Roman" w:hAnsi="Times New Roman"/>
          <w:b/>
        </w:rPr>
        <w:t xml:space="preserve">2.5.4. </w:t>
      </w:r>
      <w:r w:rsidRPr="00AD086D">
        <w:rPr>
          <w:rFonts w:ascii="Times New Roman" w:hAnsi="Times New Roman"/>
          <w:b/>
          <w:szCs w:val="22"/>
          <w:lang w:val="sr-Cyrl-CS"/>
        </w:rPr>
        <w:t xml:space="preserve">Водоводна </w:t>
      </w:r>
      <w:r w:rsidRPr="00AD086D">
        <w:rPr>
          <w:rFonts w:ascii="Times New Roman" w:hAnsi="Times New Roman"/>
          <w:b/>
        </w:rPr>
        <w:t>инфраструктура</w:t>
      </w:r>
    </w:p>
    <w:p w14:paraId="7E16D729" w14:textId="03945414" w:rsidR="005E0696" w:rsidRPr="00C47BD7" w:rsidRDefault="00AD2135" w:rsidP="005E0696">
      <w:pPr>
        <w:spacing w:after="0"/>
        <w:ind w:firstLine="540"/>
        <w:rPr>
          <w:rFonts w:ascii="Times New Roman" w:hAnsi="Times New Roman"/>
          <w:szCs w:val="22"/>
          <w:lang w:val="sr-Cyrl-RS"/>
        </w:rPr>
      </w:pPr>
      <w:r>
        <w:rPr>
          <w:rFonts w:ascii="Times New Roman" w:hAnsi="Times New Roman"/>
          <w:szCs w:val="22"/>
          <w:lang w:val="sr-Cyrl-RS"/>
        </w:rPr>
        <w:t>В</w:t>
      </w:r>
      <w:r w:rsidR="005E0696" w:rsidRPr="00C47BD7">
        <w:rPr>
          <w:rFonts w:ascii="Times New Roman" w:hAnsi="Times New Roman"/>
          <w:szCs w:val="22"/>
          <w:lang w:val="sr-Cyrl-RS"/>
        </w:rPr>
        <w:t xml:space="preserve">одоснабдевање насеља </w:t>
      </w:r>
      <w:r>
        <w:rPr>
          <w:rFonts w:ascii="Times New Roman" w:hAnsi="Times New Roman"/>
          <w:szCs w:val="22"/>
          <w:lang w:val="sr-Cyrl-RS"/>
        </w:rPr>
        <w:t xml:space="preserve">предвиђено је </w:t>
      </w:r>
      <w:r w:rsidR="005E0696" w:rsidRPr="00C47BD7">
        <w:rPr>
          <w:rFonts w:ascii="Times New Roman" w:hAnsi="Times New Roman"/>
          <w:szCs w:val="22"/>
          <w:lang w:val="sr-Cyrl-RS"/>
        </w:rPr>
        <w:t>каптирањем три извора у алувиону Топоничке реке, одвод воде до црпног резервоара одакле се препумпава до потрошача а вишак до висинског резервоара на коти 352mнм. Недостајуће количине у будућности обезбедиле би се из уре</w:t>
      </w:r>
      <w:r>
        <w:rPr>
          <w:rFonts w:ascii="Times New Roman" w:hAnsi="Times New Roman"/>
          <w:szCs w:val="22"/>
          <w:lang w:val="sr-Cyrl-RS"/>
        </w:rPr>
        <w:t>ђеног карстног врела "Пештер", Моравског</w:t>
      </w:r>
      <w:r w:rsidR="005E0696" w:rsidRPr="00C47BD7">
        <w:rPr>
          <w:rFonts w:ascii="Times New Roman" w:hAnsi="Times New Roman"/>
          <w:szCs w:val="22"/>
          <w:lang w:val="sr-Cyrl-RS"/>
        </w:rPr>
        <w:t xml:space="preserve"> водоводног система, које се налази на око 150m низводно од јужне границе Плана, на левој обали Топоничке реке, којим газдује ЈКП. До сада је осим каптажних грађевина изграђена пумпна станица, потисни цевовод и делимично секундарна </w:t>
      </w:r>
      <w:r w:rsidR="005E0696" w:rsidRPr="00C47BD7">
        <w:rPr>
          <w:rFonts w:ascii="Times New Roman" w:hAnsi="Times New Roman"/>
          <w:szCs w:val="22"/>
          <w:lang w:val="sr-Cyrl-RS"/>
        </w:rPr>
        <w:lastRenderedPageBreak/>
        <w:t xml:space="preserve">дистрибутивна мрежа, средствима заинтересованих грађана, који сами одржавају изграђени систем. Извориште није ограђено што није у складу са Законом о водама ("Сл. гласник РС", бр. 30/2010, 93/2012, 101/2016, 95/2018 и 95/2018 - др. закон) и Правилником о начину одређивања и одржавања зона санитарне заштите изворишта водоснабдевања ("Сл. гласник РС", бр.92/2008). У том смислу потребно је хитно урадити Елаборат о зонама санитарне заштите изворишта водоснабдевања као и осталих термоминералних изворишта у околини и успоставити режим заштите. На графичком прилогу </w:t>
      </w:r>
      <w:r w:rsidR="006D6434" w:rsidRPr="006D6434">
        <w:rPr>
          <w:rFonts w:ascii="Times New Roman" w:hAnsi="Times New Roman"/>
          <w:i/>
          <w:szCs w:val="22"/>
          <w:lang w:val="sr-Cyrl-RS"/>
        </w:rPr>
        <w:t>6</w:t>
      </w:r>
      <w:r w:rsidR="006D6434" w:rsidRPr="006D6434">
        <w:rPr>
          <w:rFonts w:ascii="Times New Roman" w:hAnsi="Times New Roman"/>
          <w:i/>
          <w:szCs w:val="22"/>
        </w:rPr>
        <w:t>.</w:t>
      </w:r>
      <w:r w:rsidR="006D6434" w:rsidRPr="006D6434">
        <w:rPr>
          <w:rFonts w:ascii="Times New Roman" w:hAnsi="Times New Roman"/>
          <w:i/>
          <w:szCs w:val="22"/>
          <w:lang w:val="sr-Cyrl-RS"/>
        </w:rPr>
        <w:t xml:space="preserve"> Мреже и објекти инфраструктуре – синхрон план</w:t>
      </w:r>
      <w:r w:rsidR="006D6434" w:rsidRPr="00C47BD7">
        <w:rPr>
          <w:rFonts w:ascii="Times New Roman" w:hAnsi="Times New Roman"/>
          <w:szCs w:val="22"/>
          <w:lang w:val="sr-Cyrl-RS"/>
        </w:rPr>
        <w:t xml:space="preserve"> </w:t>
      </w:r>
      <w:r w:rsidR="005E0696" w:rsidRPr="00C47BD7">
        <w:rPr>
          <w:rFonts w:ascii="Times New Roman" w:hAnsi="Times New Roman"/>
          <w:szCs w:val="22"/>
          <w:lang w:val="sr-Cyrl-RS"/>
        </w:rPr>
        <w:t xml:space="preserve">приказана је зона непосредне заштите изворишта преузета из техничке документације чије ће се границе коначно утврдити након израде Елабората на основу кога треба Министарство здравља донети решење. </w:t>
      </w:r>
    </w:p>
    <w:p w14:paraId="4D493827" w14:textId="592EAC71" w:rsidR="005E0696" w:rsidRPr="005E0696"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xml:space="preserve">Решењем Министарства здравља број 530-01-466/2016-10, од 03.10.2016.године, одређене су зоне санитарне заштите изворишта "Моравског" водоводног  система. Целокупно грађевинско подручје Топила је у широј и ужој зони заштите. Обе зоне санитарне заштите приказане су на </w:t>
      </w:r>
      <w:r w:rsidR="006D6434">
        <w:rPr>
          <w:rFonts w:ascii="Times New Roman" w:hAnsi="Times New Roman"/>
          <w:szCs w:val="22"/>
          <w:lang w:val="sr-Cyrl-RS"/>
        </w:rPr>
        <w:t xml:space="preserve">графичком прилогу </w:t>
      </w:r>
      <w:r w:rsidRPr="006D6434">
        <w:rPr>
          <w:rFonts w:ascii="Times New Roman" w:hAnsi="Times New Roman"/>
          <w:i/>
          <w:szCs w:val="22"/>
          <w:lang w:val="sr-Cyrl-RS"/>
        </w:rPr>
        <w:t>6</w:t>
      </w:r>
      <w:r w:rsidR="006D6434" w:rsidRPr="006D6434">
        <w:rPr>
          <w:rFonts w:ascii="Times New Roman" w:hAnsi="Times New Roman"/>
          <w:i/>
          <w:szCs w:val="22"/>
        </w:rPr>
        <w:t>.</w:t>
      </w:r>
      <w:r w:rsidRPr="006D6434">
        <w:rPr>
          <w:rFonts w:ascii="Times New Roman" w:hAnsi="Times New Roman"/>
          <w:i/>
          <w:szCs w:val="22"/>
          <w:lang w:val="sr-Cyrl-RS"/>
        </w:rPr>
        <w:t xml:space="preserve"> Мреже и објекти инфраструктуре – синхрон план</w:t>
      </w:r>
      <w:r w:rsidRPr="005E0696">
        <w:rPr>
          <w:rFonts w:ascii="Times New Roman" w:hAnsi="Times New Roman"/>
          <w:szCs w:val="22"/>
          <w:lang w:val="sr-Cyrl-RS"/>
        </w:rPr>
        <w:t>.</w:t>
      </w:r>
    </w:p>
    <w:p w14:paraId="0CFC1E8A"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У зони І изворишта не могу се градити или употребљавати објекти и постројења, користити земљиште или вршити друге делатности, ако то угрожава здравствену исправност воде на изворишту, и то:</w:t>
      </w:r>
    </w:p>
    <w:p w14:paraId="3F2C5CF7" w14:textId="4D0859C5" w:rsidR="005E0696" w:rsidRPr="00716F9F" w:rsidRDefault="005E0696" w:rsidP="005E0696">
      <w:pPr>
        <w:pStyle w:val="ListParagraph"/>
        <w:numPr>
          <w:ilvl w:val="0"/>
          <w:numId w:val="24"/>
        </w:numPr>
        <w:spacing w:after="0"/>
        <w:rPr>
          <w:sz w:val="22"/>
          <w:szCs w:val="22"/>
          <w:lang w:val="sr-Cyrl-RS"/>
        </w:rPr>
      </w:pPr>
      <w:r w:rsidRPr="00716F9F">
        <w:rPr>
          <w:sz w:val="22"/>
          <w:szCs w:val="22"/>
          <w:lang w:val="sr-Cyrl-RS"/>
        </w:rPr>
        <w:t>изградња или употреба објеката и постројења, коришћење земљишта или вршење друге делатности које се односе на зону II;</w:t>
      </w:r>
    </w:p>
    <w:p w14:paraId="23F7387D" w14:textId="1E4E076C" w:rsidR="005E0696" w:rsidRPr="00716F9F" w:rsidRDefault="005E0696" w:rsidP="005E0696">
      <w:pPr>
        <w:pStyle w:val="ListParagraph"/>
        <w:numPr>
          <w:ilvl w:val="0"/>
          <w:numId w:val="24"/>
        </w:numPr>
        <w:spacing w:after="0"/>
        <w:rPr>
          <w:sz w:val="22"/>
          <w:szCs w:val="22"/>
          <w:lang w:val="sr-Cyrl-RS"/>
        </w:rPr>
      </w:pPr>
      <w:r w:rsidRPr="00716F9F">
        <w:rPr>
          <w:sz w:val="22"/>
          <w:szCs w:val="22"/>
          <w:lang w:val="sr-Cyrl-RS"/>
        </w:rPr>
        <w:t>постављање уређаја, складиштење опреме и обављање делатности који нису у функцији водоснабдевања;</w:t>
      </w:r>
    </w:p>
    <w:p w14:paraId="5E3ED532" w14:textId="3ED2D744" w:rsidR="005E0696" w:rsidRPr="00716F9F" w:rsidRDefault="005E0696" w:rsidP="005E0696">
      <w:pPr>
        <w:pStyle w:val="ListParagraph"/>
        <w:numPr>
          <w:ilvl w:val="0"/>
          <w:numId w:val="24"/>
        </w:numPr>
        <w:spacing w:after="0"/>
        <w:rPr>
          <w:sz w:val="22"/>
          <w:szCs w:val="22"/>
          <w:lang w:val="sr-Cyrl-RS"/>
        </w:rPr>
      </w:pPr>
      <w:r w:rsidRPr="00716F9F">
        <w:rPr>
          <w:sz w:val="22"/>
          <w:szCs w:val="22"/>
          <w:lang w:val="sr-Cyrl-RS"/>
        </w:rPr>
        <w:t>кретање возила која су у функцији водоснабдевања ван за то припремљених саобраћајница, прилаз возилима на моторни погон која нису у функцији водоснабдевања, коришћење пловила на моторни погон, одржавање спортова на води и купање људи и животиња;</w:t>
      </w:r>
    </w:p>
    <w:p w14:paraId="2B85CB70" w14:textId="10ECE2A5" w:rsidR="005E0696" w:rsidRPr="00716F9F" w:rsidRDefault="005E0696" w:rsidP="005E0696">
      <w:pPr>
        <w:pStyle w:val="ListParagraph"/>
        <w:numPr>
          <w:ilvl w:val="0"/>
          <w:numId w:val="24"/>
        </w:numPr>
        <w:spacing w:after="0"/>
        <w:rPr>
          <w:sz w:val="22"/>
          <w:szCs w:val="22"/>
          <w:lang w:val="sr-Cyrl-RS"/>
        </w:rPr>
      </w:pPr>
      <w:r w:rsidRPr="00716F9F">
        <w:rPr>
          <w:sz w:val="22"/>
          <w:szCs w:val="22"/>
          <w:lang w:val="sr-Cyrl-RS"/>
        </w:rPr>
        <w:t>напајање стоке;</w:t>
      </w:r>
    </w:p>
    <w:p w14:paraId="46DA4D39" w14:textId="3D229038" w:rsidR="005E0696" w:rsidRPr="00716F9F" w:rsidRDefault="005E0696" w:rsidP="005E0696">
      <w:pPr>
        <w:pStyle w:val="ListParagraph"/>
        <w:numPr>
          <w:ilvl w:val="0"/>
          <w:numId w:val="24"/>
        </w:numPr>
        <w:spacing w:after="0"/>
        <w:rPr>
          <w:sz w:val="22"/>
          <w:szCs w:val="22"/>
          <w:lang w:val="sr-Cyrl-RS"/>
        </w:rPr>
      </w:pPr>
      <w:r w:rsidRPr="00716F9F">
        <w:rPr>
          <w:sz w:val="22"/>
          <w:szCs w:val="22"/>
          <w:lang w:val="sr-Cyrl-RS"/>
        </w:rPr>
        <w:t>узгајање рибе ради комерцијалног изловљавања.</w:t>
      </w:r>
    </w:p>
    <w:p w14:paraId="3FD14CC3" w14:textId="77777777" w:rsidR="005E0696" w:rsidRPr="00716F9F" w:rsidRDefault="005E0696" w:rsidP="005E0696">
      <w:pPr>
        <w:spacing w:after="0"/>
        <w:ind w:firstLine="540"/>
        <w:rPr>
          <w:rFonts w:ascii="Times New Roman" w:hAnsi="Times New Roman"/>
          <w:szCs w:val="22"/>
          <w:lang w:val="sr-Cyrl-RS"/>
        </w:rPr>
      </w:pPr>
      <w:r w:rsidRPr="00716F9F">
        <w:rPr>
          <w:rFonts w:ascii="Times New Roman" w:hAnsi="Times New Roman"/>
          <w:szCs w:val="22"/>
          <w:lang w:val="sr-Cyrl-RS"/>
        </w:rPr>
        <w:t>У ужој зони (Зони ІІ) дозвољено је коришћење земљишта у пољопривредне сврхе, уз строго контролисано коришћење хербицида, пестицида и ђубрива. Ужа зона заштите чини површину земљишта под санитарним надзором на којој није дозвољена изградња објеката, постављање уређаја и вршења радњи које могу на било који начин загадити воду.</w:t>
      </w:r>
    </w:p>
    <w:p w14:paraId="5B7AB280" w14:textId="77777777" w:rsidR="005E0696" w:rsidRPr="00716F9F" w:rsidRDefault="005E0696" w:rsidP="005E0696">
      <w:pPr>
        <w:spacing w:after="0"/>
        <w:ind w:firstLine="540"/>
        <w:rPr>
          <w:rFonts w:ascii="Times New Roman" w:hAnsi="Times New Roman"/>
          <w:szCs w:val="22"/>
          <w:lang w:val="sr-Cyrl-RS"/>
        </w:rPr>
      </w:pPr>
      <w:r w:rsidRPr="00716F9F">
        <w:rPr>
          <w:rFonts w:ascii="Times New Roman" w:hAnsi="Times New Roman"/>
          <w:szCs w:val="22"/>
          <w:lang w:val="sr-Cyrl-RS"/>
        </w:rPr>
        <w:t>У ужој зони заштите не могу се градити или употребљавати објекти и постројења, користити земљиште или вршити друге делатности, ако то угрожава здравствену исправност воде на изворишту, и то:</w:t>
      </w:r>
    </w:p>
    <w:p w14:paraId="0D1EB44A" w14:textId="2EB0C704"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трајно подземно и надземно складиштење опасних материја и материја које се не смеју директно или индиректно уносити у воде;</w:t>
      </w:r>
    </w:p>
    <w:p w14:paraId="6DF741EA" w14:textId="773E6976"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производња, превоз и манипулисање опасним материјама и материјама које се не смеју директно или индиректно уносити у воде;</w:t>
      </w:r>
    </w:p>
    <w:p w14:paraId="41A88F57" w14:textId="7792076C"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комерцијално складиштење нафте и нафтних деривата;</w:t>
      </w:r>
    </w:p>
    <w:p w14:paraId="7A8FD4A5" w14:textId="38DFA69B"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испуштање отпадне воде и воде која је служила за расхлађивање индустријских постројења;</w:t>
      </w:r>
    </w:p>
    <w:p w14:paraId="7ADDA830" w14:textId="528950EC"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изградња саобраћајница без канала за одвод атмосферских вода;</w:t>
      </w:r>
    </w:p>
    <w:p w14:paraId="248A2928" w14:textId="4BD52BA4"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експлоатација нафте, гаса, радиоактивних материја, угља и минералних сировина;</w:t>
      </w:r>
    </w:p>
    <w:p w14:paraId="6359B6C6" w14:textId="6D2B9356"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неконтролисано депоновање комуналног отпада, хаварисаних возила, старих гума и других материја и материјала из којих се могу ослободити загађујуће материје испирањем или цурењем;</w:t>
      </w:r>
    </w:p>
    <w:p w14:paraId="03C5C291" w14:textId="0335EA56"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неконтролисано крчење шума;</w:t>
      </w:r>
    </w:p>
    <w:p w14:paraId="54C5F916" w14:textId="083B5C9B"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изградња и коришћење ваздушне луке;</w:t>
      </w:r>
    </w:p>
    <w:p w14:paraId="49F1949D" w14:textId="37133DFA"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lastRenderedPageBreak/>
        <w:t>површински и потповршински радови, минирање тла, продор у слој који застире подземну воду и одстрањивање слоја који застире водоносни слој, осим ако ти радови нису у функцији водоснабдевања;</w:t>
      </w:r>
    </w:p>
    <w:p w14:paraId="53DF19C9" w14:textId="38FD17DC"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одржавање ауто и мото трка;</w:t>
      </w:r>
    </w:p>
    <w:p w14:paraId="30ED0A30" w14:textId="1AB50AB6"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стамбена изградња;</w:t>
      </w:r>
    </w:p>
    <w:p w14:paraId="10ACA8EF" w14:textId="774B2ED8"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употреба хемијског ђубрива, течног и чврстог стајњака;</w:t>
      </w:r>
    </w:p>
    <w:p w14:paraId="4AD995F7" w14:textId="5BB970D7"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употреба пестицида, хербицида и инсектицида;</w:t>
      </w:r>
    </w:p>
    <w:p w14:paraId="185B06F7" w14:textId="74EE006B"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узгајање, кретање и испаша стоке;</w:t>
      </w:r>
    </w:p>
    <w:p w14:paraId="7726EA39" w14:textId="45DDE7D7"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камповање, вашари и друга окупљања људи;</w:t>
      </w:r>
    </w:p>
    <w:p w14:paraId="2AF48B43" w14:textId="50EEB29B"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изградња и коришћење спортских објеката;</w:t>
      </w:r>
    </w:p>
    <w:p w14:paraId="028F5B3E" w14:textId="4332FA62"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изградња  и  коришћење  угоститељских  и  других  објеката  за  смештај гостију;</w:t>
      </w:r>
    </w:p>
    <w:p w14:paraId="50ABFB17" w14:textId="794E4015"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продубљивање корита и вађење шљунка и песка;</w:t>
      </w:r>
    </w:p>
    <w:p w14:paraId="70CC8995" w14:textId="349A162B" w:rsidR="005E0696" w:rsidRPr="00716F9F" w:rsidRDefault="005E0696" w:rsidP="005E0696">
      <w:pPr>
        <w:pStyle w:val="ListParagraph"/>
        <w:numPr>
          <w:ilvl w:val="0"/>
          <w:numId w:val="26"/>
        </w:numPr>
        <w:spacing w:after="0"/>
        <w:rPr>
          <w:sz w:val="22"/>
          <w:szCs w:val="22"/>
          <w:lang w:val="sr-Cyrl-RS"/>
        </w:rPr>
      </w:pPr>
      <w:r w:rsidRPr="00716F9F">
        <w:rPr>
          <w:sz w:val="22"/>
          <w:szCs w:val="22"/>
          <w:lang w:val="sr-Cyrl-RS"/>
        </w:rPr>
        <w:t>формирање нових гробаља и проширење капацитета постојећих.</w:t>
      </w:r>
    </w:p>
    <w:p w14:paraId="71C6FD01"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У зони ІІІ забрањена је изградња индустријских или других објеката чије отпадне воде и друге отпадне материје из технолошког процеса производње могу угрозити извориште. Такође је забрањено коришћење земљишта и вршење других делатности које би могле да угрозе здравствену исправност воде на изворишту.</w:t>
      </w:r>
    </w:p>
    <w:p w14:paraId="79E51482"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Појас заштите око потисног цевовода успоставља се у ширини од 5,0 m дуж цевовода, односно по 2,5 m са сваке стране осовине цевовода. У појасу заштите није дозвољена изградња објеката, постављање уређаја и вршење радњи које на било који начин могу загадити воду или угрозити стабилност цевовода.</w:t>
      </w:r>
    </w:p>
    <w:p w14:paraId="6450B6E3"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У планском периоду задржава се постојећи систем водоснабдевања који је потребно допунити недостајућим резервоарским простором планираним на катастарској парцели бр.3123/1 КО Кравље и доградњом мреже. Запремина резервоара је 200m3 и налази се на коти 352mнм.</w:t>
      </w:r>
    </w:p>
    <w:p w14:paraId="0784FF74"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Око објекта резервоара успоставља се зона непосредне санитаране заштите која износи минимално 10m од ивице објекта. Приступ је дозвољен само лицима запосленим у водоводу која су под здравственим надзором. Овај простор се ограђује и може се користити као сенокос али без употребе ђубрива, пестицида и хербицида чија употреба може загадити воду.</w:t>
      </w:r>
    </w:p>
    <w:p w14:paraId="1448C894"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Водоводна мрежа се састоји од две висинске зоне и то: више  висинске зоне, изнад коте терена од 300mнм која ће се снабдевати из резервоара и ниже, испод коте 300mнм, која се снабдева преко умањивача притиска.</w:t>
      </w:r>
    </w:p>
    <w:p w14:paraId="47439B86"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Изградњу и реконструкцију водоводне мреже ускладити са изградњом планираних саобраћајница односно реконструкцијом постојећих. Положај нове  мреже обично је у коловозу на хоризонталном одстојању од  0,5</w:t>
      </w:r>
      <w:r w:rsidRPr="00C47BD7">
        <w:rPr>
          <w:rFonts w:ascii="Times New Roman" w:hAnsi="Times New Roman"/>
          <w:szCs w:val="22"/>
          <w:lang w:val="sr-Cyrl-RS"/>
        </w:rPr>
        <w:t>1,0m у односу на ивицу коловоза. Уколико постојећа мрежа излази из регулационе ширине саобраћајнице, односно мења правац у оквиру постојеће односно планиране регулације, потребно је приликом реконструкције мреже или коловоза положити нови цевовод у складу са овим правилима а постојећи укинути. Промена положаја трасе цевовода у односу на графички приказ, а односи се на промену у оквиру регулационог појаса саобраћајница, неће се сматрати изменом плана у случају када се приликом израде техничке документације покаже да је неопходно услед теренских или других техничких услова. Минимална дебљина надслоја земље изнад горње ивице цеви не сме бити мања од 1,0m. Водоводну мрежу у зони постојеће и планиране регулације водотокова изводити у мостовској конструкцији или у дну корита са адекватном заштитом.</w:t>
      </w:r>
    </w:p>
    <w:p w14:paraId="07B241A5"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Забрањује се употреба санитарне воде за прање и заливање површина. Уколико претходни истражни хидрогеолошки радови покажу да се ове воде не могу обезбедити из подземља, водотокова или сакупљањем атмосферлија, за потребе прања асфалтних и бетонских површина као и заливања травнатих и парковских површина користити воду из аутоцистерни.</w:t>
      </w:r>
    </w:p>
    <w:p w14:paraId="5C8D01E0" w14:textId="6303CE7F" w:rsidR="005E0696" w:rsidRPr="00C47BD7" w:rsidRDefault="00583887" w:rsidP="00583887">
      <w:pPr>
        <w:spacing w:after="0"/>
        <w:ind w:firstLine="540"/>
        <w:rPr>
          <w:rFonts w:ascii="Times New Roman" w:hAnsi="Times New Roman"/>
          <w:szCs w:val="22"/>
          <w:lang w:val="sr-Cyrl-RS"/>
        </w:rPr>
      </w:pPr>
      <w:r>
        <w:rPr>
          <w:rFonts w:ascii="Times New Roman" w:hAnsi="Times New Roman"/>
          <w:szCs w:val="22"/>
          <w:lang w:val="sr-Cyrl-RS"/>
        </w:rPr>
        <w:lastRenderedPageBreak/>
        <w:t xml:space="preserve">На подручју </w:t>
      </w:r>
      <w:r w:rsidR="00D0098F">
        <w:rPr>
          <w:rFonts w:ascii="Times New Roman" w:hAnsi="Times New Roman"/>
          <w:szCs w:val="22"/>
          <w:lang w:val="sr-Cyrl-RS"/>
        </w:rPr>
        <w:t>П</w:t>
      </w:r>
      <w:r>
        <w:rPr>
          <w:rFonts w:ascii="Times New Roman" w:hAnsi="Times New Roman"/>
          <w:szCs w:val="22"/>
          <w:lang w:val="sr-Cyrl-RS"/>
        </w:rPr>
        <w:t xml:space="preserve">лана постоје подземни и термоминерални извори, од којих је неколико евидентирано и лоцирано на карти </w:t>
      </w:r>
      <w:r w:rsidRPr="00583887">
        <w:rPr>
          <w:rFonts w:ascii="Times New Roman" w:hAnsi="Times New Roman"/>
          <w:i/>
          <w:szCs w:val="22"/>
          <w:lang w:val="sr-Cyrl-RS"/>
        </w:rPr>
        <w:t>6. Мреже и објекти инфраструктуре: синхрон план</w:t>
      </w:r>
      <w:r>
        <w:rPr>
          <w:rFonts w:ascii="Times New Roman" w:hAnsi="Times New Roman"/>
          <w:szCs w:val="22"/>
          <w:lang w:val="sr-Cyrl-RS"/>
        </w:rPr>
        <w:t xml:space="preserve">. </w:t>
      </w:r>
      <w:r w:rsidR="005E0696" w:rsidRPr="00C47BD7">
        <w:rPr>
          <w:rFonts w:ascii="Times New Roman" w:hAnsi="Times New Roman"/>
          <w:szCs w:val="22"/>
          <w:lang w:val="sr-Cyrl-RS"/>
        </w:rPr>
        <w:t xml:space="preserve">Коришћење подземних </w:t>
      </w:r>
      <w:r>
        <w:rPr>
          <w:rFonts w:ascii="Times New Roman" w:hAnsi="Times New Roman"/>
          <w:szCs w:val="22"/>
          <w:lang w:val="sr-Cyrl-RS"/>
        </w:rPr>
        <w:t xml:space="preserve">и термоминералних </w:t>
      </w:r>
      <w:r w:rsidR="005E0696" w:rsidRPr="00C47BD7">
        <w:rPr>
          <w:rFonts w:ascii="Times New Roman" w:hAnsi="Times New Roman"/>
          <w:szCs w:val="22"/>
          <w:lang w:val="sr-Cyrl-RS"/>
        </w:rPr>
        <w:t>вода као природног ресурса, може се остварити према:</w:t>
      </w:r>
    </w:p>
    <w:p w14:paraId="288DCB4A"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условима заштите природе по којима се врше геолошка истраживања;</w:t>
      </w:r>
    </w:p>
    <w:p w14:paraId="62BC9259"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одобрењу за детаљна хидрогеолошка истраживања;</w:t>
      </w:r>
    </w:p>
    <w:p w14:paraId="77475092"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елаборату о утврђеним резервама и квалитету подземних вода;</w:t>
      </w:r>
    </w:p>
    <w:p w14:paraId="05EAF4FE" w14:textId="1E00D129"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овери б</w:t>
      </w:r>
      <w:r w:rsidR="00583887">
        <w:rPr>
          <w:rFonts w:ascii="Times New Roman" w:hAnsi="Times New Roman"/>
          <w:szCs w:val="22"/>
          <w:lang w:val="sr-Cyrl-RS"/>
        </w:rPr>
        <w:t>илансних резерви подземних вода</w:t>
      </w:r>
      <w:r w:rsidR="00D0098F">
        <w:rPr>
          <w:rFonts w:ascii="Times New Roman" w:hAnsi="Times New Roman"/>
          <w:szCs w:val="22"/>
          <w:lang w:val="sr-Cyrl-RS"/>
        </w:rPr>
        <w:t>.</w:t>
      </w:r>
    </w:p>
    <w:p w14:paraId="21C562CE" w14:textId="4E86AD8D"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Сагласности за коришћење ресурса подземних вода обухвата</w:t>
      </w:r>
      <w:r w:rsidR="00583887">
        <w:rPr>
          <w:rFonts w:ascii="Times New Roman" w:hAnsi="Times New Roman"/>
          <w:szCs w:val="22"/>
          <w:lang w:val="sr-Cyrl-RS"/>
        </w:rPr>
        <w:t>ју</w:t>
      </w:r>
      <w:r w:rsidRPr="00C47BD7">
        <w:rPr>
          <w:rFonts w:ascii="Times New Roman" w:hAnsi="Times New Roman"/>
          <w:szCs w:val="22"/>
          <w:lang w:val="sr-Cyrl-RS"/>
        </w:rPr>
        <w:t xml:space="preserve"> следеће:</w:t>
      </w:r>
    </w:p>
    <w:p w14:paraId="2C6C4AF5"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сагласност - одобрење за коришћење ресурса подземне воде;</w:t>
      </w:r>
    </w:p>
    <w:p w14:paraId="518475D7"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границе простора на коме ће се користити ресурс подземних вода;</w:t>
      </w:r>
    </w:p>
    <w:p w14:paraId="61A994F7"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утврђене и оверене резерве ресурса подземне воде;</w:t>
      </w:r>
    </w:p>
    <w:p w14:paraId="41C4BC18"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пројекат коришћења ресурса подземних вода;</w:t>
      </w:r>
    </w:p>
    <w:p w14:paraId="07CC9FCE" w14:textId="049533D7" w:rsidR="005E0696" w:rsidRPr="00C47BD7" w:rsidRDefault="005E0696" w:rsidP="00583887">
      <w:pPr>
        <w:spacing w:after="0"/>
        <w:ind w:firstLine="540"/>
        <w:rPr>
          <w:rFonts w:ascii="Times New Roman" w:hAnsi="Times New Roman"/>
          <w:szCs w:val="22"/>
          <w:lang w:val="sr-Cyrl-RS"/>
        </w:rPr>
      </w:pPr>
      <w:r w:rsidRPr="00C47BD7">
        <w:rPr>
          <w:rFonts w:ascii="Times New Roman" w:hAnsi="Times New Roman"/>
          <w:szCs w:val="22"/>
          <w:lang w:val="sr-Cyrl-RS"/>
        </w:rPr>
        <w:t>• акт органа надлежног за послове урбанизма о усаглашености коришћења</w:t>
      </w:r>
      <w:r w:rsidR="00583887">
        <w:rPr>
          <w:rFonts w:ascii="Times New Roman" w:hAnsi="Times New Roman"/>
          <w:szCs w:val="22"/>
          <w:lang w:val="sr-Cyrl-RS"/>
        </w:rPr>
        <w:t xml:space="preserve"> </w:t>
      </w:r>
      <w:r w:rsidRPr="00C47BD7">
        <w:rPr>
          <w:rFonts w:ascii="Times New Roman" w:hAnsi="Times New Roman"/>
          <w:szCs w:val="22"/>
          <w:lang w:val="sr-Cyrl-RS"/>
        </w:rPr>
        <w:t>подземне воде са просторним и урбанистичким планом;</w:t>
      </w:r>
    </w:p>
    <w:p w14:paraId="501B5B3B"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процена утицаја на животну средину за коришћење ресурса подземне воде;</w:t>
      </w:r>
    </w:p>
    <w:p w14:paraId="4487C585" w14:textId="77777777" w:rsidR="005E0696" w:rsidRPr="00C47BD7" w:rsidRDefault="005E0696" w:rsidP="005E0696">
      <w:pPr>
        <w:spacing w:after="0"/>
        <w:ind w:firstLine="540"/>
        <w:rPr>
          <w:rFonts w:ascii="Times New Roman" w:hAnsi="Times New Roman"/>
          <w:szCs w:val="22"/>
          <w:lang w:val="sr-Cyrl-RS"/>
        </w:rPr>
      </w:pPr>
      <w:r w:rsidRPr="00C47BD7">
        <w:rPr>
          <w:rFonts w:ascii="Times New Roman" w:hAnsi="Times New Roman"/>
          <w:szCs w:val="22"/>
          <w:lang w:val="sr-Cyrl-RS"/>
        </w:rPr>
        <w:t>• водни услови надлежног јавног водопривредног предузећа.</w:t>
      </w:r>
    </w:p>
    <w:p w14:paraId="3F86217D" w14:textId="77777777" w:rsidR="005E795E" w:rsidRDefault="005E795E" w:rsidP="005E0696">
      <w:pPr>
        <w:ind w:firstLine="540"/>
        <w:rPr>
          <w:rFonts w:ascii="Times New Roman" w:hAnsi="Times New Roman"/>
        </w:rPr>
      </w:pPr>
      <w:r w:rsidRPr="00444920">
        <w:rPr>
          <w:rFonts w:ascii="Times New Roman" w:hAnsi="Times New Roman"/>
        </w:rPr>
        <w:t>Након наведених истражних хидрогеолошких радова и добијања сагласности за коришћење термоминералних вода</w:t>
      </w:r>
      <w:r w:rsidRPr="00444920">
        <w:rPr>
          <w:rFonts w:ascii="Times New Roman" w:hAnsi="Times New Roman"/>
          <w:lang w:val="sr-Cyrl-RS"/>
        </w:rPr>
        <w:t>,</w:t>
      </w:r>
      <w:r w:rsidRPr="00444920">
        <w:rPr>
          <w:rFonts w:ascii="Times New Roman" w:hAnsi="Times New Roman"/>
        </w:rPr>
        <w:t xml:space="preserve"> дефинисаће се систем за прикупљање и дистрибуцију ових вода до </w:t>
      </w:r>
      <w:r>
        <w:rPr>
          <w:rFonts w:ascii="Times New Roman" w:hAnsi="Times New Roman"/>
        </w:rPr>
        <w:t>свих потенцијалних потрошача,</w:t>
      </w:r>
      <w:r w:rsidRPr="00444920">
        <w:rPr>
          <w:rFonts w:ascii="Times New Roman" w:hAnsi="Times New Roman"/>
        </w:rPr>
        <w:t xml:space="preserve"> израдом урбанистичко-техничке документације. Систем се састоји од каптажне грађевине, пумпне станице, дистрибутивних цевовода и прикључака са свим потребним арматурама и фазонским комадима.</w:t>
      </w:r>
    </w:p>
    <w:p w14:paraId="18270CA0" w14:textId="11352982" w:rsidR="00AB0140" w:rsidRDefault="005E0696" w:rsidP="005E0696">
      <w:pPr>
        <w:ind w:firstLine="540"/>
        <w:rPr>
          <w:rFonts w:ascii="Times New Roman" w:hAnsi="Times New Roman"/>
          <w:szCs w:val="22"/>
          <w:lang w:val="sr-Cyrl-RS"/>
        </w:rPr>
      </w:pPr>
      <w:r w:rsidRPr="00C47BD7">
        <w:rPr>
          <w:rFonts w:ascii="Times New Roman" w:hAnsi="Times New Roman"/>
          <w:szCs w:val="22"/>
          <w:lang w:val="sr-Cyrl-RS"/>
        </w:rPr>
        <w:t>Напред наведена правила не примењују се за изградњу бунара са снабдевање водом за пиће и санитарне потребе једног домаћинства.</w:t>
      </w:r>
    </w:p>
    <w:p w14:paraId="35F9082F" w14:textId="77777777" w:rsidR="005E0696" w:rsidRDefault="005E0696" w:rsidP="005E0696">
      <w:pPr>
        <w:ind w:firstLine="540"/>
        <w:rPr>
          <w:rFonts w:ascii="Times New Roman" w:hAnsi="Times New Roman"/>
          <w:b/>
        </w:rPr>
      </w:pPr>
    </w:p>
    <w:p w14:paraId="2D1C07BB" w14:textId="77777777" w:rsidR="00C4314B" w:rsidRPr="00AD086D" w:rsidRDefault="00C4314B" w:rsidP="00C4314B">
      <w:pPr>
        <w:ind w:firstLine="540"/>
        <w:rPr>
          <w:rFonts w:ascii="Times New Roman" w:hAnsi="Times New Roman"/>
          <w:b/>
        </w:rPr>
      </w:pPr>
      <w:r w:rsidRPr="00AD086D">
        <w:rPr>
          <w:rFonts w:ascii="Times New Roman" w:hAnsi="Times New Roman"/>
          <w:b/>
        </w:rPr>
        <w:t xml:space="preserve">2.5.5. </w:t>
      </w:r>
      <w:r w:rsidRPr="00AD086D">
        <w:rPr>
          <w:rFonts w:ascii="Times New Roman" w:hAnsi="Times New Roman"/>
          <w:b/>
          <w:szCs w:val="22"/>
          <w:lang w:val="sr-Cyrl-CS"/>
        </w:rPr>
        <w:t xml:space="preserve">Канализациона </w:t>
      </w:r>
      <w:r w:rsidRPr="00AD086D">
        <w:rPr>
          <w:rFonts w:ascii="Times New Roman" w:hAnsi="Times New Roman"/>
          <w:b/>
        </w:rPr>
        <w:t>инфраструктура</w:t>
      </w:r>
    </w:p>
    <w:p w14:paraId="77AC916A" w14:textId="65F816A8"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На планском подручју не постоји изграђена канализациона мрежа већ се употребљене воде сакупљају у индивидуалне септичке јаме у оквиру парцела домаћинстава, највероватније водопропусне о чему сведоче хемијско – бактериолошке анализе воде на извориштима из 2002. и 2005. године у којима су присутне фекалне бактерије. Из тог разлога</w:t>
      </w:r>
      <w:r w:rsidR="00FB24E4">
        <w:rPr>
          <w:rFonts w:ascii="Times New Roman" w:hAnsi="Times New Roman"/>
          <w:szCs w:val="22"/>
          <w:lang w:val="sr-Cyrl-RS"/>
        </w:rPr>
        <w:t>,</w:t>
      </w:r>
      <w:r w:rsidRPr="001F4D52">
        <w:rPr>
          <w:rFonts w:ascii="Times New Roman" w:hAnsi="Times New Roman"/>
          <w:szCs w:val="22"/>
          <w:lang w:val="sr-Cyrl-RS"/>
        </w:rPr>
        <w:t xml:space="preserve"> изградња канализационе мреже за употребљене воде је приоритет. Планирана је мрежа сепаратног типа. Претходном планском документацијом предвиђена је изградња колектора за употребљене воде дуж десне обале Топоничке реке до будућег постројења за пречишћавање низводно од изворишта "Пештер", "Моравског" водоводног система. С обзиром на то да је од тада прошло скоро двадесет година а ни мрежа ни постројење није изграђено, овим Планом предложена је локација постројења на левој обали Топоничке реке, у граници Плана, првенствено јер је обиласком терена констатовано да је претходна траса  предвиђена на јако неповољном терену за изградњу. Локација је предвиђена на делу кп.бр.6073 КО Кравље. Морфологија терена је таква да није могуће комплетно грађевинско подручје гравитационо каналисати до ове локације постројења па је за источни део насеља предвиђена још једна локација на делу катастарских парцела бр.3223/2 и 3223/3 КО Кравље. </w:t>
      </w:r>
    </w:p>
    <w:p w14:paraId="32538E36" w14:textId="77777777"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 xml:space="preserve">Траса канализације за употребљене воде је углавном предвиђена у јавној површини, у осовини саобраћајница. Због морфологије терена, на појединим деловима канализација је предвиђена кроз приватне парцеле у инфраструктурном коридору. Приликом израде техничке документације може доћи до одступања трасе од Плана ради бољег решења у техничком и економском погледу.  Минимални профил цеви је Ø200mm. Минимална дубина укопавања </w:t>
      </w:r>
      <w:r w:rsidRPr="001F4D52">
        <w:rPr>
          <w:rFonts w:ascii="Times New Roman" w:hAnsi="Times New Roman"/>
          <w:szCs w:val="22"/>
          <w:lang w:val="sr-Cyrl-RS"/>
        </w:rPr>
        <w:lastRenderedPageBreak/>
        <w:t>канализационих цеви је 1,5m. Забрањено је упуштање употребљених вода у водоток, канал и канализацију за атмосферске воде.</w:t>
      </w:r>
    </w:p>
    <w:p w14:paraId="4A838D73" w14:textId="77777777"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До изградње канализационе мреже, употребљене воде сакупљаће се у водонепропусне септичке јаме потребног капацитета у складу са пројектованим количинама отпадних вода, са организованим пражњењем и одвозом садржаја од стране правних лица регистрованих и овлашћених за ту делатност. Септичке јаме морају бити изграђене без испуста и прелива у околни терен с водонепропусним дном и зидовима, о чему треба приложити атест правног лица које управља јавном канализацијом.</w:t>
      </w:r>
    </w:p>
    <w:p w14:paraId="33D65AD5" w14:textId="77777777"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Изградњу водонепропусних септичких јама вршити према следећим условима:</w:t>
      </w:r>
    </w:p>
    <w:p w14:paraId="41675FFE" w14:textId="05FE7D33" w:rsidR="007962A3" w:rsidRPr="001F4D52" w:rsidRDefault="007962A3" w:rsidP="007962A3">
      <w:pPr>
        <w:pStyle w:val="ListParagraph"/>
        <w:numPr>
          <w:ilvl w:val="0"/>
          <w:numId w:val="30"/>
        </w:numPr>
        <w:spacing w:after="0"/>
        <w:ind w:left="1260" w:hanging="360"/>
        <w:rPr>
          <w:sz w:val="22"/>
          <w:szCs w:val="22"/>
          <w:lang w:val="sr-Cyrl-RS"/>
        </w:rPr>
      </w:pPr>
      <w:r w:rsidRPr="001F4D52">
        <w:rPr>
          <w:sz w:val="22"/>
          <w:szCs w:val="22"/>
          <w:lang w:val="sr-Cyrl-RS"/>
        </w:rPr>
        <w:t>да су приступачне за возило - аутоцистерну које ће их празнити,</w:t>
      </w:r>
    </w:p>
    <w:p w14:paraId="35DA591C" w14:textId="21115EB3" w:rsidR="007962A3" w:rsidRPr="001F4D52" w:rsidRDefault="007962A3" w:rsidP="007962A3">
      <w:pPr>
        <w:pStyle w:val="ListParagraph"/>
        <w:numPr>
          <w:ilvl w:val="0"/>
          <w:numId w:val="30"/>
        </w:numPr>
        <w:spacing w:after="0"/>
        <w:ind w:left="1260" w:hanging="360"/>
        <w:rPr>
          <w:sz w:val="22"/>
          <w:szCs w:val="22"/>
          <w:lang w:val="sr-Cyrl-RS"/>
        </w:rPr>
      </w:pPr>
      <w:r w:rsidRPr="001F4D52">
        <w:rPr>
          <w:sz w:val="22"/>
          <w:szCs w:val="22"/>
          <w:lang w:val="sr-Cyrl-RS"/>
        </w:rPr>
        <w:t>да су коморе изграђене од водонепропусних материјала,</w:t>
      </w:r>
    </w:p>
    <w:p w14:paraId="149945BD" w14:textId="73BEAF69" w:rsidR="007962A3" w:rsidRPr="001F4D52" w:rsidRDefault="007962A3" w:rsidP="007962A3">
      <w:pPr>
        <w:pStyle w:val="ListParagraph"/>
        <w:numPr>
          <w:ilvl w:val="0"/>
          <w:numId w:val="30"/>
        </w:numPr>
        <w:spacing w:after="0"/>
        <w:ind w:left="1260" w:hanging="360"/>
        <w:rPr>
          <w:sz w:val="22"/>
          <w:szCs w:val="22"/>
          <w:lang w:val="sr-Cyrl-RS"/>
        </w:rPr>
      </w:pPr>
      <w:r w:rsidRPr="001F4D52">
        <w:rPr>
          <w:sz w:val="22"/>
          <w:szCs w:val="22"/>
          <w:lang w:val="sr-Cyrl-RS"/>
        </w:rPr>
        <w:t>да су удаљене од свих објеката и међа према суседима најмање 3,0m,</w:t>
      </w:r>
    </w:p>
    <w:p w14:paraId="571530D6" w14:textId="15BA7A82" w:rsidR="007962A3" w:rsidRPr="001F4D52" w:rsidRDefault="007962A3" w:rsidP="007962A3">
      <w:pPr>
        <w:pStyle w:val="ListParagraph"/>
        <w:numPr>
          <w:ilvl w:val="0"/>
          <w:numId w:val="30"/>
        </w:numPr>
        <w:spacing w:after="0"/>
        <w:ind w:left="1260" w:hanging="360"/>
        <w:rPr>
          <w:sz w:val="22"/>
          <w:szCs w:val="22"/>
          <w:lang w:val="sr-Cyrl-RS"/>
        </w:rPr>
      </w:pPr>
      <w:r w:rsidRPr="001F4D52">
        <w:rPr>
          <w:sz w:val="22"/>
          <w:szCs w:val="22"/>
          <w:lang w:val="sr-Cyrl-RS"/>
        </w:rPr>
        <w:t>да буду удаљене од бунара најмање 10m.</w:t>
      </w:r>
    </w:p>
    <w:p w14:paraId="62FF5F07" w14:textId="77777777"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Водонепропусне септичке јаме могу бити индивидуалне или групне, и лоцирају се у оквиру грађевинских парцела.</w:t>
      </w:r>
    </w:p>
    <w:p w14:paraId="79ED6ED9" w14:textId="77777777"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Атмосферске воде решаваће се на такав начин да се обезбеди максимално задржавање воде на сливу, инфилтрација и поновно коришћење кишнице. То подразумева:</w:t>
      </w:r>
    </w:p>
    <w:p w14:paraId="24C27CD6" w14:textId="77777777" w:rsidR="007962A3" w:rsidRPr="001F4D52" w:rsidRDefault="007962A3" w:rsidP="007962A3">
      <w:pPr>
        <w:pStyle w:val="ListParagraph"/>
        <w:numPr>
          <w:ilvl w:val="0"/>
          <w:numId w:val="28"/>
        </w:numPr>
        <w:spacing w:after="0"/>
        <w:rPr>
          <w:sz w:val="22"/>
          <w:szCs w:val="22"/>
          <w:lang w:val="sr-Cyrl-RS"/>
        </w:rPr>
      </w:pPr>
      <w:r w:rsidRPr="001F4D52">
        <w:rPr>
          <w:sz w:val="22"/>
          <w:szCs w:val="22"/>
          <w:lang w:val="sr-Cyrl-RS"/>
        </w:rPr>
        <w:t>испуштање атмосферских вода са кровних површина у зеленило;</w:t>
      </w:r>
    </w:p>
    <w:p w14:paraId="543BD6E9" w14:textId="77777777" w:rsidR="007962A3" w:rsidRPr="001F4D52" w:rsidRDefault="007962A3" w:rsidP="007962A3">
      <w:pPr>
        <w:pStyle w:val="ListParagraph"/>
        <w:numPr>
          <w:ilvl w:val="0"/>
          <w:numId w:val="28"/>
        </w:numPr>
        <w:spacing w:after="0"/>
        <w:rPr>
          <w:sz w:val="22"/>
          <w:szCs w:val="22"/>
          <w:lang w:val="sr-Cyrl-RS"/>
        </w:rPr>
      </w:pPr>
      <w:r w:rsidRPr="001F4D52">
        <w:rPr>
          <w:sz w:val="22"/>
          <w:szCs w:val="22"/>
          <w:lang w:val="sr-Cyrl-RS"/>
        </w:rPr>
        <w:t>поплочавање слободнх површина пропусним плочама;</w:t>
      </w:r>
    </w:p>
    <w:p w14:paraId="16B09931" w14:textId="77777777" w:rsidR="007962A3" w:rsidRPr="001F4D52" w:rsidRDefault="007962A3" w:rsidP="007962A3">
      <w:pPr>
        <w:pStyle w:val="ListParagraph"/>
        <w:numPr>
          <w:ilvl w:val="0"/>
          <w:numId w:val="28"/>
        </w:numPr>
        <w:spacing w:after="0"/>
        <w:rPr>
          <w:sz w:val="22"/>
          <w:szCs w:val="22"/>
          <w:lang w:val="sr-Cyrl-RS"/>
        </w:rPr>
      </w:pPr>
      <w:r w:rsidRPr="001F4D52">
        <w:rPr>
          <w:sz w:val="22"/>
          <w:szCs w:val="22"/>
          <w:lang w:val="sr-Cyrl-RS"/>
        </w:rPr>
        <w:t>обарање ивичњака где год постоји могућност према зеленим површинама;</w:t>
      </w:r>
    </w:p>
    <w:p w14:paraId="0FF19989" w14:textId="18268685" w:rsidR="007962A3" w:rsidRPr="001F4D52" w:rsidRDefault="00BC5CC0" w:rsidP="007962A3">
      <w:pPr>
        <w:pStyle w:val="ListParagraph"/>
        <w:numPr>
          <w:ilvl w:val="0"/>
          <w:numId w:val="28"/>
        </w:numPr>
        <w:spacing w:after="0"/>
        <w:rPr>
          <w:sz w:val="22"/>
          <w:szCs w:val="22"/>
          <w:lang w:val="sr-Cyrl-RS"/>
        </w:rPr>
      </w:pPr>
      <w:r>
        <w:rPr>
          <w:sz w:val="22"/>
          <w:szCs w:val="22"/>
          <w:lang w:val="sr-Cyrl-RS"/>
        </w:rPr>
        <w:t xml:space="preserve">решавање </w:t>
      </w:r>
      <w:r w:rsidR="007962A3" w:rsidRPr="001F4D52">
        <w:rPr>
          <w:sz w:val="22"/>
          <w:szCs w:val="22"/>
          <w:lang w:val="sr-Cyrl-RS"/>
        </w:rPr>
        <w:t xml:space="preserve">одводњавања линијским-површинским одводњавањем на саобраћајницама у смислу израде канала за линијско одводњавање. </w:t>
      </w:r>
    </w:p>
    <w:p w14:paraId="429BE11B" w14:textId="15C09441"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На делу катастарске парцеле бр.414/4</w:t>
      </w:r>
      <w:r w:rsidR="00BC5CC0">
        <w:rPr>
          <w:rFonts w:ascii="Times New Roman" w:hAnsi="Times New Roman"/>
          <w:szCs w:val="22"/>
          <w:lang w:val="sr-Cyrl-RS"/>
        </w:rPr>
        <w:t xml:space="preserve"> и 416</w:t>
      </w:r>
      <w:r w:rsidRPr="001F4D52">
        <w:rPr>
          <w:rFonts w:ascii="Times New Roman" w:hAnsi="Times New Roman"/>
          <w:szCs w:val="22"/>
          <w:lang w:val="sr-Cyrl-RS"/>
        </w:rPr>
        <w:t xml:space="preserve"> КО Веле Поље </w:t>
      </w:r>
      <w:r w:rsidR="00BC5CC0">
        <w:rPr>
          <w:rFonts w:ascii="Times New Roman" w:hAnsi="Times New Roman"/>
          <w:szCs w:val="22"/>
          <w:lang w:val="sr-Cyrl-RS"/>
        </w:rPr>
        <w:t xml:space="preserve">(опционо и околне парцеле) </w:t>
      </w:r>
      <w:r w:rsidRPr="001F4D52">
        <w:rPr>
          <w:rFonts w:ascii="Times New Roman" w:hAnsi="Times New Roman"/>
          <w:szCs w:val="22"/>
          <w:lang w:val="sr-Cyrl-RS"/>
        </w:rPr>
        <w:t xml:space="preserve">планирана је ретензија у виду мини акумулације за задржавање бујичних атмосферских вода са околне падине. Тачне димензије и </w:t>
      </w:r>
      <w:r w:rsidR="00BC5CC0">
        <w:rPr>
          <w:rFonts w:ascii="Times New Roman" w:hAnsi="Times New Roman"/>
          <w:szCs w:val="22"/>
          <w:lang w:val="sr-Cyrl-RS"/>
        </w:rPr>
        <w:t>регулација</w:t>
      </w:r>
      <w:r w:rsidRPr="001F4D52">
        <w:rPr>
          <w:rFonts w:ascii="Times New Roman" w:hAnsi="Times New Roman"/>
          <w:szCs w:val="22"/>
          <w:lang w:val="sr-Cyrl-RS"/>
        </w:rPr>
        <w:t xml:space="preserve"> ове површине јавне намене утврдиће се урбанистичким пројектом.</w:t>
      </w:r>
    </w:p>
    <w:p w14:paraId="71179575" w14:textId="77777777"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Воде са зауљених површина (паркинга, манипулативних површина) обавезно пречистити пре упуштања у неки од уличних сабирних канала, тако да ефлуент буде у складу са Уредбом о граничним вредностима емисије загађујућих материја у воде и роковима за њихово достизање("Сл.гласник РС" бр,67/11,48/12 и 1/16). Чишћење садржаја из таложника и сепаратора уља и масти вршиће овлашћено предузеће сертификовано за ту врсту делатности. Коначну диспозицију талога одредиће санитарни орган уколико се не рециклира, што је препорука. Трасе и димензије канала (канализационих цеви) дефинисаће се израдом техничке документације. Забрањено је испуштање осоке из штала по површини терена, у канале, водотокове и канализацију за атмосферске воде. За сакупљање осоке обавезна је изградња водонепропусне осочне јаме. Локација  јаме треба да буде непосредно уз шталу и приступачна за пражњење. Преврело органско ђубре разносити на пољопривредне површине. Преливне воде из осока морају се уводити у канализацију (тамо где је изграђена). У противном, подвргавају се пречишћавању.</w:t>
      </w:r>
    </w:p>
    <w:p w14:paraId="30CDA2BD" w14:textId="10C88413" w:rsidR="007962A3" w:rsidRPr="001F4D52" w:rsidRDefault="007962A3" w:rsidP="007962A3">
      <w:pPr>
        <w:spacing w:after="0"/>
        <w:ind w:firstLine="540"/>
        <w:rPr>
          <w:rFonts w:ascii="Times New Roman" w:hAnsi="Times New Roman"/>
          <w:szCs w:val="22"/>
          <w:lang w:val="sr-Cyrl-RS"/>
        </w:rPr>
      </w:pPr>
      <w:r w:rsidRPr="001F4D52">
        <w:rPr>
          <w:rFonts w:ascii="Times New Roman" w:hAnsi="Times New Roman"/>
          <w:szCs w:val="22"/>
          <w:lang w:val="sr-Cyrl-RS"/>
        </w:rPr>
        <w:t>Квалитет  вода које се упуштају у Топоничку реку, морају бити у складу са Правилником о параметрима еколошког и хемијског статуса површинских вода и параметрима хемијског и квантитативног статуса подземних вода ("Сл.гласник РС, бр.74/2011"), Уредбом о граничним вредностима емисије загађујућих материја у воде и роковима за њихово достизање("Сл.гласник РС" бр.67/11,48/12 и 1/16), Уредбом о граничним вредностима приоритетних и приоритетних хазардних супстанци које загађују површинске воде и роковима за њихово достизање</w:t>
      </w:r>
      <w:r w:rsidRPr="001F4D52">
        <w:rPr>
          <w:rFonts w:ascii="Times New Roman" w:hAnsi="Times New Roman"/>
          <w:szCs w:val="22"/>
        </w:rPr>
        <w:t xml:space="preserve"> </w:t>
      </w:r>
      <w:r w:rsidRPr="001F4D52">
        <w:rPr>
          <w:rFonts w:ascii="Times New Roman" w:hAnsi="Times New Roman"/>
          <w:szCs w:val="22"/>
          <w:lang w:val="sr-Cyrl-RS"/>
        </w:rPr>
        <w:t xml:space="preserve">("Сл.гласник РС" бр.35/11), Правилником о референтним условима за типове површинских вода ("Сл.гласник РС" бр.67/11) и Уредбом о граничним вредностима загађујућих материја у површинским и подземним водама и седименту и роковима за њихово достизање ("Сл.гласник </w:t>
      </w:r>
      <w:r w:rsidRPr="001F4D52">
        <w:rPr>
          <w:rFonts w:ascii="Times New Roman" w:hAnsi="Times New Roman"/>
          <w:szCs w:val="22"/>
          <w:lang w:val="sr-Cyrl-RS"/>
        </w:rPr>
        <w:lastRenderedPageBreak/>
        <w:t xml:space="preserve">РС" бр.50/12). Места испуста обезбедити адекватним изливним грађевинама са "жабљим" поклопцем.  </w:t>
      </w:r>
    </w:p>
    <w:p w14:paraId="6D63D187" w14:textId="03D14FF1" w:rsidR="007245EB" w:rsidRDefault="007245EB" w:rsidP="007962A3">
      <w:pPr>
        <w:ind w:firstLine="0"/>
        <w:rPr>
          <w:rFonts w:ascii="Times New Roman" w:hAnsi="Times New Roman"/>
          <w:b/>
        </w:rPr>
      </w:pPr>
    </w:p>
    <w:p w14:paraId="5DCDA62E" w14:textId="2F1FAE05" w:rsidR="00C4314B" w:rsidRPr="00AD086D" w:rsidRDefault="00B30194" w:rsidP="00C4314B">
      <w:pPr>
        <w:ind w:firstLine="540"/>
        <w:rPr>
          <w:rFonts w:ascii="Times New Roman" w:hAnsi="Times New Roman"/>
          <w:b/>
        </w:rPr>
      </w:pPr>
      <w:r>
        <w:rPr>
          <w:rFonts w:ascii="Times New Roman" w:hAnsi="Times New Roman"/>
          <w:b/>
        </w:rPr>
        <w:t>2.5.6</w:t>
      </w:r>
      <w:r w:rsidR="00C4314B" w:rsidRPr="00AD086D">
        <w:rPr>
          <w:rFonts w:ascii="Times New Roman" w:hAnsi="Times New Roman"/>
          <w:b/>
        </w:rPr>
        <w:t xml:space="preserve">. </w:t>
      </w:r>
      <w:r w:rsidR="00057DDB">
        <w:rPr>
          <w:rFonts w:ascii="Times New Roman" w:hAnsi="Times New Roman"/>
          <w:b/>
          <w:szCs w:val="22"/>
          <w:lang w:val="sr-Cyrl-CS"/>
        </w:rPr>
        <w:t>Гасификација и топлификација</w:t>
      </w:r>
    </w:p>
    <w:p w14:paraId="4E749446" w14:textId="765956D3" w:rsidR="00411993" w:rsidRPr="00C47BD7" w:rsidRDefault="00654105" w:rsidP="00411993">
      <w:pPr>
        <w:pStyle w:val="Naslovglavni"/>
        <w:spacing w:before="0" w:after="0"/>
        <w:ind w:firstLine="540"/>
        <w:jc w:val="both"/>
        <w:rPr>
          <w:rFonts w:ascii="Times New Roman" w:hAnsi="Times New Roman"/>
          <w:sz w:val="22"/>
          <w:szCs w:val="22"/>
          <w:lang w:val="sr-Cyrl-CS"/>
        </w:rPr>
      </w:pPr>
      <w:r>
        <w:rPr>
          <w:rFonts w:ascii="Times New Roman" w:hAnsi="Times New Roman"/>
          <w:sz w:val="22"/>
          <w:szCs w:val="22"/>
        </w:rPr>
        <w:t xml:space="preserve">У обухвату </w:t>
      </w:r>
      <w:r>
        <w:rPr>
          <w:rFonts w:ascii="Times New Roman" w:hAnsi="Times New Roman"/>
          <w:sz w:val="22"/>
          <w:szCs w:val="22"/>
          <w:lang w:val="sr-Cyrl-RS"/>
        </w:rPr>
        <w:t>П</w:t>
      </w:r>
      <w:r w:rsidR="00411993" w:rsidRPr="00C47BD7">
        <w:rPr>
          <w:rFonts w:ascii="Times New Roman" w:hAnsi="Times New Roman"/>
          <w:sz w:val="22"/>
          <w:szCs w:val="22"/>
        </w:rPr>
        <w:t xml:space="preserve">лана нема изграђених </w:t>
      </w:r>
      <w:r w:rsidR="00411993" w:rsidRPr="00C47BD7">
        <w:rPr>
          <w:rFonts w:ascii="Times New Roman" w:hAnsi="Times New Roman"/>
          <w:sz w:val="22"/>
          <w:szCs w:val="22"/>
          <w:lang w:val="sr-Cyrl-RS"/>
        </w:rPr>
        <w:t xml:space="preserve">гасоводних </w:t>
      </w:r>
      <w:r w:rsidR="00411993" w:rsidRPr="00C47BD7">
        <w:rPr>
          <w:rFonts w:ascii="Times New Roman" w:hAnsi="Times New Roman"/>
          <w:sz w:val="22"/>
          <w:szCs w:val="22"/>
        </w:rPr>
        <w:t xml:space="preserve">мрежа и </w:t>
      </w:r>
      <w:r w:rsidR="00411993" w:rsidRPr="00C47BD7">
        <w:rPr>
          <w:rFonts w:ascii="Times New Roman" w:hAnsi="Times New Roman"/>
          <w:sz w:val="22"/>
          <w:szCs w:val="22"/>
          <w:lang w:val="sr-Cyrl-RS"/>
        </w:rPr>
        <w:t>објеката у функцији гасовода</w:t>
      </w:r>
      <w:r w:rsidR="00411993" w:rsidRPr="00C47BD7">
        <w:rPr>
          <w:rFonts w:ascii="Times New Roman" w:hAnsi="Times New Roman"/>
          <w:sz w:val="22"/>
          <w:szCs w:val="22"/>
        </w:rPr>
        <w:t xml:space="preserve">. </w:t>
      </w:r>
      <w:r w:rsidR="00411993" w:rsidRPr="00C47BD7">
        <w:rPr>
          <w:rFonts w:ascii="Times New Roman" w:hAnsi="Times New Roman"/>
          <w:sz w:val="22"/>
          <w:szCs w:val="22"/>
          <w:lang w:val="sr-Cyrl-RS"/>
        </w:rPr>
        <w:t>Такође, у</w:t>
      </w:r>
      <w:r>
        <w:rPr>
          <w:rFonts w:ascii="Times New Roman" w:hAnsi="Times New Roman"/>
          <w:sz w:val="22"/>
          <w:szCs w:val="22"/>
          <w:lang w:val="sr-Cyrl-CS"/>
        </w:rPr>
        <w:t>нутар захвата П</w:t>
      </w:r>
      <w:r w:rsidR="00411993" w:rsidRPr="00C47BD7">
        <w:rPr>
          <w:rFonts w:ascii="Times New Roman" w:hAnsi="Times New Roman"/>
          <w:sz w:val="22"/>
          <w:szCs w:val="22"/>
          <w:lang w:val="sr-Cyrl-CS"/>
        </w:rPr>
        <w:t>лана нема изграђених топловодних дистрибутивних мрежа и припадајућих објеката. Обезбеђењ</w:t>
      </w:r>
      <w:r>
        <w:rPr>
          <w:rFonts w:ascii="Times New Roman" w:hAnsi="Times New Roman"/>
          <w:sz w:val="22"/>
          <w:szCs w:val="22"/>
          <w:lang w:val="sr-Cyrl-CS"/>
        </w:rPr>
        <w:t>е топлотне енергије у обухвату П</w:t>
      </w:r>
      <w:r w:rsidR="00411993" w:rsidRPr="00C47BD7">
        <w:rPr>
          <w:rFonts w:ascii="Times New Roman" w:hAnsi="Times New Roman"/>
          <w:sz w:val="22"/>
          <w:szCs w:val="22"/>
          <w:lang w:val="sr-Cyrl-CS"/>
        </w:rPr>
        <w:t>лана врши се углавном преко индивидуалних ложишта</w:t>
      </w:r>
      <w:r w:rsidR="00411993" w:rsidRPr="00C47BD7">
        <w:rPr>
          <w:rFonts w:ascii="Times New Roman" w:hAnsi="Times New Roman"/>
          <w:sz w:val="22"/>
          <w:szCs w:val="22"/>
          <w:lang w:val="sr-Latn-RS"/>
        </w:rPr>
        <w:t>.</w:t>
      </w:r>
      <w:r w:rsidR="00411993" w:rsidRPr="00C47BD7">
        <w:rPr>
          <w:rFonts w:ascii="Times New Roman" w:hAnsi="Times New Roman"/>
          <w:sz w:val="22"/>
          <w:szCs w:val="22"/>
          <w:lang w:val="sr-Cyrl-CS"/>
        </w:rPr>
        <w:t xml:space="preserve"> Као енергенти за грејање се најчешће користе чврсто гориво и електрична енергија.</w:t>
      </w:r>
    </w:p>
    <w:p w14:paraId="026C77C5" w14:textId="10479742" w:rsidR="00411993" w:rsidRDefault="00411993" w:rsidP="00411993">
      <w:pPr>
        <w:ind w:firstLine="540"/>
        <w:rPr>
          <w:rFonts w:ascii="Times New Roman" w:hAnsi="Times New Roman"/>
        </w:rPr>
      </w:pPr>
      <w:r w:rsidRPr="00C47BD7">
        <w:rPr>
          <w:rFonts w:ascii="Times New Roman" w:hAnsi="Times New Roman"/>
          <w:szCs w:val="22"/>
          <w:lang w:val="sr-Cyrl-RS"/>
        </w:rPr>
        <w:t xml:space="preserve">У обухвату </w:t>
      </w:r>
      <w:r w:rsidR="00DE3B70">
        <w:rPr>
          <w:rFonts w:ascii="Times New Roman" w:hAnsi="Times New Roman"/>
          <w:szCs w:val="22"/>
          <w:lang w:val="sr-Cyrl-RS"/>
        </w:rPr>
        <w:t>П</w:t>
      </w:r>
      <w:r w:rsidRPr="00C47BD7">
        <w:rPr>
          <w:rFonts w:ascii="Times New Roman" w:hAnsi="Times New Roman"/>
          <w:szCs w:val="22"/>
          <w:lang w:val="sr-Cyrl-RS"/>
        </w:rPr>
        <w:t xml:space="preserve">лана </w:t>
      </w:r>
      <w:r w:rsidRPr="00C47BD7">
        <w:rPr>
          <w:rFonts w:ascii="Times New Roman" w:hAnsi="Times New Roman"/>
          <w:szCs w:val="22"/>
          <w:lang w:val="sr-Cyrl-CS"/>
        </w:rPr>
        <w:t>није планирана изградња гасовода и припадајуће гасоводне инфраструктуре. Не планира се ни изградња топловод</w:t>
      </w:r>
      <w:r w:rsidRPr="00C47BD7">
        <w:rPr>
          <w:rFonts w:ascii="Times New Roman" w:hAnsi="Times New Roman"/>
          <w:szCs w:val="22"/>
          <w:lang w:val="sr-Cyrl-RS"/>
        </w:rPr>
        <w:t>не мреже</w:t>
      </w:r>
      <w:r w:rsidRPr="00C47BD7">
        <w:rPr>
          <w:rFonts w:ascii="Times New Roman" w:hAnsi="Times New Roman"/>
          <w:szCs w:val="22"/>
          <w:lang w:val="sr-Cyrl-CS"/>
        </w:rPr>
        <w:t xml:space="preserve"> са припадајућим инфраструктурним објектима. Снабдевање топлотном енергијом корисника у обухвату </w:t>
      </w:r>
      <w:r w:rsidR="00654105">
        <w:rPr>
          <w:rFonts w:ascii="Times New Roman" w:hAnsi="Times New Roman"/>
          <w:szCs w:val="22"/>
          <w:lang w:val="sr-Cyrl-CS"/>
        </w:rPr>
        <w:t>П</w:t>
      </w:r>
      <w:r w:rsidRPr="00C47BD7">
        <w:rPr>
          <w:rFonts w:ascii="Times New Roman" w:hAnsi="Times New Roman"/>
          <w:szCs w:val="22"/>
          <w:lang w:val="sr-Cyrl-CS"/>
        </w:rPr>
        <w:t>лана вршиће се индивидуално, преко индивидуалних ложишта.</w:t>
      </w:r>
    </w:p>
    <w:p w14:paraId="77F3214E" w14:textId="5747D940" w:rsidR="00AB0140" w:rsidRPr="00A00F28" w:rsidRDefault="00A00F28" w:rsidP="00A00F28">
      <w:pPr>
        <w:ind w:firstLine="540"/>
        <w:rPr>
          <w:rFonts w:ascii="Times New Roman" w:hAnsi="Times New Roman"/>
        </w:rPr>
      </w:pPr>
      <w:r w:rsidRPr="00A00F28">
        <w:rPr>
          <w:rFonts w:ascii="Times New Roman" w:hAnsi="Times New Roman" w:hint="eastAsia"/>
        </w:rPr>
        <w:t>Потребно</w:t>
      </w:r>
      <w:r w:rsidRPr="00A00F28">
        <w:rPr>
          <w:rFonts w:ascii="Times New Roman" w:hAnsi="Times New Roman"/>
        </w:rPr>
        <w:t xml:space="preserve"> </w:t>
      </w:r>
      <w:r w:rsidRPr="00A00F28">
        <w:rPr>
          <w:rFonts w:ascii="Times New Roman" w:hAnsi="Times New Roman" w:hint="eastAsia"/>
        </w:rPr>
        <w:t>је</w:t>
      </w:r>
      <w:r w:rsidRPr="00A00F28">
        <w:rPr>
          <w:rFonts w:ascii="Times New Roman" w:hAnsi="Times New Roman"/>
        </w:rPr>
        <w:t xml:space="preserve"> </w:t>
      </w:r>
      <w:r w:rsidRPr="00A00F28">
        <w:rPr>
          <w:rFonts w:ascii="Times New Roman" w:hAnsi="Times New Roman" w:hint="eastAsia"/>
        </w:rPr>
        <w:t>предузети</w:t>
      </w:r>
      <w:r w:rsidRPr="00A00F28">
        <w:rPr>
          <w:rFonts w:ascii="Times New Roman" w:hAnsi="Times New Roman"/>
        </w:rPr>
        <w:t xml:space="preserve"> </w:t>
      </w:r>
      <w:r w:rsidRPr="00A00F28">
        <w:rPr>
          <w:rFonts w:ascii="Times New Roman" w:hAnsi="Times New Roman" w:hint="eastAsia"/>
        </w:rPr>
        <w:t>низ</w:t>
      </w:r>
      <w:r w:rsidRPr="00A00F28">
        <w:rPr>
          <w:rFonts w:ascii="Times New Roman" w:hAnsi="Times New Roman"/>
        </w:rPr>
        <w:t xml:space="preserve"> </w:t>
      </w:r>
      <w:r w:rsidRPr="00A00F28">
        <w:rPr>
          <w:rFonts w:ascii="Times New Roman" w:hAnsi="Times New Roman" w:hint="eastAsia"/>
        </w:rPr>
        <w:t>мера</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побољшање</w:t>
      </w:r>
      <w:r w:rsidRPr="00A00F28">
        <w:rPr>
          <w:rFonts w:ascii="Times New Roman" w:hAnsi="Times New Roman"/>
        </w:rPr>
        <w:t xml:space="preserve"> </w:t>
      </w:r>
      <w:r w:rsidRPr="00A00F28">
        <w:rPr>
          <w:rFonts w:ascii="Times New Roman" w:hAnsi="Times New Roman" w:hint="eastAsia"/>
        </w:rPr>
        <w:t>топлотне</w:t>
      </w:r>
      <w:r w:rsidRPr="00A00F28">
        <w:rPr>
          <w:rFonts w:ascii="Times New Roman" w:hAnsi="Times New Roman"/>
        </w:rPr>
        <w:t xml:space="preserve"> </w:t>
      </w:r>
      <w:r w:rsidRPr="00A00F28">
        <w:rPr>
          <w:rFonts w:ascii="Times New Roman" w:hAnsi="Times New Roman" w:hint="eastAsia"/>
        </w:rPr>
        <w:t>изолације</w:t>
      </w:r>
      <w:r w:rsidRPr="00A00F28">
        <w:rPr>
          <w:rFonts w:ascii="Times New Roman" w:hAnsi="Times New Roman"/>
        </w:rPr>
        <w:t xml:space="preserve"> </w:t>
      </w:r>
      <w:r w:rsidRPr="00A00F28">
        <w:rPr>
          <w:rFonts w:ascii="Times New Roman" w:hAnsi="Times New Roman" w:hint="eastAsia"/>
        </w:rPr>
        <w:t>свих</w:t>
      </w:r>
      <w:r w:rsidRPr="00A00F28">
        <w:rPr>
          <w:rFonts w:ascii="Times New Roman" w:hAnsi="Times New Roman"/>
        </w:rPr>
        <w:t xml:space="preserve"> </w:t>
      </w:r>
      <w:r w:rsidRPr="00A00F28">
        <w:rPr>
          <w:rFonts w:ascii="Times New Roman" w:hAnsi="Times New Roman" w:hint="eastAsia"/>
        </w:rPr>
        <w:t>објеката</w:t>
      </w:r>
      <w:r w:rsidRPr="00A00F28">
        <w:rPr>
          <w:rFonts w:ascii="Times New Roman" w:hAnsi="Times New Roman"/>
        </w:rPr>
        <w:t xml:space="preserve">. </w:t>
      </w:r>
      <w:r w:rsidRPr="00A00F28">
        <w:rPr>
          <w:rFonts w:ascii="Times New Roman" w:hAnsi="Times New Roman" w:hint="eastAsia"/>
        </w:rPr>
        <w:t>Св</w:t>
      </w:r>
      <w:r w:rsidR="00F2558A">
        <w:rPr>
          <w:rFonts w:ascii="Times New Roman" w:hAnsi="Times New Roman" w:hint="eastAsia"/>
        </w:rPr>
        <w:t>е</w:t>
      </w:r>
      <w:r w:rsidR="00F2558A">
        <w:rPr>
          <w:rFonts w:ascii="Times New Roman" w:hAnsi="Times New Roman"/>
          <w:lang w:val="sr-Cyrl-RS"/>
        </w:rPr>
        <w:t xml:space="preserve"> </w:t>
      </w:r>
      <w:r w:rsidR="00F2558A">
        <w:rPr>
          <w:rFonts w:ascii="Times New Roman" w:hAnsi="Times New Roman" w:hint="eastAsia"/>
        </w:rPr>
        <w:t>зграде</w:t>
      </w:r>
      <w:r w:rsidRPr="00A00F28">
        <w:rPr>
          <w:rFonts w:ascii="Times New Roman" w:hAnsi="Times New Roman"/>
        </w:rPr>
        <w:t xml:space="preserve"> </w:t>
      </w:r>
      <w:r w:rsidRPr="00A00F28">
        <w:rPr>
          <w:rFonts w:ascii="Times New Roman" w:hAnsi="Times New Roman" w:hint="eastAsia"/>
        </w:rPr>
        <w:t>морају</w:t>
      </w:r>
      <w:r w:rsidRPr="00A00F28">
        <w:rPr>
          <w:rFonts w:ascii="Times New Roman" w:hAnsi="Times New Roman"/>
        </w:rPr>
        <w:t xml:space="preserve"> </w:t>
      </w:r>
      <w:r w:rsidRPr="00A00F28">
        <w:rPr>
          <w:rFonts w:ascii="Times New Roman" w:hAnsi="Times New Roman" w:hint="eastAsia"/>
        </w:rPr>
        <w:t>да</w:t>
      </w:r>
      <w:r w:rsidRPr="00A00F28">
        <w:rPr>
          <w:rFonts w:ascii="Times New Roman" w:hAnsi="Times New Roman"/>
        </w:rPr>
        <w:t xml:space="preserve"> </w:t>
      </w:r>
      <w:r w:rsidRPr="00A00F28">
        <w:rPr>
          <w:rFonts w:ascii="Times New Roman" w:hAnsi="Times New Roman" w:hint="eastAsia"/>
        </w:rPr>
        <w:t>задовољавају</w:t>
      </w:r>
      <w:r w:rsidRPr="00A00F28">
        <w:rPr>
          <w:rFonts w:ascii="Times New Roman" w:hAnsi="Times New Roman"/>
        </w:rPr>
        <w:t xml:space="preserve"> </w:t>
      </w:r>
      <w:r w:rsidRPr="00A00F28">
        <w:rPr>
          <w:rFonts w:ascii="Times New Roman" w:hAnsi="Times New Roman" w:hint="eastAsia"/>
        </w:rPr>
        <w:t>прописе</w:t>
      </w:r>
      <w:r w:rsidRPr="00A00F28">
        <w:rPr>
          <w:rFonts w:ascii="Times New Roman" w:hAnsi="Times New Roman"/>
        </w:rPr>
        <w:t xml:space="preserve"> </w:t>
      </w:r>
      <w:r w:rsidRPr="00A00F28">
        <w:rPr>
          <w:rFonts w:ascii="Times New Roman" w:hAnsi="Times New Roman" w:hint="eastAsia"/>
        </w:rPr>
        <w:t>везане</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енергетску</w:t>
      </w:r>
      <w:r w:rsidRPr="00A00F28">
        <w:rPr>
          <w:rFonts w:ascii="Times New Roman" w:hAnsi="Times New Roman"/>
        </w:rPr>
        <w:t xml:space="preserve"> </w:t>
      </w:r>
      <w:r w:rsidRPr="00A00F28">
        <w:rPr>
          <w:rFonts w:ascii="Times New Roman" w:hAnsi="Times New Roman" w:hint="eastAsia"/>
        </w:rPr>
        <w:t>ефикасност</w:t>
      </w:r>
      <w:r w:rsidR="00F2558A">
        <w:rPr>
          <w:rFonts w:ascii="Times New Roman" w:hAnsi="Times New Roman"/>
        </w:rPr>
        <w:t xml:space="preserve"> </w:t>
      </w:r>
      <w:r w:rsidRPr="00A00F28">
        <w:rPr>
          <w:rFonts w:ascii="Times New Roman" w:hAnsi="Times New Roman"/>
        </w:rPr>
        <w:t>(</w:t>
      </w:r>
      <w:r w:rsidRPr="00A00F28">
        <w:rPr>
          <w:rFonts w:ascii="Times New Roman" w:hAnsi="Times New Roman" w:hint="eastAsia"/>
        </w:rPr>
        <w:t>Правилник</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енергетској</w:t>
      </w:r>
      <w:r w:rsidRPr="00A00F28">
        <w:rPr>
          <w:rFonts w:ascii="Times New Roman" w:hAnsi="Times New Roman"/>
        </w:rPr>
        <w:t xml:space="preserve"> </w:t>
      </w:r>
      <w:r w:rsidRPr="00A00F28">
        <w:rPr>
          <w:rFonts w:ascii="Times New Roman" w:hAnsi="Times New Roman" w:hint="eastAsia"/>
        </w:rPr>
        <w:t>ефикасности</w:t>
      </w:r>
      <w:r w:rsidRPr="00A00F28">
        <w:rPr>
          <w:rFonts w:ascii="Times New Roman" w:hAnsi="Times New Roman"/>
        </w:rPr>
        <w:t xml:space="preserve"> </w:t>
      </w:r>
      <w:r w:rsidRPr="00A00F28">
        <w:rPr>
          <w:rFonts w:ascii="Times New Roman" w:hAnsi="Times New Roman" w:hint="eastAsia"/>
        </w:rPr>
        <w:t>зграда</w:t>
      </w:r>
      <w:r>
        <w:rPr>
          <w:rFonts w:ascii="Times New Roman" w:hAnsi="Times New Roman"/>
        </w:rPr>
        <w:t xml:space="preserve"> </w:t>
      </w:r>
      <w:r w:rsidRPr="00A00F28">
        <w:rPr>
          <w:rFonts w:ascii="Times New Roman" w:hAnsi="Times New Roman"/>
        </w:rPr>
        <w:t>(„</w:t>
      </w:r>
      <w:r w:rsidRPr="00A00F28">
        <w:rPr>
          <w:rFonts w:ascii="Times New Roman" w:hAnsi="Times New Roman" w:hint="eastAsia"/>
        </w:rPr>
        <w:t>Службени</w:t>
      </w:r>
      <w:r w:rsidRPr="00A00F28">
        <w:rPr>
          <w:rFonts w:ascii="Times New Roman" w:hAnsi="Times New Roman"/>
        </w:rPr>
        <w:t xml:space="preserve"> </w:t>
      </w:r>
      <w:r w:rsidRPr="00A00F28">
        <w:rPr>
          <w:rFonts w:ascii="Times New Roman" w:hAnsi="Times New Roman" w:hint="eastAsia"/>
        </w:rPr>
        <w:t>гласник</w:t>
      </w:r>
      <w:r w:rsidRPr="00A00F28">
        <w:rPr>
          <w:rFonts w:ascii="Times New Roman" w:hAnsi="Times New Roman"/>
        </w:rPr>
        <w:t xml:space="preserve"> </w:t>
      </w:r>
      <w:r w:rsidRPr="00A00F28">
        <w:rPr>
          <w:rFonts w:ascii="Times New Roman" w:hAnsi="Times New Roman" w:hint="eastAsia"/>
        </w:rPr>
        <w:t>РС“</w:t>
      </w:r>
      <w:r w:rsidRPr="00A00F28">
        <w:rPr>
          <w:rFonts w:ascii="Times New Roman" w:hAnsi="Times New Roman"/>
        </w:rPr>
        <w:t xml:space="preserve">, </w:t>
      </w:r>
      <w:r w:rsidRPr="00A00F28">
        <w:rPr>
          <w:rFonts w:ascii="Times New Roman" w:hAnsi="Times New Roman" w:hint="eastAsia"/>
        </w:rPr>
        <w:t>бр</w:t>
      </w:r>
      <w:r w:rsidRPr="00A00F28">
        <w:rPr>
          <w:rFonts w:ascii="Times New Roman" w:hAnsi="Times New Roman"/>
        </w:rPr>
        <w:t xml:space="preserve">. 61/2011 </w:t>
      </w:r>
      <w:r w:rsidRPr="00A00F28">
        <w:rPr>
          <w:rFonts w:ascii="Times New Roman" w:hAnsi="Times New Roman" w:hint="eastAsia"/>
        </w:rPr>
        <w:t>и</w:t>
      </w:r>
      <w:r w:rsidRPr="00A00F28">
        <w:rPr>
          <w:rFonts w:ascii="Times New Roman" w:hAnsi="Times New Roman"/>
        </w:rPr>
        <w:t xml:space="preserve"> 44/2018-</w:t>
      </w:r>
      <w:r w:rsidRPr="00A00F28">
        <w:rPr>
          <w:rFonts w:ascii="Times New Roman" w:hAnsi="Times New Roman" w:hint="eastAsia"/>
        </w:rPr>
        <w:t>други</w:t>
      </w:r>
      <w:r w:rsidRPr="00A00F28">
        <w:rPr>
          <w:rFonts w:ascii="Times New Roman" w:hAnsi="Times New Roman"/>
        </w:rPr>
        <w:t xml:space="preserve"> </w:t>
      </w:r>
      <w:r w:rsidRPr="00A00F28">
        <w:rPr>
          <w:rFonts w:ascii="Times New Roman" w:hAnsi="Times New Roman" w:hint="eastAsia"/>
        </w:rPr>
        <w:t>пропис</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Правилник</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условима</w:t>
      </w:r>
      <w:r w:rsidRPr="00A00F28">
        <w:rPr>
          <w:rFonts w:ascii="Times New Roman" w:hAnsi="Times New Roman"/>
        </w:rPr>
        <w:t xml:space="preserve">, </w:t>
      </w:r>
      <w:r w:rsidRPr="00A00F28">
        <w:rPr>
          <w:rFonts w:ascii="Times New Roman" w:hAnsi="Times New Roman" w:hint="eastAsia"/>
        </w:rPr>
        <w:t>садржини</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начину</w:t>
      </w:r>
      <w:r w:rsidRPr="00A00F28">
        <w:rPr>
          <w:rFonts w:ascii="Times New Roman" w:hAnsi="Times New Roman"/>
        </w:rPr>
        <w:t xml:space="preserve"> </w:t>
      </w:r>
      <w:r w:rsidRPr="00A00F28">
        <w:rPr>
          <w:rFonts w:ascii="Times New Roman" w:hAnsi="Times New Roman" w:hint="eastAsia"/>
        </w:rPr>
        <w:t>издавања</w:t>
      </w:r>
      <w:r w:rsidRPr="00A00F28">
        <w:rPr>
          <w:rFonts w:ascii="Times New Roman" w:hAnsi="Times New Roman"/>
        </w:rPr>
        <w:t xml:space="preserve"> </w:t>
      </w:r>
      <w:r w:rsidRPr="00A00F28">
        <w:rPr>
          <w:rFonts w:ascii="Times New Roman" w:hAnsi="Times New Roman" w:hint="eastAsia"/>
        </w:rPr>
        <w:t>сертификата</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енергетским</w:t>
      </w:r>
      <w:r w:rsidRPr="00A00F28">
        <w:rPr>
          <w:rFonts w:ascii="Times New Roman" w:hAnsi="Times New Roman"/>
        </w:rPr>
        <w:t xml:space="preserve"> </w:t>
      </w:r>
      <w:r w:rsidRPr="00A00F28">
        <w:rPr>
          <w:rFonts w:ascii="Times New Roman" w:hAnsi="Times New Roman" w:hint="eastAsia"/>
        </w:rPr>
        <w:t>својствима</w:t>
      </w:r>
      <w:r w:rsidRPr="00A00F28">
        <w:rPr>
          <w:rFonts w:ascii="Times New Roman" w:hAnsi="Times New Roman"/>
        </w:rPr>
        <w:t xml:space="preserve"> </w:t>
      </w:r>
      <w:r w:rsidRPr="00A00F28">
        <w:rPr>
          <w:rFonts w:ascii="Times New Roman" w:hAnsi="Times New Roman" w:hint="eastAsia"/>
        </w:rPr>
        <w:t>зграда</w:t>
      </w:r>
      <w:r w:rsidRPr="00A00F28">
        <w:rPr>
          <w:rFonts w:ascii="Times New Roman" w:hAnsi="Times New Roman"/>
        </w:rPr>
        <w:t xml:space="preserve"> ("</w:t>
      </w:r>
      <w:r w:rsidRPr="00A00F28">
        <w:rPr>
          <w:rFonts w:ascii="Times New Roman" w:hAnsi="Times New Roman" w:hint="eastAsia"/>
        </w:rPr>
        <w:t>Службени</w:t>
      </w:r>
      <w:r w:rsidRPr="00A00F28">
        <w:rPr>
          <w:rFonts w:ascii="Times New Roman" w:hAnsi="Times New Roman"/>
        </w:rPr>
        <w:t xml:space="preserve"> </w:t>
      </w:r>
      <w:r w:rsidRPr="00A00F28">
        <w:rPr>
          <w:rFonts w:ascii="Times New Roman" w:hAnsi="Times New Roman" w:hint="eastAsia"/>
        </w:rPr>
        <w:t>гласник</w:t>
      </w:r>
      <w:r w:rsidRPr="00A00F28">
        <w:rPr>
          <w:rFonts w:ascii="Times New Roman" w:hAnsi="Times New Roman"/>
        </w:rPr>
        <w:t xml:space="preserve"> </w:t>
      </w:r>
      <w:r w:rsidRPr="00A00F28">
        <w:rPr>
          <w:rFonts w:ascii="Times New Roman" w:hAnsi="Times New Roman" w:hint="eastAsia"/>
        </w:rPr>
        <w:t>РС</w:t>
      </w:r>
      <w:r w:rsidRPr="00A00F28">
        <w:rPr>
          <w:rFonts w:ascii="Times New Roman" w:hAnsi="Times New Roman"/>
        </w:rPr>
        <w:t xml:space="preserve">", </w:t>
      </w:r>
      <w:r w:rsidRPr="00A00F28">
        <w:rPr>
          <w:rFonts w:ascii="Times New Roman" w:hAnsi="Times New Roman" w:hint="eastAsia"/>
        </w:rPr>
        <w:t>бр</w:t>
      </w:r>
      <w:r w:rsidRPr="00A00F28">
        <w:rPr>
          <w:rFonts w:ascii="Times New Roman" w:hAnsi="Times New Roman"/>
        </w:rPr>
        <w:t xml:space="preserve">. 69/2012 </w:t>
      </w:r>
      <w:r w:rsidRPr="00A00F28">
        <w:rPr>
          <w:rFonts w:ascii="Times New Roman" w:hAnsi="Times New Roman" w:hint="eastAsia"/>
        </w:rPr>
        <w:t>и</w:t>
      </w:r>
      <w:r w:rsidRPr="00A00F28">
        <w:rPr>
          <w:rFonts w:ascii="Times New Roman" w:hAnsi="Times New Roman"/>
        </w:rPr>
        <w:t xml:space="preserve"> 44/2018-</w:t>
      </w:r>
      <w:r w:rsidRPr="00A00F28">
        <w:rPr>
          <w:rFonts w:ascii="Times New Roman" w:hAnsi="Times New Roman" w:hint="eastAsia"/>
        </w:rPr>
        <w:t>други</w:t>
      </w:r>
      <w:r w:rsidRPr="00A00F28">
        <w:rPr>
          <w:rFonts w:ascii="Times New Roman" w:hAnsi="Times New Roman"/>
        </w:rPr>
        <w:t xml:space="preserve"> </w:t>
      </w:r>
      <w:r w:rsidRPr="00A00F28">
        <w:rPr>
          <w:rFonts w:ascii="Times New Roman" w:hAnsi="Times New Roman" w:hint="eastAsia"/>
        </w:rPr>
        <w:t>пропис</w:t>
      </w:r>
      <w:r w:rsidRPr="00A00F28">
        <w:rPr>
          <w:rFonts w:ascii="Times New Roman" w:hAnsi="Times New Roman"/>
        </w:rPr>
        <w:t>)).</w:t>
      </w:r>
    </w:p>
    <w:p w14:paraId="6E5B6F63" w14:textId="77777777" w:rsidR="001F4D52" w:rsidRDefault="001F4D52" w:rsidP="001F4D52">
      <w:pPr>
        <w:spacing w:after="0"/>
        <w:ind w:firstLine="720"/>
        <w:rPr>
          <w:rFonts w:ascii="Times New Roman" w:hAnsi="Times New Roman"/>
          <w:b/>
        </w:rPr>
      </w:pPr>
    </w:p>
    <w:p w14:paraId="7CC0BBD2" w14:textId="6ED7F83F" w:rsidR="001F4D52" w:rsidRPr="001F4D52" w:rsidRDefault="001F4D52" w:rsidP="001F4D52">
      <w:pPr>
        <w:spacing w:after="0"/>
        <w:ind w:firstLine="720"/>
        <w:rPr>
          <w:rFonts w:ascii="Times New Roman" w:hAnsi="Times New Roman"/>
          <w:b/>
          <w:lang w:val="sr-Cyrl-RS"/>
        </w:rPr>
      </w:pPr>
      <w:r>
        <w:rPr>
          <w:rFonts w:ascii="Times New Roman" w:hAnsi="Times New Roman"/>
          <w:b/>
        </w:rPr>
        <w:t xml:space="preserve">2.5.7. </w:t>
      </w:r>
      <w:r>
        <w:rPr>
          <w:rFonts w:ascii="Times New Roman" w:hAnsi="Times New Roman"/>
          <w:b/>
          <w:lang w:val="sr-Cyrl-RS"/>
        </w:rPr>
        <w:t>Уређење водотокова</w:t>
      </w:r>
    </w:p>
    <w:p w14:paraId="18AB5250" w14:textId="3F0A520E" w:rsidR="001F4D52" w:rsidRPr="00C47BD7" w:rsidRDefault="001F4D52" w:rsidP="001F4D52">
      <w:pPr>
        <w:spacing w:after="0"/>
        <w:ind w:firstLine="540"/>
        <w:rPr>
          <w:rFonts w:ascii="Times New Roman" w:hAnsi="Times New Roman"/>
          <w:szCs w:val="22"/>
          <w:lang w:val="sr-Cyrl-RS"/>
        </w:rPr>
      </w:pPr>
      <w:r w:rsidRPr="00C47BD7">
        <w:rPr>
          <w:rFonts w:ascii="Times New Roman" w:hAnsi="Times New Roman"/>
          <w:szCs w:val="22"/>
          <w:lang w:val="sr-Cyrl-RS"/>
        </w:rPr>
        <w:t>Топоничка</w:t>
      </w:r>
      <w:r w:rsidR="00DE3B70">
        <w:rPr>
          <w:rFonts w:ascii="Times New Roman" w:hAnsi="Times New Roman"/>
          <w:szCs w:val="22"/>
          <w:lang w:val="sr-Cyrl-RS"/>
        </w:rPr>
        <w:t xml:space="preserve"> река протиче уз јужну границу </w:t>
      </w:r>
      <w:r w:rsidRPr="00C47BD7">
        <w:rPr>
          <w:rFonts w:ascii="Times New Roman" w:hAnsi="Times New Roman"/>
          <w:szCs w:val="22"/>
          <w:lang w:val="sr-Cyrl-RS"/>
        </w:rPr>
        <w:t xml:space="preserve">планског подручја и припада водама І реда, </w:t>
      </w:r>
      <w:r>
        <w:rPr>
          <w:rFonts w:ascii="Times New Roman" w:hAnsi="Times New Roman"/>
          <w:szCs w:val="22"/>
          <w:lang w:val="sr-Cyrl-RS"/>
        </w:rPr>
        <w:t>за које је надлежно</w:t>
      </w:r>
      <w:r w:rsidRPr="00C47BD7">
        <w:rPr>
          <w:rFonts w:ascii="Times New Roman" w:hAnsi="Times New Roman"/>
          <w:szCs w:val="22"/>
          <w:lang w:val="sr-Cyrl-RS"/>
        </w:rPr>
        <w:t xml:space="preserve"> </w:t>
      </w:r>
      <w:r>
        <w:rPr>
          <w:rFonts w:ascii="Times New Roman" w:hAnsi="Times New Roman"/>
          <w:szCs w:val="22"/>
          <w:lang w:val="sr-Cyrl-RS"/>
        </w:rPr>
        <w:t>ЈВП "Србијаводе"</w:t>
      </w:r>
      <w:r w:rsidRPr="00C47BD7">
        <w:rPr>
          <w:rFonts w:ascii="Times New Roman" w:hAnsi="Times New Roman"/>
          <w:szCs w:val="22"/>
          <w:lang w:val="sr-Cyrl-RS"/>
        </w:rPr>
        <w:t xml:space="preserve">. По својим карактеристикама (велики релативни пад тока, стрме падине, нагли надолазак великих вода), </w:t>
      </w:r>
      <w:r>
        <w:rPr>
          <w:rFonts w:ascii="Times New Roman" w:hAnsi="Times New Roman"/>
          <w:szCs w:val="22"/>
          <w:lang w:val="sr-Cyrl-RS"/>
        </w:rPr>
        <w:t xml:space="preserve">Топоничка река </w:t>
      </w:r>
      <w:r w:rsidRPr="00C47BD7">
        <w:rPr>
          <w:rFonts w:ascii="Times New Roman" w:hAnsi="Times New Roman"/>
          <w:szCs w:val="22"/>
          <w:lang w:val="sr-Cyrl-RS"/>
        </w:rPr>
        <w:t>је водоток бујичног карактера. На деоници код купатила и изворишта</w:t>
      </w:r>
      <w:r>
        <w:rPr>
          <w:rFonts w:ascii="Times New Roman" w:hAnsi="Times New Roman"/>
          <w:szCs w:val="22"/>
          <w:lang w:val="sr-Cyrl-RS"/>
        </w:rPr>
        <w:t>,</w:t>
      </w:r>
      <w:r w:rsidRPr="00C47BD7">
        <w:rPr>
          <w:rFonts w:ascii="Times New Roman" w:hAnsi="Times New Roman"/>
          <w:szCs w:val="22"/>
          <w:lang w:val="sr-Cyrl-RS"/>
        </w:rPr>
        <w:t xml:space="preserve"> корито Топоничке реке је плитко па при надоласку великих вода долази до изливања и плављења комплетног простора на десној обали</w:t>
      </w:r>
      <w:r>
        <w:rPr>
          <w:rFonts w:ascii="Times New Roman" w:hAnsi="Times New Roman"/>
          <w:szCs w:val="22"/>
          <w:lang w:val="sr-Cyrl-RS"/>
        </w:rPr>
        <w:t>,</w:t>
      </w:r>
      <w:r w:rsidRPr="00C47BD7">
        <w:rPr>
          <w:rFonts w:ascii="Times New Roman" w:hAnsi="Times New Roman"/>
          <w:szCs w:val="22"/>
          <w:lang w:val="sr-Cyrl-RS"/>
        </w:rPr>
        <w:t xml:space="preserve"> чиме су угрожена изворишта и купатило. Ради заштите наведених објеката планирана је регулација Топоничке реке на овом потезу у дужини од око 200m на основу "ГП уређења-регулације Топоничке реке у бањи Топило (општина Црвени Крст, Град Ниш)", ДВП "Ерозија" Ниш, 2006.</w:t>
      </w:r>
      <w:r>
        <w:rPr>
          <w:rFonts w:ascii="Times New Roman" w:hAnsi="Times New Roman"/>
          <w:szCs w:val="22"/>
          <w:lang w:val="sr-Cyrl-RS"/>
        </w:rPr>
        <w:t xml:space="preserve"> </w:t>
      </w:r>
      <w:r w:rsidRPr="00C47BD7">
        <w:rPr>
          <w:rFonts w:ascii="Times New Roman" w:hAnsi="Times New Roman"/>
          <w:szCs w:val="22"/>
          <w:lang w:val="sr-Cyrl-RS"/>
        </w:rPr>
        <w:t>год</w:t>
      </w:r>
      <w:r>
        <w:rPr>
          <w:rFonts w:ascii="Times New Roman" w:hAnsi="Times New Roman"/>
          <w:szCs w:val="22"/>
          <w:lang w:val="sr-Cyrl-RS"/>
        </w:rPr>
        <w:t>ине</w:t>
      </w:r>
      <w:r w:rsidRPr="00C47BD7">
        <w:rPr>
          <w:rFonts w:ascii="Times New Roman" w:hAnsi="Times New Roman"/>
          <w:szCs w:val="22"/>
          <w:lang w:val="sr-Cyrl-RS"/>
        </w:rPr>
        <w:t xml:space="preserve">. За меродавну рачунску велику воду усвојена  је педесетогодишња велика вода Q2%=78,1m3/s, а за контролну стогодишња велика вода Q1%=98m3/s. Регулисано корито је трапезног једногубог профила, ширине у дну од 9,0m а у круни зида 11,0m, са нагибом косина m=0,5 и висином зида 2,0m. Пад дна корита је I=0,8%. Елементи темена осовине регулисаног водотока дати су на графичком прилогу </w:t>
      </w:r>
      <w:r w:rsidRPr="001F4D52">
        <w:rPr>
          <w:rFonts w:ascii="Times New Roman" w:hAnsi="Times New Roman"/>
          <w:i/>
          <w:szCs w:val="22"/>
          <w:lang w:val="sr-Cyrl-RS"/>
        </w:rPr>
        <w:t>6</w:t>
      </w:r>
      <w:r w:rsidRPr="001F4D52">
        <w:rPr>
          <w:rFonts w:ascii="Times New Roman" w:hAnsi="Times New Roman"/>
          <w:i/>
          <w:szCs w:val="22"/>
        </w:rPr>
        <w:t>.</w:t>
      </w:r>
      <w:r w:rsidRPr="001F4D52">
        <w:rPr>
          <w:rFonts w:ascii="Times New Roman" w:hAnsi="Times New Roman"/>
          <w:i/>
          <w:szCs w:val="22"/>
          <w:lang w:val="sr-Cyrl-RS"/>
        </w:rPr>
        <w:t xml:space="preserve"> Мреже и објекти инфраструктуре – синхрон план</w:t>
      </w:r>
      <w:r w:rsidRPr="00C47BD7">
        <w:rPr>
          <w:rFonts w:ascii="Times New Roman" w:hAnsi="Times New Roman"/>
          <w:color w:val="FF0000"/>
          <w:szCs w:val="22"/>
          <w:lang w:val="sr-Cyrl-RS"/>
        </w:rPr>
        <w:t>.</w:t>
      </w:r>
      <w:r w:rsidRPr="00C47BD7">
        <w:rPr>
          <w:rFonts w:ascii="Times New Roman" w:hAnsi="Times New Roman"/>
          <w:szCs w:val="22"/>
          <w:lang w:val="sr-Cyrl-RS"/>
        </w:rPr>
        <w:t xml:space="preserve">  Ради заштите обала од ерозије зидови се облажу каменом у цементном малтру а дно се стабилизује попречним појасевима од бетона. </w:t>
      </w:r>
    </w:p>
    <w:p w14:paraId="7F8186F9" w14:textId="3E7D9343" w:rsidR="001F4D52" w:rsidRPr="00C47BD7" w:rsidRDefault="001F4D52" w:rsidP="001F4D52">
      <w:pPr>
        <w:spacing w:after="0"/>
        <w:ind w:firstLine="540"/>
        <w:rPr>
          <w:rFonts w:ascii="Times New Roman" w:hAnsi="Times New Roman"/>
          <w:szCs w:val="22"/>
          <w:lang w:val="sr-Cyrl-RS"/>
        </w:rPr>
      </w:pPr>
      <w:r w:rsidRPr="00C47BD7">
        <w:rPr>
          <w:rFonts w:ascii="Times New Roman" w:hAnsi="Times New Roman"/>
          <w:szCs w:val="22"/>
          <w:lang w:val="sr-Cyrl-RS"/>
        </w:rPr>
        <w:t xml:space="preserve">Уређење водотока Топоничке реке на осталим деоницама у </w:t>
      </w:r>
      <w:r>
        <w:rPr>
          <w:rFonts w:ascii="Times New Roman" w:hAnsi="Times New Roman"/>
          <w:szCs w:val="22"/>
          <w:lang w:val="sr-Cyrl-RS"/>
        </w:rPr>
        <w:t>граници Плана изводити у оквиру</w:t>
      </w:r>
      <w:r w:rsidRPr="00C47BD7">
        <w:rPr>
          <w:rFonts w:ascii="Times New Roman" w:hAnsi="Times New Roman"/>
          <w:szCs w:val="22"/>
          <w:lang w:val="sr-Cyrl-RS"/>
        </w:rPr>
        <w:t xml:space="preserve"> регулационе линије</w:t>
      </w:r>
      <w:r w:rsidR="00DE3B70">
        <w:rPr>
          <w:rFonts w:ascii="Times New Roman" w:hAnsi="Times New Roman"/>
          <w:szCs w:val="22"/>
          <w:lang w:val="sr-Cyrl-RS"/>
        </w:rPr>
        <w:t xml:space="preserve"> која се поклапа са катастром</w:t>
      </w:r>
      <w:r w:rsidRPr="00C47BD7">
        <w:rPr>
          <w:rFonts w:ascii="Times New Roman" w:hAnsi="Times New Roman"/>
          <w:szCs w:val="22"/>
          <w:lang w:val="sr-Cyrl-RS"/>
        </w:rPr>
        <w:t>. Код свих радова на заштити од вода и уређењу водотока очувати склад између природе и техничких радова и мера уз побољшање естетског изгледа водотока и непосредне околине. Уређење корита треба спроводити тако да буде уклопљено у природни амбијент што подразумева употребу природних материјала као што су земља, камен, зелени појасеви зелене вегетације и сл.</w:t>
      </w:r>
    </w:p>
    <w:p w14:paraId="2723FC57" w14:textId="77777777" w:rsidR="001F4D52" w:rsidRPr="00C47BD7" w:rsidRDefault="001F4D52" w:rsidP="001F4D52">
      <w:pPr>
        <w:spacing w:after="0"/>
        <w:ind w:firstLine="540"/>
        <w:rPr>
          <w:rFonts w:ascii="Times New Roman" w:hAnsi="Times New Roman"/>
          <w:szCs w:val="22"/>
          <w:lang w:val="sr-Cyrl-RS"/>
        </w:rPr>
      </w:pPr>
      <w:r w:rsidRPr="00C47BD7">
        <w:rPr>
          <w:rFonts w:ascii="Times New Roman" w:hAnsi="Times New Roman"/>
          <w:szCs w:val="22"/>
          <w:lang w:val="sr-Cyrl-RS"/>
        </w:rPr>
        <w:t xml:space="preserve">Димензионисање отвора мостова извршити на основу хидрауличког прорачуна за меродавне вредности карактеристичних протицаја са графичким приказима у подужном и попречном пресеку, при чему отвори треба да пропусте меродавне протицаје без неповољног дејства успора уз обезбеђење стабилности моста, обала и дна водотока и да задовоље услове у погледу надвишења доње ивице конструкције мостова (са потребним зазором рачунатим на основу протицаја меродавне рачунске велике воде и/или профилске брзине при меродавној великој рачунској води). </w:t>
      </w:r>
    </w:p>
    <w:p w14:paraId="2A944F14" w14:textId="77777777" w:rsidR="001F4D52" w:rsidRPr="00C47BD7" w:rsidRDefault="001F4D52" w:rsidP="001F4D52">
      <w:pPr>
        <w:spacing w:after="0"/>
        <w:ind w:firstLine="540"/>
        <w:rPr>
          <w:rFonts w:ascii="Times New Roman" w:hAnsi="Times New Roman"/>
          <w:szCs w:val="22"/>
          <w:lang w:val="sr-Cyrl-RS"/>
        </w:rPr>
      </w:pPr>
      <w:r w:rsidRPr="00C47BD7">
        <w:rPr>
          <w:rFonts w:ascii="Times New Roman" w:hAnsi="Times New Roman"/>
          <w:szCs w:val="22"/>
          <w:lang w:val="sr-Cyrl-RS"/>
        </w:rPr>
        <w:lastRenderedPageBreak/>
        <w:t>Изградњом објеката омогућити отицање унутрашњих вода и за њихово одвођење  предвидети одговарајуће мере и објекте. За одвођење преливних вода из изворишта планиран је канал од камена у цементном малтеру, висине 0,6m и ширине у круни од 1,0m са падом I=1,45% који се улива у Топоничку реку код темена регулисаног корита "Т2". У планирани канал треба улити и атмосферске воде сакупљене дуж планираних саобраћајница у насељу.</w:t>
      </w:r>
    </w:p>
    <w:p w14:paraId="16AA71F5" w14:textId="77777777" w:rsidR="001F4D52" w:rsidRPr="00C47BD7" w:rsidRDefault="001F4D52" w:rsidP="001F4D52">
      <w:pPr>
        <w:spacing w:after="0"/>
        <w:ind w:firstLine="540"/>
        <w:rPr>
          <w:rFonts w:ascii="Times New Roman" w:hAnsi="Times New Roman"/>
          <w:szCs w:val="22"/>
          <w:lang w:val="sr-Cyrl-RS"/>
        </w:rPr>
      </w:pPr>
      <w:r w:rsidRPr="00C47BD7">
        <w:rPr>
          <w:rFonts w:ascii="Times New Roman" w:hAnsi="Times New Roman"/>
          <w:szCs w:val="22"/>
          <w:lang w:val="sr-Cyrl-RS"/>
        </w:rPr>
        <w:t xml:space="preserve">Детаљно чишћење корита водотока од наноса и осталог материјала на делу изведене регулације и дуж целог природног, нерегулисаног корита представља приоритет и основу за уредно одвођење вода. </w:t>
      </w:r>
    </w:p>
    <w:p w14:paraId="23E2869E" w14:textId="77777777" w:rsidR="001F4D52" w:rsidRPr="00DE3B70" w:rsidRDefault="001F4D52" w:rsidP="001F4D52">
      <w:pPr>
        <w:spacing w:after="0"/>
        <w:ind w:firstLine="540"/>
        <w:rPr>
          <w:rFonts w:ascii="Times New Roman" w:hAnsi="Times New Roman"/>
          <w:szCs w:val="22"/>
          <w:lang w:val="sr-Cyrl-RS"/>
        </w:rPr>
      </w:pPr>
      <w:r w:rsidRPr="00DE3B70">
        <w:rPr>
          <w:rFonts w:ascii="Times New Roman" w:hAnsi="Times New Roman"/>
          <w:szCs w:val="22"/>
          <w:lang w:val="sr-Cyrl-RS"/>
        </w:rPr>
        <w:t>У кориту водотока забрањено је:</w:t>
      </w:r>
    </w:p>
    <w:p w14:paraId="4453213B" w14:textId="34140510" w:rsidR="001F4D52" w:rsidRPr="00DE3B70" w:rsidRDefault="001F4D52" w:rsidP="001F4D52">
      <w:pPr>
        <w:pStyle w:val="ListParagraph"/>
        <w:numPr>
          <w:ilvl w:val="0"/>
          <w:numId w:val="31"/>
        </w:numPr>
        <w:spacing w:after="0"/>
        <w:ind w:left="0" w:firstLine="540"/>
        <w:rPr>
          <w:sz w:val="22"/>
          <w:szCs w:val="22"/>
          <w:lang w:val="sr-Cyrl-RS"/>
        </w:rPr>
      </w:pPr>
      <w:r w:rsidRPr="00DE3B70">
        <w:rPr>
          <w:sz w:val="22"/>
          <w:szCs w:val="22"/>
          <w:lang w:val="sr-Cyrl-RS"/>
        </w:rPr>
        <w:t>градити објекте којима се смањује пропусна моћ корита,</w:t>
      </w:r>
    </w:p>
    <w:p w14:paraId="442EB95D" w14:textId="5DC80814" w:rsidR="001F4D52" w:rsidRPr="00DE3B70" w:rsidRDefault="001F4D52" w:rsidP="001F4D52">
      <w:pPr>
        <w:pStyle w:val="ListParagraph"/>
        <w:numPr>
          <w:ilvl w:val="0"/>
          <w:numId w:val="31"/>
        </w:numPr>
        <w:spacing w:after="0"/>
        <w:ind w:left="0" w:firstLine="540"/>
        <w:rPr>
          <w:sz w:val="22"/>
          <w:szCs w:val="22"/>
          <w:lang w:val="sr-Cyrl-RS"/>
        </w:rPr>
      </w:pPr>
      <w:r w:rsidRPr="00DE3B70">
        <w:rPr>
          <w:sz w:val="22"/>
          <w:szCs w:val="22"/>
          <w:lang w:val="sr-Cyrl-RS"/>
        </w:rPr>
        <w:t>одлагати чврсти отпад и опасан и штетан материјал,</w:t>
      </w:r>
    </w:p>
    <w:p w14:paraId="4F89F1F6" w14:textId="65A70328" w:rsidR="001F4D52" w:rsidRPr="00DE3B70" w:rsidRDefault="001F4D52" w:rsidP="001F4D52">
      <w:pPr>
        <w:pStyle w:val="ListParagraph"/>
        <w:numPr>
          <w:ilvl w:val="0"/>
          <w:numId w:val="31"/>
        </w:numPr>
        <w:spacing w:after="0"/>
        <w:ind w:left="0" w:firstLine="540"/>
        <w:rPr>
          <w:sz w:val="22"/>
          <w:szCs w:val="22"/>
          <w:lang w:val="sr-Cyrl-RS"/>
        </w:rPr>
      </w:pPr>
      <w:r w:rsidRPr="00DE3B70">
        <w:rPr>
          <w:sz w:val="22"/>
          <w:szCs w:val="22"/>
          <w:lang w:val="sr-Cyrl-RS"/>
        </w:rPr>
        <w:t>складиштити дрво и други чврст материјал на начин којим се ремете услови проласка великих вода,</w:t>
      </w:r>
    </w:p>
    <w:p w14:paraId="7A1447A6" w14:textId="477409BE" w:rsidR="001F4D52" w:rsidRPr="00DE3B70" w:rsidRDefault="001F4D52" w:rsidP="001F4D52">
      <w:pPr>
        <w:pStyle w:val="ListParagraph"/>
        <w:numPr>
          <w:ilvl w:val="0"/>
          <w:numId w:val="31"/>
        </w:numPr>
        <w:spacing w:after="0"/>
        <w:ind w:left="0" w:firstLine="540"/>
        <w:rPr>
          <w:sz w:val="22"/>
          <w:szCs w:val="22"/>
          <w:lang w:val="sr-Cyrl-RS"/>
        </w:rPr>
      </w:pPr>
      <w:r w:rsidRPr="00DE3B70">
        <w:rPr>
          <w:sz w:val="22"/>
          <w:szCs w:val="22"/>
          <w:lang w:val="sr-Cyrl-RS"/>
        </w:rPr>
        <w:t>садити дрвеће на одбрамбеном насипу, у инундацијском појасу ширине најмање 10m од небрањене ножице насипа према водотоку, а у брањеној зони супротно издатим водним условима;</w:t>
      </w:r>
    </w:p>
    <w:p w14:paraId="770DB0F9" w14:textId="2117D5A6" w:rsidR="001F4D52" w:rsidRPr="00DE3B70" w:rsidRDefault="001F4D52" w:rsidP="001F4D52">
      <w:pPr>
        <w:pStyle w:val="ListParagraph"/>
        <w:numPr>
          <w:ilvl w:val="0"/>
          <w:numId w:val="31"/>
        </w:numPr>
        <w:spacing w:after="0"/>
        <w:ind w:left="0" w:firstLine="540"/>
        <w:rPr>
          <w:sz w:val="22"/>
          <w:szCs w:val="22"/>
          <w:lang w:val="sr-Cyrl-RS"/>
        </w:rPr>
      </w:pPr>
      <w:r w:rsidRPr="00DE3B70">
        <w:rPr>
          <w:sz w:val="22"/>
          <w:szCs w:val="22"/>
          <w:lang w:val="sr-Cyrl-RS"/>
        </w:rPr>
        <w:t>прати возила и друге машине.</w:t>
      </w:r>
    </w:p>
    <w:p w14:paraId="634B4275" w14:textId="77777777" w:rsidR="001F4D52" w:rsidRPr="00C47BD7" w:rsidRDefault="001F4D52" w:rsidP="001F4D52">
      <w:pPr>
        <w:spacing w:after="0"/>
        <w:ind w:firstLine="540"/>
        <w:rPr>
          <w:rFonts w:ascii="Times New Roman" w:hAnsi="Times New Roman"/>
          <w:szCs w:val="22"/>
          <w:lang w:val="sr-Cyrl-RS"/>
        </w:rPr>
      </w:pPr>
      <w:r w:rsidRPr="00C47BD7">
        <w:rPr>
          <w:rFonts w:ascii="Times New Roman" w:hAnsi="Times New Roman"/>
          <w:szCs w:val="22"/>
          <w:lang w:val="sr-Cyrl-RS"/>
        </w:rPr>
        <w:t>Дозвољена је изградња објеката у функцији заштите од вода уз претходно прибављене водне услове.</w:t>
      </w:r>
    </w:p>
    <w:p w14:paraId="59416209" w14:textId="59D97009" w:rsidR="001F4D52" w:rsidRPr="00C47BD7" w:rsidRDefault="001F4D52" w:rsidP="001F4D52">
      <w:pPr>
        <w:spacing w:after="0"/>
        <w:ind w:firstLine="540"/>
        <w:rPr>
          <w:rFonts w:ascii="Times New Roman" w:hAnsi="Times New Roman"/>
          <w:szCs w:val="22"/>
          <w:lang w:val="sr-Cyrl-RS"/>
        </w:rPr>
      </w:pPr>
      <w:r w:rsidRPr="00C47BD7">
        <w:rPr>
          <w:rFonts w:ascii="Times New Roman" w:hAnsi="Times New Roman"/>
          <w:szCs w:val="22"/>
          <w:lang w:val="sr-Cyrl-RS"/>
        </w:rPr>
        <w:t>Од регулационе линије водотока, на хоризонталном растојању од 3,0m успоставља се приобални појас, у коме није дозвољена изградња објеката</w:t>
      </w:r>
      <w:r w:rsidR="00BC7C0F">
        <w:rPr>
          <w:rFonts w:ascii="Times New Roman" w:hAnsi="Times New Roman"/>
          <w:szCs w:val="22"/>
          <w:lang w:val="sr-Cyrl-RS"/>
        </w:rPr>
        <w:t>,</w:t>
      </w:r>
      <w:r w:rsidRPr="00C47BD7">
        <w:rPr>
          <w:rFonts w:ascii="Times New Roman" w:hAnsi="Times New Roman"/>
          <w:szCs w:val="22"/>
          <w:lang w:val="sr-Cyrl-RS"/>
        </w:rPr>
        <w:t xml:space="preserve"> осим саобраћајница и инфраструктурних </w:t>
      </w:r>
      <w:r w:rsidR="00BC7C0F">
        <w:rPr>
          <w:rFonts w:ascii="Times New Roman" w:hAnsi="Times New Roman"/>
          <w:szCs w:val="22"/>
          <w:lang w:val="sr-Cyrl-RS"/>
        </w:rPr>
        <w:t xml:space="preserve">мрежа и </w:t>
      </w:r>
      <w:r w:rsidRPr="00C47BD7">
        <w:rPr>
          <w:rFonts w:ascii="Times New Roman" w:hAnsi="Times New Roman"/>
          <w:szCs w:val="22"/>
          <w:lang w:val="sr-Cyrl-RS"/>
        </w:rPr>
        <w:t>објеката. Овај појас служи</w:t>
      </w:r>
      <w:r w:rsidR="00BC7C0F">
        <w:rPr>
          <w:rFonts w:ascii="Times New Roman" w:hAnsi="Times New Roman"/>
          <w:szCs w:val="22"/>
          <w:lang w:val="sr-Cyrl-RS"/>
        </w:rPr>
        <w:t xml:space="preserve"> за прилаз и одржавање водотока,</w:t>
      </w:r>
      <w:r w:rsidRPr="00C47BD7">
        <w:rPr>
          <w:rFonts w:ascii="Times New Roman" w:hAnsi="Times New Roman"/>
          <w:szCs w:val="22"/>
          <w:lang w:val="sr-Cyrl-RS"/>
        </w:rPr>
        <w:t xml:space="preserve"> као и за спровођење мера заштите од поплава.</w:t>
      </w:r>
    </w:p>
    <w:p w14:paraId="710214E8"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2.6</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ПОПИС ПАРЦЕЛА И ОПИС ЛОКАЦИЈА ЗА ЈАВНЕ ПОВРШИНЕ, САДРЖАЈЕ И ОБЈЕКТЕ</w:t>
      </w:r>
    </w:p>
    <w:p w14:paraId="77E90A0E" w14:textId="43820645" w:rsidR="009D40D0" w:rsidRPr="005F32E8" w:rsidRDefault="009D40D0" w:rsidP="009D40D0">
      <w:pPr>
        <w:ind w:firstLine="540"/>
        <w:rPr>
          <w:rFonts w:ascii="Times New Roman" w:hAnsi="Times New Roman"/>
          <w:lang w:val="sr-Cyrl-CS"/>
        </w:rPr>
      </w:pPr>
      <w:r w:rsidRPr="005F32E8">
        <w:rPr>
          <w:rFonts w:ascii="Times New Roman" w:hAnsi="Times New Roman"/>
          <w:lang w:val="sr-Cyrl-CS"/>
        </w:rPr>
        <w:t xml:space="preserve">Површине јавне намене </w:t>
      </w:r>
      <w:r w:rsidR="000E07FA" w:rsidRPr="005F32E8">
        <w:rPr>
          <w:rFonts w:ascii="Times New Roman" w:hAnsi="Times New Roman"/>
          <w:lang w:val="sr-Cyrl-CS"/>
        </w:rPr>
        <w:t>обухватају парцеле и делове парцела</w:t>
      </w:r>
      <w:r w:rsidR="00CE3C9D">
        <w:rPr>
          <w:rFonts w:ascii="Times New Roman" w:hAnsi="Times New Roman"/>
          <w:lang w:val="sr-Cyrl-CS"/>
        </w:rPr>
        <w:t xml:space="preserve"> </w:t>
      </w:r>
      <w:r w:rsidR="00991902">
        <w:rPr>
          <w:rFonts w:ascii="Times New Roman" w:hAnsi="Times New Roman"/>
          <w:lang w:val="sr-Cyrl-CS"/>
        </w:rPr>
        <w:t xml:space="preserve">на територији </w:t>
      </w:r>
      <w:r w:rsidR="00991902">
        <w:rPr>
          <w:rFonts w:ascii="Times New Roman" w:hAnsi="Times New Roman"/>
          <w:lang w:val="sr-Cyrl-RS"/>
        </w:rPr>
        <w:t xml:space="preserve">КО </w:t>
      </w:r>
      <w:r w:rsidR="00CE3C9D">
        <w:rPr>
          <w:rFonts w:ascii="Times New Roman" w:hAnsi="Times New Roman"/>
          <w:lang w:val="sr-Cyrl-RS"/>
        </w:rPr>
        <w:t>Веле Поље и КО Кравље</w:t>
      </w:r>
      <w:r w:rsidR="00EC3927" w:rsidRPr="005F32E8">
        <w:rPr>
          <w:rFonts w:ascii="Times New Roman" w:hAnsi="Times New Roman"/>
          <w:lang w:val="sr-Cyrl-CS"/>
        </w:rPr>
        <w:t>,</w:t>
      </w:r>
      <w:r w:rsidR="000E07FA" w:rsidRPr="005F32E8">
        <w:rPr>
          <w:rFonts w:ascii="Times New Roman" w:hAnsi="Times New Roman"/>
          <w:lang w:val="sr-Cyrl-CS"/>
        </w:rPr>
        <w:t xml:space="preserve"> </w:t>
      </w:r>
      <w:r w:rsidR="00CE3C9D">
        <w:rPr>
          <w:rFonts w:ascii="Times New Roman" w:hAnsi="Times New Roman"/>
          <w:lang w:val="sr-Cyrl-CS"/>
        </w:rPr>
        <w:t>према</w:t>
      </w:r>
      <w:r w:rsidR="000E07FA" w:rsidRPr="005F32E8">
        <w:rPr>
          <w:rFonts w:ascii="Times New Roman" w:hAnsi="Times New Roman"/>
          <w:lang w:val="sr-Cyrl-CS"/>
        </w:rPr>
        <w:t xml:space="preserve"> </w:t>
      </w:r>
      <w:r w:rsidR="00246020" w:rsidRPr="005F32E8">
        <w:rPr>
          <w:rFonts w:ascii="Times New Roman" w:hAnsi="Times New Roman"/>
          <w:lang w:val="sr-Cyrl-CS"/>
        </w:rPr>
        <w:t xml:space="preserve">Табели </w:t>
      </w:r>
      <w:r w:rsidR="006A0268">
        <w:rPr>
          <w:rFonts w:ascii="Times New Roman" w:hAnsi="Times New Roman"/>
          <w:lang w:val="sr-Cyrl-CS"/>
        </w:rPr>
        <w:t>5</w:t>
      </w:r>
      <w:r w:rsidRPr="005F32E8">
        <w:rPr>
          <w:rFonts w:ascii="Times New Roman" w:hAnsi="Times New Roman"/>
          <w:lang w:val="sr-Cyrl-CS"/>
        </w:rPr>
        <w:t xml:space="preserve">. </w:t>
      </w:r>
    </w:p>
    <w:p w14:paraId="4233AC01" w14:textId="3764FF29" w:rsidR="009D40D0" w:rsidRDefault="009D40D0" w:rsidP="009D40D0">
      <w:pPr>
        <w:ind w:firstLine="540"/>
        <w:rPr>
          <w:rFonts w:ascii="Times New Roman" w:hAnsi="Times New Roman"/>
          <w:bCs/>
          <w:i/>
          <w:iCs/>
          <w:lang w:val="sr-Cyrl-CS"/>
        </w:rPr>
      </w:pPr>
      <w:r w:rsidRPr="005F32E8">
        <w:rPr>
          <w:rFonts w:ascii="Times New Roman" w:hAnsi="Times New Roman"/>
          <w:bCs/>
          <w:iCs/>
          <w:lang w:val="sr-Cyrl-CS"/>
        </w:rPr>
        <w:t xml:space="preserve">Табела </w:t>
      </w:r>
      <w:r w:rsidR="006A0268">
        <w:rPr>
          <w:rFonts w:ascii="Times New Roman" w:hAnsi="Times New Roman"/>
          <w:bCs/>
          <w:iCs/>
          <w:lang w:val="sr-Cyrl-CS"/>
        </w:rPr>
        <w:t>5</w:t>
      </w:r>
      <w:r w:rsidRPr="005F32E8">
        <w:rPr>
          <w:rFonts w:ascii="Times New Roman" w:hAnsi="Times New Roman"/>
          <w:bCs/>
          <w:iCs/>
          <w:lang w:val="sr-Cyrl-CS"/>
        </w:rPr>
        <w:t xml:space="preserve">: </w:t>
      </w:r>
      <w:r w:rsidRPr="005F32E8">
        <w:rPr>
          <w:rFonts w:ascii="Times New Roman" w:hAnsi="Times New Roman"/>
          <w:bCs/>
          <w:i/>
          <w:iCs/>
          <w:lang w:val="sr-Cyrl-CS"/>
        </w:rPr>
        <w:t>Попис парцела за јавне површине, садржаје и објекте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2"/>
      </w:tblGrid>
      <w:tr w:rsidR="005E661E" w:rsidRPr="005E661E" w14:paraId="4D6C3616" w14:textId="77777777" w:rsidTr="007C7B0D">
        <w:trPr>
          <w:trHeight w:val="376"/>
          <w:jc w:val="center"/>
        </w:trPr>
        <w:tc>
          <w:tcPr>
            <w:tcW w:w="7922" w:type="dxa"/>
            <w:shd w:val="clear" w:color="auto" w:fill="A6A6A6" w:themeFill="background1" w:themeFillShade="A6"/>
            <w:vAlign w:val="center"/>
          </w:tcPr>
          <w:p w14:paraId="67E814A0" w14:textId="7D1D83DA" w:rsidR="005E661E" w:rsidRPr="007C7B0D" w:rsidRDefault="005E661E" w:rsidP="007C7B0D">
            <w:pPr>
              <w:ind w:left="60" w:firstLine="18"/>
              <w:rPr>
                <w:rFonts w:ascii="Times New Roman" w:hAnsi="Times New Roman"/>
                <w:szCs w:val="22"/>
                <w:lang w:val="sr-Cyrl-RS"/>
              </w:rPr>
            </w:pPr>
            <w:r w:rsidRPr="005E661E">
              <w:rPr>
                <w:rFonts w:ascii="Times New Roman" w:hAnsi="Times New Roman"/>
                <w:szCs w:val="22"/>
              </w:rPr>
              <w:t>Здравствено – туристички комплекс</w:t>
            </w:r>
            <w:r w:rsidR="007C7B0D">
              <w:rPr>
                <w:rFonts w:ascii="Times New Roman" w:hAnsi="Times New Roman"/>
                <w:szCs w:val="22"/>
              </w:rPr>
              <w:t xml:space="preserve"> (</w:t>
            </w:r>
            <w:r w:rsidR="007C7B0D">
              <w:rPr>
                <w:rFonts w:ascii="Times New Roman" w:hAnsi="Times New Roman"/>
                <w:szCs w:val="22"/>
                <w:lang w:val="sr-Cyrl-RS"/>
              </w:rPr>
              <w:t>купатила)</w:t>
            </w:r>
          </w:p>
        </w:tc>
      </w:tr>
      <w:tr w:rsidR="005E661E" w:rsidRPr="005E661E" w14:paraId="4C4000DB" w14:textId="77777777" w:rsidTr="007C7B0D">
        <w:trPr>
          <w:trHeight w:val="95"/>
          <w:jc w:val="center"/>
        </w:trPr>
        <w:tc>
          <w:tcPr>
            <w:tcW w:w="7922" w:type="dxa"/>
          </w:tcPr>
          <w:p w14:paraId="4B63BC6A"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rPr>
              <w:t>КО Кравље - целe парцеле: 3096/3, 3096/4, 3096/5,3096/1.</w:t>
            </w:r>
          </w:p>
        </w:tc>
      </w:tr>
      <w:tr w:rsidR="005E661E" w:rsidRPr="005E661E" w14:paraId="5E2A72AF" w14:textId="77777777" w:rsidTr="007C7B0D">
        <w:trPr>
          <w:trHeight w:val="95"/>
          <w:jc w:val="center"/>
        </w:trPr>
        <w:tc>
          <w:tcPr>
            <w:tcW w:w="7922" w:type="dxa"/>
            <w:shd w:val="clear" w:color="auto" w:fill="A6A6A6" w:themeFill="background1" w:themeFillShade="A6"/>
          </w:tcPr>
          <w:p w14:paraId="4E6D9CF0"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rPr>
              <w:t>Бањски парк и уређене зелене површине</w:t>
            </w:r>
            <w:r w:rsidRPr="002D1B74">
              <w:rPr>
                <w:rFonts w:ascii="Times New Roman" w:hAnsi="Times New Roman"/>
                <w:szCs w:val="22"/>
                <w:lang w:val="ru-RU"/>
              </w:rPr>
              <w:t xml:space="preserve"> </w:t>
            </w:r>
          </w:p>
        </w:tc>
      </w:tr>
      <w:tr w:rsidR="005E661E" w:rsidRPr="005E661E" w14:paraId="31E8BDEE" w14:textId="77777777" w:rsidTr="007C7B0D">
        <w:trPr>
          <w:trHeight w:val="95"/>
          <w:jc w:val="center"/>
        </w:trPr>
        <w:tc>
          <w:tcPr>
            <w:tcW w:w="7922" w:type="dxa"/>
          </w:tcPr>
          <w:p w14:paraId="1D7E9910" w14:textId="77777777" w:rsidR="005E661E" w:rsidRPr="002D1B74" w:rsidRDefault="005E661E" w:rsidP="007C7B0D">
            <w:pPr>
              <w:ind w:left="60" w:firstLine="18"/>
              <w:jc w:val="left"/>
              <w:rPr>
                <w:rFonts w:ascii="Times New Roman" w:hAnsi="Times New Roman"/>
                <w:szCs w:val="22"/>
              </w:rPr>
            </w:pPr>
            <w:r w:rsidRPr="002D1B74">
              <w:rPr>
                <w:rFonts w:ascii="Times New Roman" w:hAnsi="Times New Roman"/>
                <w:szCs w:val="22"/>
              </w:rPr>
              <w:t xml:space="preserve">Целe парцелe: </w:t>
            </w:r>
          </w:p>
          <w:p w14:paraId="1CC2CD76" w14:textId="77777777" w:rsidR="005E661E" w:rsidRPr="002D1B74" w:rsidRDefault="005E661E" w:rsidP="007C7B0D">
            <w:pPr>
              <w:ind w:firstLine="0"/>
              <w:jc w:val="left"/>
              <w:rPr>
                <w:rFonts w:ascii="Times New Roman" w:hAnsi="Times New Roman"/>
                <w:szCs w:val="22"/>
              </w:rPr>
            </w:pPr>
            <w:r w:rsidRPr="002D1B74">
              <w:rPr>
                <w:rFonts w:ascii="Times New Roman" w:hAnsi="Times New Roman"/>
                <w:szCs w:val="22"/>
              </w:rPr>
              <w:t xml:space="preserve">  КО Веле Поље - 389/8,389/3.</w:t>
            </w:r>
          </w:p>
          <w:p w14:paraId="52FE197E" w14:textId="60A24A0D" w:rsidR="005E661E" w:rsidRPr="002D1B74" w:rsidRDefault="005E661E" w:rsidP="005E661E">
            <w:pPr>
              <w:ind w:left="60" w:firstLine="18"/>
              <w:jc w:val="left"/>
              <w:rPr>
                <w:rFonts w:ascii="Times New Roman" w:hAnsi="Times New Roman"/>
                <w:szCs w:val="22"/>
              </w:rPr>
            </w:pPr>
            <w:r w:rsidRPr="002D1B74">
              <w:rPr>
                <w:rFonts w:ascii="Times New Roman" w:hAnsi="Times New Roman"/>
                <w:szCs w:val="22"/>
              </w:rPr>
              <w:t>КО Кравље - 3094/32, 3094/33, 3095/25.</w:t>
            </w:r>
          </w:p>
          <w:p w14:paraId="7924C778" w14:textId="77777777" w:rsidR="005E661E" w:rsidRPr="002D1B74" w:rsidRDefault="005E661E" w:rsidP="007C7B0D">
            <w:pPr>
              <w:ind w:left="60" w:firstLine="18"/>
              <w:jc w:val="left"/>
              <w:rPr>
                <w:rFonts w:ascii="Times New Roman" w:hAnsi="Times New Roman"/>
                <w:szCs w:val="22"/>
              </w:rPr>
            </w:pPr>
            <w:r w:rsidRPr="002D1B74">
              <w:rPr>
                <w:rFonts w:ascii="Times New Roman" w:hAnsi="Times New Roman"/>
                <w:szCs w:val="22"/>
              </w:rPr>
              <w:t>Делови парцела:</w:t>
            </w:r>
          </w:p>
          <w:p w14:paraId="1305387D" w14:textId="0262C9AC" w:rsidR="005E661E" w:rsidRPr="002D1B74" w:rsidRDefault="005E661E" w:rsidP="007C7B0D">
            <w:pPr>
              <w:ind w:left="60" w:firstLine="18"/>
              <w:jc w:val="left"/>
              <w:rPr>
                <w:rFonts w:ascii="Times New Roman" w:hAnsi="Times New Roman"/>
                <w:szCs w:val="22"/>
              </w:rPr>
            </w:pPr>
            <w:r w:rsidRPr="002D1B74">
              <w:rPr>
                <w:rFonts w:ascii="Times New Roman" w:hAnsi="Times New Roman"/>
                <w:szCs w:val="22"/>
              </w:rPr>
              <w:t>КО Веле Поље - 389/1, 388/1,389/5, 4077/1, 4077/2</w:t>
            </w:r>
            <w:r w:rsidR="00BF1A08">
              <w:rPr>
                <w:rFonts w:ascii="Times New Roman" w:hAnsi="Times New Roman"/>
                <w:szCs w:val="22"/>
                <w:lang w:val="sr-Cyrl-RS"/>
              </w:rPr>
              <w:t>.</w:t>
            </w:r>
          </w:p>
          <w:p w14:paraId="4A54CA7B" w14:textId="119AD366" w:rsidR="005E661E" w:rsidRPr="002D1B74" w:rsidRDefault="005E661E" w:rsidP="001206BB">
            <w:pPr>
              <w:ind w:left="60" w:firstLine="18"/>
              <w:jc w:val="left"/>
              <w:rPr>
                <w:rFonts w:ascii="Times New Roman" w:hAnsi="Times New Roman"/>
                <w:szCs w:val="22"/>
              </w:rPr>
            </w:pPr>
            <w:r w:rsidRPr="002D1B74">
              <w:rPr>
                <w:rFonts w:ascii="Times New Roman" w:hAnsi="Times New Roman"/>
                <w:szCs w:val="22"/>
              </w:rPr>
              <w:t>КО Кравље</w:t>
            </w:r>
            <w:r w:rsidR="001206BB" w:rsidRPr="002D1B74">
              <w:rPr>
                <w:rFonts w:ascii="Times New Roman" w:hAnsi="Times New Roman"/>
                <w:szCs w:val="22"/>
              </w:rPr>
              <w:t xml:space="preserve"> -</w:t>
            </w:r>
            <w:r w:rsidRPr="002D1B74">
              <w:rPr>
                <w:rFonts w:ascii="Times New Roman" w:hAnsi="Times New Roman"/>
                <w:szCs w:val="22"/>
              </w:rPr>
              <w:t xml:space="preserve"> 3097/1, 3094/38</w:t>
            </w:r>
            <w:r w:rsidR="00D50597" w:rsidRPr="002D1B74">
              <w:rPr>
                <w:rFonts w:ascii="Times New Roman" w:hAnsi="Times New Roman"/>
                <w:szCs w:val="22"/>
                <w:lang w:val="sr-Cyrl-RS"/>
              </w:rPr>
              <w:t>, 3095/29</w:t>
            </w:r>
            <w:r w:rsidR="001206BB" w:rsidRPr="002D1B74">
              <w:rPr>
                <w:rFonts w:ascii="Times New Roman" w:hAnsi="Times New Roman"/>
                <w:szCs w:val="22"/>
                <w:lang w:val="sr-Cyrl-RS"/>
              </w:rPr>
              <w:t>, 6073</w:t>
            </w:r>
            <w:r w:rsidR="00BF1A08">
              <w:rPr>
                <w:rFonts w:ascii="Times New Roman" w:hAnsi="Times New Roman"/>
                <w:szCs w:val="22"/>
              </w:rPr>
              <w:t xml:space="preserve">, </w:t>
            </w:r>
            <w:r w:rsidR="00BF1A08" w:rsidRPr="002D1B74">
              <w:rPr>
                <w:rFonts w:ascii="Times New Roman" w:hAnsi="Times New Roman"/>
                <w:szCs w:val="22"/>
                <w:lang w:val="sr-Cyrl-RS"/>
              </w:rPr>
              <w:t>6083/2</w:t>
            </w:r>
            <w:r w:rsidR="00BF1A08" w:rsidRPr="002D1B74">
              <w:rPr>
                <w:rFonts w:ascii="Times New Roman" w:hAnsi="Times New Roman"/>
                <w:szCs w:val="22"/>
              </w:rPr>
              <w:t>.</w:t>
            </w:r>
          </w:p>
        </w:tc>
      </w:tr>
      <w:tr w:rsidR="005E661E" w:rsidRPr="005E661E" w14:paraId="349E7FC4" w14:textId="77777777" w:rsidTr="007C7B0D">
        <w:trPr>
          <w:trHeight w:val="95"/>
          <w:jc w:val="center"/>
        </w:trPr>
        <w:tc>
          <w:tcPr>
            <w:tcW w:w="7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8CB26DB"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rPr>
              <w:t>Резерват лековитог блата</w:t>
            </w:r>
          </w:p>
        </w:tc>
      </w:tr>
      <w:tr w:rsidR="005E661E" w:rsidRPr="005E661E" w14:paraId="1B85EBD4" w14:textId="77777777" w:rsidTr="007C7B0D">
        <w:trPr>
          <w:trHeight w:val="95"/>
          <w:jc w:val="center"/>
        </w:trPr>
        <w:tc>
          <w:tcPr>
            <w:tcW w:w="7922" w:type="dxa"/>
          </w:tcPr>
          <w:p w14:paraId="3F9864BC" w14:textId="77777777" w:rsidR="005E661E" w:rsidRPr="002D1B74" w:rsidRDefault="005E661E" w:rsidP="007C7B0D">
            <w:pPr>
              <w:ind w:left="60" w:firstLine="18"/>
              <w:rPr>
                <w:rFonts w:ascii="Times New Roman" w:hAnsi="Times New Roman"/>
                <w:szCs w:val="22"/>
                <w:lang w:val="ru-RU"/>
              </w:rPr>
            </w:pPr>
            <w:r w:rsidRPr="002D1B74">
              <w:rPr>
                <w:rFonts w:ascii="Times New Roman" w:hAnsi="Times New Roman"/>
                <w:szCs w:val="22"/>
              </w:rPr>
              <w:t>Целe парцеле</w:t>
            </w:r>
            <w:r w:rsidRPr="002D1B74">
              <w:rPr>
                <w:rFonts w:ascii="Times New Roman" w:hAnsi="Times New Roman"/>
                <w:szCs w:val="22"/>
                <w:lang w:val="ru-RU"/>
              </w:rPr>
              <w:t>:</w:t>
            </w:r>
          </w:p>
          <w:p w14:paraId="27ACDC23" w14:textId="77777777" w:rsidR="005E661E" w:rsidRDefault="005E661E" w:rsidP="007C7B0D">
            <w:pPr>
              <w:ind w:left="60" w:firstLine="18"/>
              <w:rPr>
                <w:rFonts w:ascii="Times New Roman" w:hAnsi="Times New Roman"/>
                <w:szCs w:val="22"/>
              </w:rPr>
            </w:pPr>
            <w:r w:rsidRPr="002D1B74">
              <w:rPr>
                <w:rFonts w:ascii="Times New Roman" w:hAnsi="Times New Roman"/>
                <w:szCs w:val="22"/>
              </w:rPr>
              <w:t>КО Кравље – 3227, 3228, 3229, 3238, 3239.</w:t>
            </w:r>
          </w:p>
          <w:p w14:paraId="7173A3FA" w14:textId="77777777" w:rsidR="007D39DA" w:rsidRDefault="007D39DA" w:rsidP="007C7B0D">
            <w:pPr>
              <w:ind w:left="60" w:firstLine="18"/>
              <w:rPr>
                <w:rFonts w:ascii="Times New Roman" w:hAnsi="Times New Roman"/>
                <w:szCs w:val="22"/>
              </w:rPr>
            </w:pPr>
          </w:p>
          <w:p w14:paraId="545D54AA" w14:textId="62B26904" w:rsidR="007D39DA" w:rsidRPr="002D1B74" w:rsidRDefault="007D39DA" w:rsidP="007C7B0D">
            <w:pPr>
              <w:ind w:left="60" w:firstLine="18"/>
              <w:rPr>
                <w:rFonts w:ascii="Times New Roman" w:hAnsi="Times New Roman"/>
                <w:szCs w:val="22"/>
              </w:rPr>
            </w:pPr>
          </w:p>
        </w:tc>
      </w:tr>
      <w:tr w:rsidR="005E661E" w:rsidRPr="005E661E" w14:paraId="6881777B" w14:textId="77777777" w:rsidTr="007C7B0D">
        <w:trPr>
          <w:trHeight w:val="95"/>
          <w:jc w:val="center"/>
        </w:trPr>
        <w:tc>
          <w:tcPr>
            <w:tcW w:w="7922" w:type="dxa"/>
            <w:shd w:val="clear" w:color="auto" w:fill="A6A6A6" w:themeFill="background1" w:themeFillShade="A6"/>
          </w:tcPr>
          <w:p w14:paraId="7BB4F755"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lang w:val="ru-RU"/>
              </w:rPr>
              <w:lastRenderedPageBreak/>
              <w:t>Водопривредне делатности</w:t>
            </w:r>
          </w:p>
        </w:tc>
      </w:tr>
      <w:tr w:rsidR="005E661E" w:rsidRPr="005E661E" w14:paraId="4FB7E447" w14:textId="77777777" w:rsidTr="007C7B0D">
        <w:trPr>
          <w:trHeight w:val="95"/>
          <w:jc w:val="center"/>
        </w:trPr>
        <w:tc>
          <w:tcPr>
            <w:tcW w:w="7922" w:type="dxa"/>
          </w:tcPr>
          <w:p w14:paraId="5DBD182C" w14:textId="77777777" w:rsidR="009F568D" w:rsidRPr="002D1B74" w:rsidRDefault="009F568D" w:rsidP="009F568D">
            <w:pPr>
              <w:ind w:left="60" w:firstLine="18"/>
              <w:rPr>
                <w:rFonts w:ascii="Times New Roman" w:hAnsi="Times New Roman"/>
                <w:szCs w:val="22"/>
              </w:rPr>
            </w:pPr>
            <w:r w:rsidRPr="002D1B74">
              <w:rPr>
                <w:rFonts w:ascii="Times New Roman" w:hAnsi="Times New Roman"/>
                <w:szCs w:val="22"/>
              </w:rPr>
              <w:t>Делови парцела:</w:t>
            </w:r>
          </w:p>
          <w:p w14:paraId="079DE71C" w14:textId="3E01CB8D" w:rsidR="009F568D" w:rsidRPr="002D1B74" w:rsidRDefault="009F568D" w:rsidP="009F568D">
            <w:pPr>
              <w:ind w:left="60" w:firstLine="18"/>
              <w:rPr>
                <w:rFonts w:ascii="Times New Roman" w:hAnsi="Times New Roman"/>
                <w:szCs w:val="22"/>
              </w:rPr>
            </w:pPr>
            <w:r w:rsidRPr="002D1B74">
              <w:rPr>
                <w:rFonts w:ascii="Times New Roman" w:hAnsi="Times New Roman"/>
                <w:szCs w:val="22"/>
              </w:rPr>
              <w:t xml:space="preserve">КО </w:t>
            </w:r>
            <w:r w:rsidRPr="002D1B74">
              <w:rPr>
                <w:rFonts w:ascii="Times New Roman" w:hAnsi="Times New Roman"/>
                <w:szCs w:val="22"/>
                <w:lang w:val="sr-Cyrl-RS"/>
              </w:rPr>
              <w:t>Кравље</w:t>
            </w:r>
            <w:r w:rsidRPr="002D1B74">
              <w:rPr>
                <w:rFonts w:ascii="Times New Roman" w:hAnsi="Times New Roman"/>
                <w:szCs w:val="22"/>
              </w:rPr>
              <w:t xml:space="preserve"> – </w:t>
            </w:r>
            <w:r w:rsidR="00E06751" w:rsidRPr="002D1B74">
              <w:rPr>
                <w:rFonts w:ascii="Times New Roman" w:hAnsi="Times New Roman"/>
                <w:szCs w:val="22"/>
              </w:rPr>
              <w:t>3123/1</w:t>
            </w:r>
            <w:r w:rsidR="00E06751">
              <w:rPr>
                <w:rFonts w:ascii="Times New Roman" w:hAnsi="Times New Roman"/>
                <w:szCs w:val="22"/>
              </w:rPr>
              <w:t xml:space="preserve">, </w:t>
            </w:r>
            <w:r w:rsidRPr="002D1B74">
              <w:rPr>
                <w:rFonts w:ascii="Times New Roman" w:hAnsi="Times New Roman"/>
                <w:szCs w:val="22"/>
              </w:rPr>
              <w:t>3223/2, 3223/3.</w:t>
            </w:r>
          </w:p>
        </w:tc>
      </w:tr>
      <w:tr w:rsidR="005E661E" w:rsidRPr="005E661E" w14:paraId="681C4C90" w14:textId="77777777" w:rsidTr="007C7B0D">
        <w:trPr>
          <w:trHeight w:val="95"/>
          <w:jc w:val="center"/>
        </w:trPr>
        <w:tc>
          <w:tcPr>
            <w:tcW w:w="7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CBD6017"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rPr>
              <w:t>Хидротехничка инфраструктура</w:t>
            </w:r>
          </w:p>
        </w:tc>
      </w:tr>
      <w:tr w:rsidR="005E661E" w:rsidRPr="005E661E" w14:paraId="5B5CCA07" w14:textId="77777777" w:rsidTr="007C7B0D">
        <w:trPr>
          <w:trHeight w:val="95"/>
          <w:jc w:val="center"/>
        </w:trPr>
        <w:tc>
          <w:tcPr>
            <w:tcW w:w="7922" w:type="dxa"/>
            <w:tcBorders>
              <w:top w:val="single" w:sz="4" w:space="0" w:color="auto"/>
              <w:left w:val="single" w:sz="4" w:space="0" w:color="auto"/>
              <w:bottom w:val="single" w:sz="4" w:space="0" w:color="auto"/>
              <w:right w:val="single" w:sz="4" w:space="0" w:color="auto"/>
            </w:tcBorders>
          </w:tcPr>
          <w:p w14:paraId="20B213F8"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rPr>
              <w:t>Целe парцеле:</w:t>
            </w:r>
          </w:p>
          <w:p w14:paraId="373E802C" w14:textId="3E6F582D" w:rsidR="005E661E" w:rsidRPr="002D1B74" w:rsidRDefault="005E661E" w:rsidP="005E661E">
            <w:pPr>
              <w:ind w:left="60" w:firstLine="18"/>
              <w:rPr>
                <w:rFonts w:ascii="Times New Roman" w:hAnsi="Times New Roman"/>
                <w:szCs w:val="22"/>
              </w:rPr>
            </w:pPr>
            <w:r w:rsidRPr="002D1B74">
              <w:rPr>
                <w:rFonts w:ascii="Times New Roman" w:hAnsi="Times New Roman"/>
                <w:szCs w:val="22"/>
              </w:rPr>
              <w:t>КО Веле Поље – 404/3.</w:t>
            </w:r>
          </w:p>
          <w:p w14:paraId="73C7F0EC"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rPr>
              <w:t>Делови парцела:</w:t>
            </w:r>
          </w:p>
          <w:p w14:paraId="3B7A3C01" w14:textId="1952AE3E" w:rsidR="005E661E" w:rsidRPr="002D1B74" w:rsidRDefault="005E661E" w:rsidP="005E661E">
            <w:pPr>
              <w:ind w:left="60" w:firstLine="18"/>
              <w:rPr>
                <w:rFonts w:ascii="Times New Roman" w:hAnsi="Times New Roman"/>
                <w:szCs w:val="22"/>
              </w:rPr>
            </w:pPr>
            <w:r w:rsidRPr="002D1B74">
              <w:rPr>
                <w:rFonts w:ascii="Times New Roman" w:hAnsi="Times New Roman"/>
                <w:szCs w:val="22"/>
              </w:rPr>
              <w:t>КО Веле Поље – 404/1, 406/1, 407, 408/1, 410, 411, 413/6, 413/1, 414/4, 416.</w:t>
            </w:r>
          </w:p>
        </w:tc>
      </w:tr>
      <w:tr w:rsidR="005E661E" w:rsidRPr="005E661E" w14:paraId="754546DF" w14:textId="77777777" w:rsidTr="007C7B0D">
        <w:trPr>
          <w:trHeight w:val="95"/>
          <w:jc w:val="center"/>
        </w:trPr>
        <w:tc>
          <w:tcPr>
            <w:tcW w:w="7922" w:type="dxa"/>
            <w:shd w:val="clear" w:color="auto" w:fill="A6A6A6" w:themeFill="background1" w:themeFillShade="A6"/>
          </w:tcPr>
          <w:p w14:paraId="11BF5C51" w14:textId="223C7A41" w:rsidR="005E661E" w:rsidRPr="006418CF" w:rsidRDefault="005E661E" w:rsidP="007C7B0D">
            <w:pPr>
              <w:ind w:left="60" w:firstLine="18"/>
              <w:rPr>
                <w:rFonts w:ascii="Times New Roman" w:hAnsi="Times New Roman"/>
                <w:szCs w:val="22"/>
                <w:lang w:val="sr-Cyrl-RS"/>
              </w:rPr>
            </w:pPr>
            <w:r w:rsidRPr="002D1B74">
              <w:rPr>
                <w:rFonts w:ascii="Times New Roman" w:hAnsi="Times New Roman"/>
                <w:szCs w:val="22"/>
              </w:rPr>
              <w:t>Водно земљиште</w:t>
            </w:r>
            <w:r w:rsidR="006418CF">
              <w:rPr>
                <w:rFonts w:ascii="Times New Roman" w:hAnsi="Times New Roman"/>
                <w:szCs w:val="22"/>
                <w:lang w:val="sr-Cyrl-RS"/>
              </w:rPr>
              <w:t xml:space="preserve"> – Топоничка река</w:t>
            </w:r>
          </w:p>
        </w:tc>
      </w:tr>
      <w:tr w:rsidR="005E661E" w:rsidRPr="005E661E" w14:paraId="2409F18F" w14:textId="77777777" w:rsidTr="007C7B0D">
        <w:trPr>
          <w:trHeight w:val="95"/>
          <w:jc w:val="center"/>
        </w:trPr>
        <w:tc>
          <w:tcPr>
            <w:tcW w:w="7922" w:type="dxa"/>
          </w:tcPr>
          <w:p w14:paraId="01C0BE9C"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rPr>
              <w:t>Делови парцела:</w:t>
            </w:r>
          </w:p>
          <w:p w14:paraId="5A5D1CFE" w14:textId="77777777" w:rsidR="005E661E" w:rsidRPr="002D1B74" w:rsidRDefault="005E661E" w:rsidP="007C7B0D">
            <w:pPr>
              <w:ind w:left="60" w:firstLine="18"/>
              <w:rPr>
                <w:rFonts w:ascii="Times New Roman" w:hAnsi="Times New Roman"/>
                <w:szCs w:val="22"/>
              </w:rPr>
            </w:pPr>
            <w:r w:rsidRPr="002D1B74">
              <w:rPr>
                <w:rFonts w:ascii="Times New Roman" w:hAnsi="Times New Roman"/>
                <w:szCs w:val="22"/>
              </w:rPr>
              <w:t>КО Веле Поље – 4077/1.</w:t>
            </w:r>
          </w:p>
          <w:p w14:paraId="412E3091" w14:textId="29701A34" w:rsidR="005E661E" w:rsidRPr="002D1B74" w:rsidRDefault="005E661E" w:rsidP="002D1B74">
            <w:pPr>
              <w:ind w:left="60" w:firstLine="18"/>
              <w:rPr>
                <w:rFonts w:ascii="Times New Roman" w:hAnsi="Times New Roman"/>
                <w:szCs w:val="22"/>
              </w:rPr>
            </w:pPr>
            <w:r w:rsidRPr="002D1B74">
              <w:rPr>
                <w:rFonts w:ascii="Times New Roman" w:hAnsi="Times New Roman"/>
                <w:szCs w:val="22"/>
              </w:rPr>
              <w:t xml:space="preserve">КО Кравље – </w:t>
            </w:r>
            <w:r w:rsidR="00900ADE" w:rsidRPr="002D1B74">
              <w:rPr>
                <w:rFonts w:ascii="Times New Roman" w:hAnsi="Times New Roman"/>
                <w:szCs w:val="22"/>
              </w:rPr>
              <w:t>6083/2</w:t>
            </w:r>
            <w:r w:rsidR="00900ADE" w:rsidRPr="002D1B74">
              <w:rPr>
                <w:rFonts w:ascii="Times New Roman" w:hAnsi="Times New Roman"/>
                <w:szCs w:val="22"/>
                <w:lang w:val="sr-Cyrl-RS"/>
              </w:rPr>
              <w:t xml:space="preserve">, </w:t>
            </w:r>
            <w:r w:rsidR="001206BB" w:rsidRPr="002D1B74">
              <w:rPr>
                <w:rFonts w:ascii="Times New Roman" w:hAnsi="Times New Roman"/>
                <w:szCs w:val="22"/>
                <w:lang w:val="sr-Cyrl-RS"/>
              </w:rPr>
              <w:t xml:space="preserve">6073. </w:t>
            </w:r>
          </w:p>
        </w:tc>
      </w:tr>
      <w:tr w:rsidR="006418CF" w:rsidRPr="005E661E" w14:paraId="107EDA64" w14:textId="77777777" w:rsidTr="006418CF">
        <w:trPr>
          <w:trHeight w:val="95"/>
          <w:jc w:val="center"/>
        </w:trPr>
        <w:tc>
          <w:tcPr>
            <w:tcW w:w="7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D8B350B" w14:textId="3A61B49F" w:rsidR="006418CF" w:rsidRPr="006418CF" w:rsidRDefault="006418CF" w:rsidP="006418CF">
            <w:pPr>
              <w:ind w:left="60" w:firstLine="18"/>
              <w:rPr>
                <w:rFonts w:ascii="Times New Roman" w:hAnsi="Times New Roman"/>
                <w:szCs w:val="22"/>
                <w:lang w:val="sr-Cyrl-RS"/>
              </w:rPr>
            </w:pPr>
            <w:r w:rsidRPr="002D1B74">
              <w:rPr>
                <w:rFonts w:ascii="Times New Roman" w:hAnsi="Times New Roman"/>
                <w:szCs w:val="22"/>
              </w:rPr>
              <w:t>Водно земљиште</w:t>
            </w:r>
            <w:r w:rsidRPr="006418CF">
              <w:rPr>
                <w:rFonts w:ascii="Times New Roman" w:hAnsi="Times New Roman"/>
                <w:szCs w:val="22"/>
              </w:rPr>
              <w:t xml:space="preserve"> – </w:t>
            </w:r>
            <w:r>
              <w:rPr>
                <w:rFonts w:ascii="Times New Roman" w:hAnsi="Times New Roman"/>
                <w:szCs w:val="22"/>
                <w:lang w:val="sr-Cyrl-RS"/>
              </w:rPr>
              <w:t>планрана акумулација</w:t>
            </w:r>
          </w:p>
        </w:tc>
      </w:tr>
      <w:tr w:rsidR="006418CF" w:rsidRPr="005E661E" w14:paraId="016A77FB" w14:textId="77777777" w:rsidTr="006418CF">
        <w:trPr>
          <w:trHeight w:val="95"/>
          <w:jc w:val="center"/>
        </w:trPr>
        <w:tc>
          <w:tcPr>
            <w:tcW w:w="7922" w:type="dxa"/>
            <w:tcBorders>
              <w:top w:val="single" w:sz="4" w:space="0" w:color="auto"/>
              <w:left w:val="single" w:sz="4" w:space="0" w:color="auto"/>
              <w:bottom w:val="single" w:sz="4" w:space="0" w:color="auto"/>
              <w:right w:val="single" w:sz="4" w:space="0" w:color="auto"/>
            </w:tcBorders>
          </w:tcPr>
          <w:p w14:paraId="6D8CD750" w14:textId="05B18A36" w:rsidR="006418CF" w:rsidRPr="002D1B74" w:rsidRDefault="006418CF" w:rsidP="00BF1A08">
            <w:pPr>
              <w:ind w:left="60" w:firstLine="18"/>
              <w:rPr>
                <w:rFonts w:ascii="Times New Roman" w:hAnsi="Times New Roman"/>
                <w:szCs w:val="22"/>
              </w:rPr>
            </w:pPr>
            <w:r w:rsidRPr="002D1B74">
              <w:rPr>
                <w:rFonts w:ascii="Times New Roman" w:hAnsi="Times New Roman"/>
                <w:szCs w:val="22"/>
              </w:rPr>
              <w:t>Делови парцела</w:t>
            </w:r>
            <w:r>
              <w:rPr>
                <w:rFonts w:ascii="Times New Roman" w:hAnsi="Times New Roman"/>
                <w:szCs w:val="22"/>
                <w:lang w:val="sr-Cyrl-RS"/>
              </w:rPr>
              <w:t>*</w:t>
            </w:r>
            <w:r w:rsidRPr="002D1B74">
              <w:rPr>
                <w:rFonts w:ascii="Times New Roman" w:hAnsi="Times New Roman"/>
                <w:szCs w:val="22"/>
              </w:rPr>
              <w:t>:</w:t>
            </w:r>
          </w:p>
          <w:p w14:paraId="1C922ABA" w14:textId="77777777" w:rsidR="006418CF" w:rsidRDefault="006418CF" w:rsidP="006418CF">
            <w:pPr>
              <w:ind w:left="60" w:firstLine="18"/>
              <w:rPr>
                <w:rFonts w:ascii="Times New Roman" w:hAnsi="Times New Roman"/>
                <w:szCs w:val="22"/>
                <w:lang w:val="sr-Cyrl-RS"/>
              </w:rPr>
            </w:pPr>
            <w:r w:rsidRPr="002D1B74">
              <w:rPr>
                <w:rFonts w:ascii="Times New Roman" w:hAnsi="Times New Roman"/>
                <w:szCs w:val="22"/>
              </w:rPr>
              <w:t xml:space="preserve">КО Веле Поље – </w:t>
            </w:r>
            <w:r>
              <w:rPr>
                <w:rFonts w:ascii="Times New Roman" w:hAnsi="Times New Roman"/>
                <w:szCs w:val="22"/>
                <w:lang w:val="sr-Cyrl-RS"/>
              </w:rPr>
              <w:t>414/4, 416</w:t>
            </w:r>
          </w:p>
          <w:p w14:paraId="0C570514" w14:textId="631751F5" w:rsidR="006418CF" w:rsidRPr="006418CF" w:rsidRDefault="006418CF" w:rsidP="006418CF">
            <w:pPr>
              <w:ind w:left="60" w:firstLine="18"/>
              <w:rPr>
                <w:rFonts w:ascii="Times New Roman" w:hAnsi="Times New Roman"/>
                <w:szCs w:val="22"/>
                <w:lang w:val="sr-Cyrl-RS"/>
              </w:rPr>
            </w:pPr>
            <w:r>
              <w:rPr>
                <w:rFonts w:ascii="Times New Roman" w:hAnsi="Times New Roman"/>
                <w:szCs w:val="22"/>
                <w:lang w:val="sr-Cyrl-RS"/>
              </w:rPr>
              <w:t>*по потреби и суседне парцеле ван грађевинског подручја по УП-у</w:t>
            </w:r>
          </w:p>
        </w:tc>
      </w:tr>
      <w:tr w:rsidR="002D1B74" w:rsidRPr="005E661E" w14:paraId="6ADB7568" w14:textId="77777777" w:rsidTr="0068485B">
        <w:trPr>
          <w:trHeight w:val="95"/>
          <w:jc w:val="center"/>
        </w:trPr>
        <w:tc>
          <w:tcPr>
            <w:tcW w:w="7922" w:type="dxa"/>
            <w:shd w:val="clear" w:color="auto" w:fill="A6A6A6" w:themeFill="background1" w:themeFillShade="A6"/>
          </w:tcPr>
          <w:p w14:paraId="5DB7AFAD" w14:textId="639A1074" w:rsidR="002D1B74" w:rsidRPr="002D1B74" w:rsidRDefault="002D1B74" w:rsidP="0068485B">
            <w:pPr>
              <w:ind w:left="60" w:firstLine="18"/>
              <w:rPr>
                <w:rFonts w:ascii="Times New Roman" w:hAnsi="Times New Roman"/>
                <w:szCs w:val="22"/>
                <w:lang w:val="sr-Cyrl-RS"/>
              </w:rPr>
            </w:pPr>
            <w:r>
              <w:rPr>
                <w:rFonts w:ascii="Times New Roman" w:hAnsi="Times New Roman"/>
                <w:szCs w:val="22"/>
                <w:lang w:val="sr-Cyrl-RS"/>
              </w:rPr>
              <w:t>Јавни паркинг</w:t>
            </w:r>
          </w:p>
        </w:tc>
      </w:tr>
      <w:tr w:rsidR="002D1B74" w:rsidRPr="005E661E" w14:paraId="2BDFD77F" w14:textId="77777777" w:rsidTr="0068485B">
        <w:trPr>
          <w:trHeight w:val="95"/>
          <w:jc w:val="center"/>
        </w:trPr>
        <w:tc>
          <w:tcPr>
            <w:tcW w:w="7922" w:type="dxa"/>
          </w:tcPr>
          <w:p w14:paraId="6959F39B" w14:textId="77777777" w:rsidR="002D1B74" w:rsidRPr="005E661E" w:rsidRDefault="002D1B74" w:rsidP="0068485B">
            <w:pPr>
              <w:ind w:left="60" w:firstLine="18"/>
              <w:rPr>
                <w:rFonts w:ascii="Times New Roman" w:hAnsi="Times New Roman"/>
                <w:szCs w:val="22"/>
              </w:rPr>
            </w:pPr>
            <w:r w:rsidRPr="005E661E">
              <w:rPr>
                <w:rFonts w:ascii="Times New Roman" w:hAnsi="Times New Roman"/>
                <w:szCs w:val="22"/>
              </w:rPr>
              <w:t>Делови парцела:</w:t>
            </w:r>
          </w:p>
          <w:p w14:paraId="40F5AC4D" w14:textId="73BA3B89" w:rsidR="002D1B74" w:rsidRPr="005E661E" w:rsidRDefault="002D1B74" w:rsidP="002D1B74">
            <w:pPr>
              <w:ind w:left="60" w:firstLine="18"/>
              <w:rPr>
                <w:rFonts w:ascii="Times New Roman" w:hAnsi="Times New Roman"/>
                <w:szCs w:val="22"/>
              </w:rPr>
            </w:pPr>
            <w:r w:rsidRPr="005E661E">
              <w:rPr>
                <w:rFonts w:ascii="Times New Roman" w:hAnsi="Times New Roman"/>
                <w:szCs w:val="22"/>
              </w:rPr>
              <w:t xml:space="preserve">КО Кравље – </w:t>
            </w:r>
            <w:r w:rsidRPr="002D1B74">
              <w:rPr>
                <w:rFonts w:ascii="Times New Roman" w:hAnsi="Times New Roman"/>
                <w:szCs w:val="22"/>
                <w:lang w:val="sr-Cyrl-RS"/>
              </w:rPr>
              <w:t>3094/24, 3094/27</w:t>
            </w:r>
            <w:r w:rsidRPr="002D1B74">
              <w:rPr>
                <w:rFonts w:ascii="Times New Roman" w:hAnsi="Times New Roman"/>
                <w:szCs w:val="22"/>
              </w:rPr>
              <w:t>.</w:t>
            </w:r>
          </w:p>
        </w:tc>
      </w:tr>
      <w:tr w:rsidR="005E661E" w:rsidRPr="005E661E" w14:paraId="7DECE62C" w14:textId="77777777" w:rsidTr="007C7B0D">
        <w:trPr>
          <w:trHeight w:val="95"/>
          <w:jc w:val="center"/>
        </w:trPr>
        <w:tc>
          <w:tcPr>
            <w:tcW w:w="7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84CE59" w14:textId="77777777" w:rsidR="005E661E" w:rsidRPr="005E661E" w:rsidRDefault="005E661E" w:rsidP="007C7B0D">
            <w:pPr>
              <w:ind w:left="60" w:firstLine="18"/>
              <w:rPr>
                <w:rFonts w:ascii="Times New Roman" w:hAnsi="Times New Roman"/>
                <w:szCs w:val="22"/>
              </w:rPr>
            </w:pPr>
            <w:r w:rsidRPr="00BA5393">
              <w:rPr>
                <w:rFonts w:ascii="Times New Roman" w:hAnsi="Times New Roman"/>
                <w:szCs w:val="22"/>
              </w:rPr>
              <w:t>Саобраћајне површине – јавне саобраћајнице и пешачко-колски приступи</w:t>
            </w:r>
          </w:p>
        </w:tc>
      </w:tr>
      <w:tr w:rsidR="00BA5393" w:rsidRPr="005E661E" w14:paraId="12DA1616" w14:textId="77777777" w:rsidTr="007C7B0D">
        <w:trPr>
          <w:trHeight w:val="95"/>
          <w:jc w:val="center"/>
        </w:trPr>
        <w:tc>
          <w:tcPr>
            <w:tcW w:w="7922" w:type="dxa"/>
            <w:tcBorders>
              <w:top w:val="single" w:sz="4" w:space="0" w:color="auto"/>
              <w:left w:val="single" w:sz="4" w:space="0" w:color="auto"/>
              <w:bottom w:val="single" w:sz="4" w:space="0" w:color="auto"/>
              <w:right w:val="single" w:sz="4" w:space="0" w:color="auto"/>
            </w:tcBorders>
          </w:tcPr>
          <w:p w14:paraId="04B8FA6A" w14:textId="77777777" w:rsidR="00BA5393" w:rsidRDefault="00BA5393" w:rsidP="00BA5393">
            <w:pPr>
              <w:ind w:left="135" w:firstLine="0"/>
              <w:jc w:val="left"/>
              <w:rPr>
                <w:rFonts w:ascii="Times New Roman" w:hAnsi="Times New Roman"/>
              </w:rPr>
            </w:pPr>
            <w:r>
              <w:rPr>
                <w:rFonts w:ascii="Times New Roman" w:hAnsi="Times New Roman"/>
              </w:rPr>
              <w:t>Целe парцеле:</w:t>
            </w:r>
          </w:p>
          <w:p w14:paraId="476B64E9" w14:textId="388D9155" w:rsidR="00BA5393" w:rsidRDefault="00BA5393" w:rsidP="00BA5393">
            <w:pPr>
              <w:ind w:left="135" w:firstLine="0"/>
              <w:rPr>
                <w:rFonts w:ascii="Times New Roman" w:hAnsi="Times New Roman"/>
              </w:rPr>
            </w:pPr>
            <w:r>
              <w:rPr>
                <w:rFonts w:ascii="Times New Roman" w:hAnsi="Times New Roman"/>
              </w:rPr>
              <w:t xml:space="preserve">КО Веле Поље –405/2, 412/5, 412/6, 415/1, 415/2, 425/11, 425/19, 425/30, 425/29, 425/20, 425/25, 425/16, 425/21, 425/27, 425/14,425/31, 425/12, 425/10, 425/26, 425/28, 425/15, 423/7, 423/1, 423/6, 424/5, 424/18, 389/2, 423/9, 423/8, 424/21, 424/20, 424/4, 424/17, 389/7, 425/32, 423/3, 425/22, 424/3, </w:t>
            </w:r>
            <w:r w:rsidR="00C14E72">
              <w:rPr>
                <w:rFonts w:ascii="Times New Roman" w:hAnsi="Times New Roman"/>
              </w:rPr>
              <w:t xml:space="preserve">424/22, 424/23, </w:t>
            </w:r>
            <w:r>
              <w:rPr>
                <w:rFonts w:ascii="Times New Roman" w:hAnsi="Times New Roman"/>
              </w:rPr>
              <w:t>425/24, 425/18, 425/17, 424/25, 424/6, 424/7, 424/19, 424/26, 426/15, 424/10, 424/8, 426/14, 426/17, 426/16, 424/12, 424/24, 424/9, 426/13, 424/27, 424/16, 389/4, 389/9, 389/10, 425/13, 426/10, 426/12, 421/3, 427/8, 409/7, 450, 451/5, 431/19, 431/24, 427/10.</w:t>
            </w:r>
          </w:p>
          <w:p w14:paraId="0CAB4838" w14:textId="0CEB4DC6" w:rsidR="00BA5393" w:rsidRPr="00C511F9" w:rsidRDefault="00BA5393" w:rsidP="00BA5393">
            <w:pPr>
              <w:ind w:left="135" w:firstLine="0"/>
              <w:rPr>
                <w:rFonts w:ascii="Times New Roman" w:hAnsi="Times New Roman"/>
              </w:rPr>
            </w:pPr>
            <w:r>
              <w:rPr>
                <w:rFonts w:ascii="Times New Roman" w:hAnsi="Times New Roman"/>
              </w:rPr>
              <w:t>КО Кравље – 6091/4, 3095/2, 3095/12, 3094/20, 3098/3, 3094/21, 3095/11,3119/10, 3119/11, 3095/10, 3119/12, 3119/13, 3119/14, 3124/8, 3124/7, 3124/11, 3124/12, 3123/4, 3123/5, 3097/16, 3122/3, 3097/14, 3097/17, 3097/10, 3097/15, 3095/16, 3094/22, 3121/2, 3125/5, 3125/6, 3195/4, 3097/22, 3095/17, 3094/23, 3097/23, 3129/11, 3097/18, 3095/19, 3129/10, 3129/12, 3095/20, 3129/13, 3129/15, 3129/14, 3097/7, 3097/19, 3094/15, 3094/26, 3095/15, 3095/22, 3097/20, 3167/3, 3167/4, 3166/3, 3166/4, 3097/21, 3165/6, 3165/4, 3164/5, 3165/5, 3164/6, 3164/7, 3163/5, 3163/6, 316</w:t>
            </w:r>
            <w:r w:rsidR="00273334">
              <w:rPr>
                <w:rFonts w:ascii="Times New Roman" w:hAnsi="Times New Roman"/>
              </w:rPr>
              <w:t xml:space="preserve">3/7, 3162/10, 3162/11, 3162/12, 3162/8, 3162/13, </w:t>
            </w:r>
            <w:r>
              <w:rPr>
                <w:rFonts w:ascii="Times New Roman" w:hAnsi="Times New Roman"/>
              </w:rPr>
              <w:t>3162/14, 3168/11,3168/13, 3168/15, 3168/2, 3168/4,  3168/14, 3097/29, 3097/27, 3097/26, 3097/30, 3168/16, 3168/17, 3176/21, 3176/1, 3176/23, 3176/22, 3176/24, 3097/25, 3176/26, 3176/28, 3176/30, 3097/31, 3097/34,</w:t>
            </w:r>
            <w:r w:rsidR="00C14E72">
              <w:rPr>
                <w:rFonts w:ascii="Times New Roman" w:hAnsi="Times New Roman"/>
              </w:rPr>
              <w:t xml:space="preserve"> </w:t>
            </w:r>
            <w:r>
              <w:rPr>
                <w:rFonts w:ascii="Times New Roman" w:hAnsi="Times New Roman"/>
              </w:rPr>
              <w:t>3095/24,</w:t>
            </w:r>
            <w:r w:rsidR="00273334">
              <w:rPr>
                <w:rFonts w:ascii="Times New Roman" w:hAnsi="Times New Roman"/>
              </w:rPr>
              <w:t xml:space="preserve"> </w:t>
            </w:r>
            <w:r>
              <w:rPr>
                <w:rFonts w:ascii="Times New Roman" w:hAnsi="Times New Roman"/>
              </w:rPr>
              <w:t xml:space="preserve">3097/33, 3097/28, 3179/1, 3095/23, 3180/2, 3094/30, 3097/32, 3180/17, 3181/10, 3181/9, 3094/31, 3094/28, 3094/29, 3094/34, 3095/26, 3097/36, 3185/19, 3185/17, 3186/4, </w:t>
            </w:r>
            <w:r w:rsidR="00C14E72">
              <w:rPr>
                <w:rFonts w:ascii="Times New Roman" w:hAnsi="Times New Roman"/>
              </w:rPr>
              <w:t xml:space="preserve">3186/6, </w:t>
            </w:r>
            <w:r>
              <w:rPr>
                <w:rFonts w:ascii="Times New Roman" w:hAnsi="Times New Roman"/>
              </w:rPr>
              <w:t xml:space="preserve">3094/35, </w:t>
            </w:r>
            <w:r>
              <w:rPr>
                <w:rFonts w:ascii="Times New Roman" w:hAnsi="Times New Roman"/>
              </w:rPr>
              <w:lastRenderedPageBreak/>
              <w:t>3094/36, 3094/39, 3094/37, 3095/27, 3095/28, 3097/38, 3097/37, 3095/29,</w:t>
            </w:r>
            <w:r w:rsidR="00273334">
              <w:rPr>
                <w:rFonts w:ascii="Times New Roman" w:hAnsi="Times New Roman"/>
              </w:rPr>
              <w:t xml:space="preserve"> 3096/2, </w:t>
            </w:r>
            <w:r>
              <w:rPr>
                <w:rFonts w:ascii="Times New Roman" w:hAnsi="Times New Roman"/>
              </w:rPr>
              <w:t>3183/7, 3193/4, 3193/3, 8901, 6756, 8900, 8899, 8898.</w:t>
            </w:r>
          </w:p>
          <w:p w14:paraId="21FE4B36" w14:textId="77777777" w:rsidR="00BA5393" w:rsidRDefault="00BA5393" w:rsidP="00BA5393">
            <w:pPr>
              <w:ind w:left="60" w:firstLine="18"/>
              <w:rPr>
                <w:rFonts w:ascii="Times New Roman" w:hAnsi="Times New Roman"/>
              </w:rPr>
            </w:pPr>
            <w:r w:rsidRPr="00242AE7">
              <w:rPr>
                <w:rFonts w:ascii="Times New Roman" w:hAnsi="Times New Roman"/>
              </w:rPr>
              <w:t>Делови парцела:</w:t>
            </w:r>
          </w:p>
          <w:p w14:paraId="3398194E" w14:textId="77777777" w:rsidR="00BA5393" w:rsidRDefault="00BA5393" w:rsidP="00BA5393">
            <w:pPr>
              <w:ind w:left="60" w:firstLine="18"/>
              <w:rPr>
                <w:rFonts w:ascii="Times New Roman" w:hAnsi="Times New Roman"/>
              </w:rPr>
            </w:pPr>
            <w:r>
              <w:rPr>
                <w:rFonts w:ascii="Times New Roman" w:hAnsi="Times New Roman"/>
              </w:rPr>
              <w:t xml:space="preserve">КО Веле Поље – </w:t>
            </w:r>
            <w:r w:rsidRPr="00097C10">
              <w:rPr>
                <w:rFonts w:ascii="Times New Roman" w:hAnsi="Times New Roman"/>
              </w:rPr>
              <w:t>4097/1</w:t>
            </w:r>
            <w:r>
              <w:rPr>
                <w:rFonts w:ascii="Times New Roman" w:hAnsi="Times New Roman"/>
              </w:rPr>
              <w:t xml:space="preserve">, 388/1, 388/2, 388/3, 388/4, 388/5, 388/6, 388/7, 388/8, 388/9, 388/10, 465, 466, 463, 390, 391, 392, 393, 400,401, 402, 405/1, 405/3, 405/4,405/5, 406/2, 406/3, 406/1, 407, 408/2, 408/1, 410, 411, 412/3, 412/4, 413/8, 412/2, 412/1, 412/7, 412/8, 413/1, 415/3, 415/4, 415/5, 416, </w:t>
            </w:r>
            <w:r w:rsidRPr="004615D8">
              <w:rPr>
                <w:rFonts w:ascii="Times New Roman" w:hAnsi="Times New Roman"/>
              </w:rPr>
              <w:t>389/1,</w:t>
            </w:r>
            <w:r>
              <w:rPr>
                <w:rFonts w:ascii="Times New Roman" w:hAnsi="Times New Roman"/>
              </w:rPr>
              <w:t xml:space="preserve"> 417/1, 417/3, 417/4, 417/5, 417/6, 417/7, 417/8, 417/9, 422/2, 418/1, 418/2, 418/5, 418/4, 422/3, 422/4, 422/5, 419/6, 419/5, 419/4, 419/3, 419/2, 419/7, 422/6, 425/8, </w:t>
            </w:r>
            <w:r w:rsidRPr="004615D8">
              <w:rPr>
                <w:rFonts w:ascii="Times New Roman" w:hAnsi="Times New Roman"/>
              </w:rPr>
              <w:t>425/23,</w:t>
            </w:r>
            <w:r>
              <w:rPr>
                <w:rFonts w:ascii="Times New Roman" w:hAnsi="Times New Roman"/>
              </w:rPr>
              <w:t xml:space="preserve"> 425/7, </w:t>
            </w:r>
            <w:r w:rsidRPr="00194306">
              <w:rPr>
                <w:rFonts w:ascii="Times New Roman" w:hAnsi="Times New Roman"/>
              </w:rPr>
              <w:t>425/1</w:t>
            </w:r>
            <w:r>
              <w:rPr>
                <w:rFonts w:ascii="Times New Roman" w:hAnsi="Times New Roman"/>
              </w:rPr>
              <w:t xml:space="preserve">, 426/5, 426/19, 426/20, 426/8, 426/9, 389/5, 4100, 4101, 394, 462, 395, 396, 397, 471/2, 471/3, 471/4, 471/6, 471/5, 461, 460, 459, 458, 457/3, 457/1, 457/2, 458,456, 455, 454, 398/3, 409/6, 409/2, 409/1, 413/1, 419/8, 420/3, 420/4, 420/12, 420/11, 420/10, 419/9, 426/1, 426/11, 427/1, 449, 448, 447, 446, 440, 420/8, 427/7, 421/2, 427/2, 420/2, 389/6, 428/18, 428/17, 428/16, 428/15, 428/14, 428/13, 428/12, 430/2, 431/18, 431/17, 431/16, 431/15, 431/14, 431/12, 4077/2, 4077/1, 431/11, 431/9, 431/6, 431/5, 431/23, 431/3, 431/2, 431/22, 431/21, 431/1, 432, 429/2, 429/10, 429/11, 429/13, 429/14, 429/15, 429/16, 428/11, 429/1, 427/3, 437/2, 437/1, 438, 439/2, 439/1, 451/1,452/6, 428/2, 436/2, 436/3, 436/4, 436/5, 436/6, 436/7, 436/8, 436/9, 443, 445, 453, </w:t>
            </w:r>
            <w:r w:rsidRPr="00097C10">
              <w:rPr>
                <w:rFonts w:ascii="Times New Roman" w:hAnsi="Times New Roman"/>
              </w:rPr>
              <w:t>4076, 4075, 4074.</w:t>
            </w:r>
          </w:p>
          <w:p w14:paraId="6EBE3A93" w14:textId="72824759" w:rsidR="00BA5393" w:rsidRPr="00BA5393" w:rsidRDefault="00BA5393" w:rsidP="00C14E72">
            <w:pPr>
              <w:ind w:left="60" w:firstLine="18"/>
              <w:rPr>
                <w:rFonts w:ascii="Times New Roman" w:hAnsi="Times New Roman"/>
              </w:rPr>
            </w:pPr>
            <w:r>
              <w:rPr>
                <w:rFonts w:ascii="Times New Roman" w:hAnsi="Times New Roman"/>
              </w:rPr>
              <w:t xml:space="preserve">КО Кравље – 3094/2, 3094/24, 3095/25, 3098/2, 3098/1, 3119/1, 3119/7, 3124/1, 3124/2, 3123/1, 3130/1, 3097/24, 3168/5,  3176/2, 3177/1, 3180/1, 3181/14, 3182/1, 3183/2, 3183/1, 3183/3, 3183/4, 3183/5, 3183/8, 3185/1, 3158/2, 3185/3, 3185/4, 3185/5, 3185/6, 3185/7, 3185/8, 3185/16, 3185/18, 3185/14, 3185/13, 3185/12, 3185/11, 3185/20, </w:t>
            </w:r>
            <w:r w:rsidR="00C14E72">
              <w:rPr>
                <w:rFonts w:ascii="Times New Roman" w:hAnsi="Times New Roman"/>
              </w:rPr>
              <w:t xml:space="preserve">3188, 3189, </w:t>
            </w:r>
            <w:r>
              <w:rPr>
                <w:rFonts w:ascii="Times New Roman" w:hAnsi="Times New Roman"/>
              </w:rPr>
              <w:t>3194, 3195, 3198/2, 3198/1, 3199, 3221/2, 3222, 6794, 6799, 3225, 3221/1, 3240, 3241, 3242, 3186/5, 3186/3, 3187/2, 3187/1, 3190, 3191, 3193/1, 3197.</w:t>
            </w:r>
          </w:p>
        </w:tc>
      </w:tr>
    </w:tbl>
    <w:p w14:paraId="580CB62B" w14:textId="7DE0F525" w:rsidR="004D14AC" w:rsidRPr="0092459A" w:rsidRDefault="00F81DAB" w:rsidP="009D40D0">
      <w:pPr>
        <w:ind w:firstLine="540"/>
        <w:rPr>
          <w:rFonts w:ascii="Times New Roman" w:hAnsi="Times New Roman"/>
          <w:bCs/>
          <w:iCs/>
        </w:rPr>
      </w:pPr>
      <w:r>
        <w:rPr>
          <w:rFonts w:ascii="Times New Roman" w:hAnsi="Times New Roman"/>
          <w:bCs/>
          <w:iCs/>
          <w:lang w:val="sr-Cyrl-RS"/>
        </w:rPr>
        <w:lastRenderedPageBreak/>
        <w:t xml:space="preserve">С обзиром на велики број пописаних парцела, у случају евентуалних недоумица, релевантан је графички прилог </w:t>
      </w:r>
      <w:r w:rsidRPr="00F81DAB">
        <w:rPr>
          <w:rFonts w:ascii="Times New Roman" w:hAnsi="Times New Roman"/>
          <w:bCs/>
          <w:i/>
          <w:iCs/>
          <w:lang w:val="sr-Cyrl-RS"/>
        </w:rPr>
        <w:t>3.3.</w:t>
      </w:r>
      <w:r w:rsidRPr="00F81DAB">
        <w:rPr>
          <w:rFonts w:ascii="Times New Roman" w:hAnsi="Times New Roman"/>
          <w:i/>
          <w:noProof/>
          <w:spacing w:val="-6"/>
          <w:szCs w:val="22"/>
          <w:lang w:val="sr-Cyrl-CS"/>
        </w:rPr>
        <w:t xml:space="preserve"> Површине јавне намене и  план регулације са аналитичко-геодетским елементима</w:t>
      </w:r>
      <w:r>
        <w:rPr>
          <w:rFonts w:ascii="Times New Roman" w:hAnsi="Times New Roman"/>
          <w:i/>
          <w:noProof/>
          <w:spacing w:val="-6"/>
          <w:szCs w:val="22"/>
          <w:lang w:val="sr-Cyrl-CS"/>
        </w:rPr>
        <w:t>.</w:t>
      </w:r>
    </w:p>
    <w:p w14:paraId="3A2F3785" w14:textId="2CB4365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2.7</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СТЕПЕН КОМУНАЛНЕ ОПРЕМЉЕНОСТИ ГРАЂЕВИНСКОГ ЗЕМЉИШТА, ПОТРЕБАН ЗА ИЗДАВАЊЕ ЛОКАЦИЈСКИХ УСЛОВА</w:t>
      </w:r>
    </w:p>
    <w:p w14:paraId="2716BDAE" w14:textId="77777777" w:rsidR="007A577E" w:rsidRPr="007A577E" w:rsidRDefault="007A577E" w:rsidP="007A577E">
      <w:pPr>
        <w:ind w:firstLine="540"/>
        <w:rPr>
          <w:rFonts w:ascii="Times New Roman" w:hAnsi="Times New Roman"/>
          <w:lang w:val="sr-Cyrl-CS"/>
        </w:rPr>
      </w:pPr>
      <w:r w:rsidRPr="007A577E">
        <w:rPr>
          <w:rFonts w:ascii="Times New Roman" w:hAnsi="Times New Roman" w:hint="eastAsia"/>
          <w:lang w:val="sr-Cyrl-CS"/>
        </w:rPr>
        <w:t>За</w:t>
      </w:r>
      <w:r w:rsidRPr="007A577E">
        <w:rPr>
          <w:rFonts w:ascii="Times New Roman" w:hAnsi="Times New Roman"/>
          <w:lang w:val="sr-Cyrl-CS"/>
        </w:rPr>
        <w:t xml:space="preserve"> </w:t>
      </w:r>
      <w:r w:rsidRPr="007A577E">
        <w:rPr>
          <w:rFonts w:ascii="Times New Roman" w:hAnsi="Times New Roman" w:hint="eastAsia"/>
          <w:lang w:val="sr-Cyrl-CS"/>
        </w:rPr>
        <w:t>издавање</w:t>
      </w:r>
      <w:r w:rsidRPr="007A577E">
        <w:rPr>
          <w:rFonts w:ascii="Times New Roman" w:hAnsi="Times New Roman"/>
          <w:lang w:val="sr-Cyrl-CS"/>
        </w:rPr>
        <w:t xml:space="preserve"> </w:t>
      </w:r>
      <w:r w:rsidRPr="007A577E">
        <w:rPr>
          <w:rFonts w:ascii="Times New Roman" w:hAnsi="Times New Roman" w:hint="eastAsia"/>
          <w:lang w:val="sr-Cyrl-CS"/>
        </w:rPr>
        <w:t>локацијских</w:t>
      </w:r>
      <w:r w:rsidRPr="007A577E">
        <w:rPr>
          <w:rFonts w:ascii="Times New Roman" w:hAnsi="Times New Roman"/>
          <w:lang w:val="sr-Cyrl-CS"/>
        </w:rPr>
        <w:t xml:space="preserve"> </w:t>
      </w:r>
      <w:r w:rsidRPr="007A577E">
        <w:rPr>
          <w:rFonts w:ascii="Times New Roman" w:hAnsi="Times New Roman" w:hint="eastAsia"/>
          <w:lang w:val="sr-Cyrl-CS"/>
        </w:rPr>
        <w:t>услова</w:t>
      </w:r>
      <w:r w:rsidRPr="007A577E">
        <w:rPr>
          <w:rFonts w:ascii="Times New Roman" w:hAnsi="Times New Roman"/>
          <w:lang w:val="sr-Cyrl-CS"/>
        </w:rPr>
        <w:t xml:space="preserve"> </w:t>
      </w:r>
      <w:r w:rsidRPr="007A577E">
        <w:rPr>
          <w:rFonts w:ascii="Times New Roman" w:hAnsi="Times New Roman" w:hint="eastAsia"/>
          <w:lang w:val="sr-Cyrl-CS"/>
        </w:rPr>
        <w:t>неопходно</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обезбедити</w:t>
      </w:r>
      <w:r w:rsidRPr="007A577E">
        <w:rPr>
          <w:rFonts w:ascii="Times New Roman" w:hAnsi="Times New Roman"/>
          <w:lang w:val="sr-Cyrl-CS"/>
        </w:rPr>
        <w:t xml:space="preserve"> </w:t>
      </w:r>
      <w:r w:rsidRPr="007A577E">
        <w:rPr>
          <w:rFonts w:ascii="Times New Roman" w:hAnsi="Times New Roman" w:hint="eastAsia"/>
          <w:lang w:val="sr-Cyrl-CS"/>
        </w:rPr>
        <w:t>приступ</w:t>
      </w:r>
      <w:r w:rsidRPr="007A577E">
        <w:rPr>
          <w:rFonts w:ascii="Times New Roman" w:hAnsi="Times New Roman"/>
          <w:lang w:val="sr-Cyrl-CS"/>
        </w:rPr>
        <w:t xml:space="preserve"> </w:t>
      </w:r>
      <w:r w:rsidRPr="007A577E">
        <w:rPr>
          <w:rFonts w:ascii="Times New Roman" w:hAnsi="Times New Roman" w:hint="eastAsia"/>
          <w:lang w:val="sr-Cyrl-CS"/>
        </w:rPr>
        <w:t>јавној</w:t>
      </w:r>
      <w:r w:rsidRPr="007A577E">
        <w:rPr>
          <w:rFonts w:ascii="Times New Roman" w:hAnsi="Times New Roman"/>
          <w:lang w:val="sr-Cyrl-CS"/>
        </w:rPr>
        <w:t xml:space="preserve"> </w:t>
      </w:r>
      <w:r w:rsidRPr="007A577E">
        <w:rPr>
          <w:rFonts w:ascii="Times New Roman" w:hAnsi="Times New Roman" w:hint="eastAsia"/>
          <w:lang w:val="sr-Cyrl-CS"/>
        </w:rPr>
        <w:t>саобраћајној</w:t>
      </w:r>
      <w:r w:rsidRPr="007A577E">
        <w:rPr>
          <w:rFonts w:ascii="Times New Roman" w:hAnsi="Times New Roman"/>
          <w:lang w:val="sr-Cyrl-CS"/>
        </w:rPr>
        <w:t xml:space="preserve"> </w:t>
      </w:r>
      <w:r w:rsidRPr="007A577E">
        <w:rPr>
          <w:rFonts w:ascii="Times New Roman" w:hAnsi="Times New Roman" w:hint="eastAsia"/>
          <w:lang w:val="sr-Cyrl-CS"/>
        </w:rPr>
        <w:t>површини</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базичну</w:t>
      </w:r>
      <w:r w:rsidRPr="007A577E">
        <w:rPr>
          <w:rFonts w:ascii="Times New Roman" w:hAnsi="Times New Roman"/>
          <w:lang w:val="sr-Cyrl-CS"/>
        </w:rPr>
        <w:t xml:space="preserve"> </w:t>
      </w:r>
      <w:r w:rsidRPr="007A577E">
        <w:rPr>
          <w:rFonts w:ascii="Times New Roman" w:hAnsi="Times New Roman" w:hint="eastAsia"/>
          <w:lang w:val="sr-Cyrl-CS"/>
        </w:rPr>
        <w:t>инфраструктурну</w:t>
      </w:r>
      <w:r w:rsidRPr="007A577E">
        <w:rPr>
          <w:rFonts w:ascii="Times New Roman" w:hAnsi="Times New Roman"/>
          <w:lang w:val="sr-Cyrl-CS"/>
        </w:rPr>
        <w:t xml:space="preserve"> </w:t>
      </w:r>
      <w:r w:rsidRPr="007A577E">
        <w:rPr>
          <w:rFonts w:ascii="Times New Roman" w:hAnsi="Times New Roman" w:hint="eastAsia"/>
          <w:lang w:val="sr-Cyrl-CS"/>
        </w:rPr>
        <w:t>опремљеност</w:t>
      </w:r>
      <w:r w:rsidRPr="007A577E">
        <w:rPr>
          <w:rFonts w:ascii="Times New Roman" w:hAnsi="Times New Roman"/>
          <w:lang w:val="sr-Cyrl-CS"/>
        </w:rPr>
        <w:t xml:space="preserve">, </w:t>
      </w:r>
      <w:r w:rsidRPr="007A577E">
        <w:rPr>
          <w:rFonts w:ascii="Times New Roman" w:hAnsi="Times New Roman" w:hint="eastAsia"/>
          <w:lang w:val="sr-Cyrl-CS"/>
        </w:rPr>
        <w:t>која</w:t>
      </w:r>
      <w:r w:rsidRPr="007A577E">
        <w:rPr>
          <w:rFonts w:ascii="Times New Roman" w:hAnsi="Times New Roman"/>
          <w:lang w:val="sr-Cyrl-CS"/>
        </w:rPr>
        <w:t xml:space="preserve"> </w:t>
      </w:r>
      <w:r w:rsidRPr="007A577E">
        <w:rPr>
          <w:rFonts w:ascii="Times New Roman" w:hAnsi="Times New Roman" w:hint="eastAsia"/>
          <w:lang w:val="sr-Cyrl-CS"/>
        </w:rPr>
        <w:t>подразумева</w:t>
      </w:r>
      <w:r w:rsidRPr="007A577E">
        <w:rPr>
          <w:rFonts w:ascii="Times New Roman" w:hAnsi="Times New Roman"/>
          <w:lang w:val="sr-Cyrl-CS"/>
        </w:rPr>
        <w:t xml:space="preserve"> </w:t>
      </w:r>
      <w:r w:rsidRPr="007A577E">
        <w:rPr>
          <w:rFonts w:ascii="Times New Roman" w:hAnsi="Times New Roman" w:hint="eastAsia"/>
          <w:lang w:val="sr-Cyrl-CS"/>
        </w:rPr>
        <w:t>прикључивање</w:t>
      </w:r>
      <w:r w:rsidRPr="007A577E">
        <w:rPr>
          <w:rFonts w:ascii="Times New Roman" w:hAnsi="Times New Roman"/>
          <w:lang w:val="sr-Cyrl-CS"/>
        </w:rPr>
        <w:t xml:space="preserve"> </w:t>
      </w:r>
      <w:r w:rsidRPr="007A577E">
        <w:rPr>
          <w:rFonts w:ascii="Times New Roman" w:hAnsi="Times New Roman" w:hint="eastAsia"/>
          <w:lang w:val="sr-Cyrl-CS"/>
        </w:rPr>
        <w:t>на</w:t>
      </w:r>
      <w:r w:rsidRPr="007A577E">
        <w:rPr>
          <w:rFonts w:ascii="Times New Roman" w:hAnsi="Times New Roman"/>
          <w:lang w:val="sr-Cyrl-CS"/>
        </w:rPr>
        <w:t xml:space="preserve"> </w:t>
      </w:r>
      <w:r w:rsidRPr="007A577E">
        <w:rPr>
          <w:rFonts w:ascii="Times New Roman" w:hAnsi="Times New Roman" w:hint="eastAsia"/>
          <w:lang w:val="sr-Cyrl-CS"/>
        </w:rPr>
        <w:t>електроенергетску</w:t>
      </w:r>
      <w:r w:rsidRPr="007A577E">
        <w:rPr>
          <w:rFonts w:ascii="Times New Roman" w:hAnsi="Times New Roman"/>
          <w:lang w:val="sr-Cyrl-CS"/>
        </w:rPr>
        <w:t xml:space="preserve"> </w:t>
      </w:r>
      <w:r w:rsidRPr="007A577E">
        <w:rPr>
          <w:rFonts w:ascii="Times New Roman" w:hAnsi="Times New Roman" w:hint="eastAsia"/>
          <w:lang w:val="sr-Cyrl-CS"/>
        </w:rPr>
        <w:t>мрежу</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адекватан</w:t>
      </w:r>
      <w:r w:rsidRPr="007A577E">
        <w:rPr>
          <w:rFonts w:ascii="Times New Roman" w:hAnsi="Times New Roman"/>
          <w:lang w:val="sr-Cyrl-CS"/>
        </w:rPr>
        <w:t xml:space="preserve"> </w:t>
      </w:r>
      <w:r w:rsidRPr="007A577E">
        <w:rPr>
          <w:rFonts w:ascii="Times New Roman" w:hAnsi="Times New Roman" w:hint="eastAsia"/>
          <w:lang w:val="sr-Cyrl-CS"/>
        </w:rPr>
        <w:t>извор</w:t>
      </w:r>
      <w:r w:rsidRPr="007A577E">
        <w:rPr>
          <w:rFonts w:ascii="Times New Roman" w:hAnsi="Times New Roman"/>
          <w:lang w:val="sr-Cyrl-CS"/>
        </w:rPr>
        <w:t xml:space="preserve"> </w:t>
      </w:r>
      <w:r w:rsidRPr="007A577E">
        <w:rPr>
          <w:rFonts w:ascii="Times New Roman" w:hAnsi="Times New Roman" w:hint="eastAsia"/>
          <w:lang w:val="sr-Cyrl-CS"/>
        </w:rPr>
        <w:t>пијаће</w:t>
      </w:r>
      <w:r w:rsidRPr="007A577E">
        <w:rPr>
          <w:rFonts w:ascii="Times New Roman" w:hAnsi="Times New Roman"/>
          <w:lang w:val="sr-Cyrl-CS"/>
        </w:rPr>
        <w:t xml:space="preserve"> </w:t>
      </w:r>
      <w:r w:rsidRPr="007A577E">
        <w:rPr>
          <w:rFonts w:ascii="Times New Roman" w:hAnsi="Times New Roman" w:hint="eastAsia"/>
          <w:lang w:val="sr-Cyrl-CS"/>
        </w:rPr>
        <w:t>воде</w:t>
      </w:r>
      <w:r w:rsidRPr="007A577E">
        <w:rPr>
          <w:rFonts w:ascii="Times New Roman" w:hAnsi="Times New Roman"/>
          <w:lang w:val="sr-Cyrl-CS"/>
        </w:rPr>
        <w:t>.</w:t>
      </w:r>
    </w:p>
    <w:p w14:paraId="2E778D10" w14:textId="300F7F6C" w:rsidR="007A577E" w:rsidRPr="007A577E" w:rsidRDefault="007A577E" w:rsidP="007A577E">
      <w:pPr>
        <w:ind w:firstLine="540"/>
        <w:rPr>
          <w:rFonts w:ascii="Times New Roman" w:hAnsi="Times New Roman"/>
          <w:lang w:val="sr-Cyrl-CS"/>
        </w:rPr>
      </w:pPr>
      <w:r w:rsidRPr="007A577E">
        <w:rPr>
          <w:rFonts w:ascii="Times New Roman" w:hAnsi="Times New Roman" w:hint="eastAsia"/>
          <w:lang w:val="sr-Cyrl-CS"/>
        </w:rPr>
        <w:t>Код</w:t>
      </w:r>
      <w:r w:rsidRPr="007A577E">
        <w:rPr>
          <w:rFonts w:ascii="Times New Roman" w:hAnsi="Times New Roman"/>
          <w:lang w:val="sr-Cyrl-CS"/>
        </w:rPr>
        <w:t xml:space="preserve"> </w:t>
      </w:r>
      <w:r w:rsidRPr="007A577E">
        <w:rPr>
          <w:rFonts w:ascii="Times New Roman" w:hAnsi="Times New Roman" w:hint="eastAsia"/>
          <w:lang w:val="sr-Cyrl-CS"/>
        </w:rPr>
        <w:t>издавања</w:t>
      </w:r>
      <w:r w:rsidRPr="007A577E">
        <w:rPr>
          <w:rFonts w:ascii="Times New Roman" w:hAnsi="Times New Roman"/>
          <w:lang w:val="sr-Cyrl-CS"/>
        </w:rPr>
        <w:t xml:space="preserve"> </w:t>
      </w:r>
      <w:r w:rsidRPr="007A577E">
        <w:rPr>
          <w:rFonts w:ascii="Times New Roman" w:hAnsi="Times New Roman" w:hint="eastAsia"/>
          <w:lang w:val="sr-Cyrl-CS"/>
        </w:rPr>
        <w:t>локацијских</w:t>
      </w:r>
      <w:r w:rsidRPr="007A577E">
        <w:rPr>
          <w:rFonts w:ascii="Times New Roman" w:hAnsi="Times New Roman"/>
          <w:lang w:val="sr-Cyrl-CS"/>
        </w:rPr>
        <w:t xml:space="preserve"> </w:t>
      </w:r>
      <w:r w:rsidRPr="007A577E">
        <w:rPr>
          <w:rFonts w:ascii="Times New Roman" w:hAnsi="Times New Roman" w:hint="eastAsia"/>
          <w:lang w:val="sr-Cyrl-CS"/>
        </w:rPr>
        <w:t>услова</w:t>
      </w:r>
      <w:r w:rsidRPr="007A577E">
        <w:rPr>
          <w:rFonts w:ascii="Times New Roman" w:hAnsi="Times New Roman"/>
          <w:lang w:val="sr-Cyrl-CS"/>
        </w:rPr>
        <w:t xml:space="preserve"> </w:t>
      </w:r>
      <w:r w:rsidRPr="007A577E">
        <w:rPr>
          <w:rFonts w:ascii="Times New Roman" w:hAnsi="Times New Roman" w:hint="eastAsia"/>
          <w:lang w:val="sr-Cyrl-CS"/>
        </w:rPr>
        <w:t>за</w:t>
      </w:r>
      <w:r w:rsidRPr="007A577E">
        <w:rPr>
          <w:rFonts w:ascii="Times New Roman" w:hAnsi="Times New Roman"/>
          <w:lang w:val="sr-Cyrl-CS"/>
        </w:rPr>
        <w:t xml:space="preserve"> </w:t>
      </w:r>
      <w:r w:rsidRPr="007A577E">
        <w:rPr>
          <w:rFonts w:ascii="Times New Roman" w:hAnsi="Times New Roman" w:hint="eastAsia"/>
          <w:lang w:val="sr-Cyrl-CS"/>
        </w:rPr>
        <w:t>изградњу</w:t>
      </w:r>
      <w:r w:rsidRPr="007A577E">
        <w:rPr>
          <w:rFonts w:ascii="Times New Roman" w:hAnsi="Times New Roman"/>
          <w:lang w:val="sr-Cyrl-CS"/>
        </w:rPr>
        <w:t xml:space="preserve"> </w:t>
      </w:r>
      <w:r w:rsidR="0026263B">
        <w:rPr>
          <w:rFonts w:ascii="Times New Roman" w:hAnsi="Times New Roman" w:hint="eastAsia"/>
        </w:rPr>
        <w:t>објеката</w:t>
      </w:r>
      <w:r w:rsidRPr="007A577E">
        <w:rPr>
          <w:rFonts w:ascii="Times New Roman" w:hAnsi="Times New Roman"/>
          <w:lang w:val="sr-Cyrl-CS"/>
        </w:rPr>
        <w:t xml:space="preserve"> </w:t>
      </w:r>
      <w:r w:rsidRPr="007A577E">
        <w:rPr>
          <w:rFonts w:ascii="Times New Roman" w:hAnsi="Times New Roman" w:hint="eastAsia"/>
          <w:lang w:val="sr-Cyrl-CS"/>
        </w:rPr>
        <w:t>БРГП</w:t>
      </w:r>
      <w:r w:rsidRPr="007A577E">
        <w:rPr>
          <w:rFonts w:ascii="Times New Roman" w:hAnsi="Times New Roman"/>
          <w:lang w:val="sr-Cyrl-CS"/>
        </w:rPr>
        <w:t xml:space="preserve"> </w:t>
      </w:r>
      <w:r w:rsidRPr="007A577E">
        <w:rPr>
          <w:rFonts w:ascii="Times New Roman" w:hAnsi="Times New Roman" w:hint="eastAsia"/>
          <w:lang w:val="sr-Cyrl-CS"/>
        </w:rPr>
        <w:t>преко</w:t>
      </w:r>
      <w:r w:rsidRPr="007A577E">
        <w:rPr>
          <w:rFonts w:ascii="Times New Roman" w:hAnsi="Times New Roman"/>
          <w:lang w:val="sr-Cyrl-CS"/>
        </w:rPr>
        <w:t xml:space="preserve"> </w:t>
      </w:r>
      <w:r w:rsidR="00B25E0F">
        <w:rPr>
          <w:rFonts w:ascii="Times New Roman" w:hAnsi="Times New Roman"/>
          <w:lang w:val="sr-Cyrl-CS"/>
        </w:rPr>
        <w:t>6</w:t>
      </w:r>
      <w:r w:rsidR="0026263B">
        <w:rPr>
          <w:rFonts w:ascii="Times New Roman" w:hAnsi="Times New Roman"/>
          <w:lang w:val="sr-Cyrl-CS"/>
        </w:rPr>
        <w:t>00</w:t>
      </w:r>
      <w:r w:rsidRPr="007A577E">
        <w:rPr>
          <w:rFonts w:ascii="Times New Roman" w:hAnsi="Times New Roman"/>
          <w:lang w:val="sr-Cyrl-CS"/>
        </w:rPr>
        <w:t xml:space="preserve">m2, </w:t>
      </w:r>
      <w:r w:rsidRPr="007A577E">
        <w:rPr>
          <w:rFonts w:ascii="Times New Roman" w:hAnsi="Times New Roman" w:hint="eastAsia"/>
          <w:lang w:val="sr-Cyrl-CS"/>
        </w:rPr>
        <w:t>неопходно</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обезбедити</w:t>
      </w:r>
      <w:r w:rsidRPr="007A577E">
        <w:rPr>
          <w:rFonts w:ascii="Times New Roman" w:hAnsi="Times New Roman"/>
          <w:lang w:val="sr-Cyrl-CS"/>
        </w:rPr>
        <w:t xml:space="preserve"> </w:t>
      </w:r>
      <w:r w:rsidRPr="007A577E">
        <w:rPr>
          <w:rFonts w:ascii="Times New Roman" w:hAnsi="Times New Roman" w:hint="eastAsia"/>
          <w:lang w:val="sr-Cyrl-CS"/>
        </w:rPr>
        <w:t>одношење</w:t>
      </w:r>
      <w:r w:rsidRPr="007A577E">
        <w:rPr>
          <w:rFonts w:ascii="Times New Roman" w:hAnsi="Times New Roman"/>
          <w:lang w:val="sr-Cyrl-CS"/>
        </w:rPr>
        <w:t xml:space="preserve"> </w:t>
      </w:r>
      <w:r w:rsidRPr="007A577E">
        <w:rPr>
          <w:rFonts w:ascii="Times New Roman" w:hAnsi="Times New Roman" w:hint="eastAsia"/>
          <w:lang w:val="sr-Cyrl-CS"/>
        </w:rPr>
        <w:t>чврстог</w:t>
      </w:r>
      <w:r w:rsidRPr="007A577E">
        <w:rPr>
          <w:rFonts w:ascii="Times New Roman" w:hAnsi="Times New Roman"/>
          <w:lang w:val="sr-Cyrl-CS"/>
        </w:rPr>
        <w:t xml:space="preserve"> </w:t>
      </w:r>
      <w:r w:rsidRPr="007A577E">
        <w:rPr>
          <w:rFonts w:ascii="Times New Roman" w:hAnsi="Times New Roman" w:hint="eastAsia"/>
          <w:lang w:val="sr-Cyrl-CS"/>
        </w:rPr>
        <w:t>отпада</w:t>
      </w:r>
      <w:r w:rsidRPr="007A577E">
        <w:rPr>
          <w:rFonts w:ascii="Times New Roman" w:hAnsi="Times New Roman"/>
          <w:lang w:val="sr-Cyrl-CS"/>
        </w:rPr>
        <w:t xml:space="preserve">. </w:t>
      </w:r>
    </w:p>
    <w:p w14:paraId="3B6B5D6A" w14:textId="4A662306" w:rsidR="007A577E" w:rsidRPr="007A577E" w:rsidRDefault="007A577E" w:rsidP="0026263B">
      <w:pPr>
        <w:ind w:firstLine="540"/>
        <w:rPr>
          <w:rFonts w:ascii="Times New Roman" w:hAnsi="Times New Roman"/>
          <w:lang w:val="sr-Cyrl-CS"/>
        </w:rPr>
      </w:pPr>
      <w:r w:rsidRPr="007A577E">
        <w:rPr>
          <w:rFonts w:ascii="Times New Roman" w:hAnsi="Times New Roman" w:hint="eastAsia"/>
          <w:lang w:val="sr-Cyrl-CS"/>
        </w:rPr>
        <w:t>Изградња</w:t>
      </w:r>
      <w:r w:rsidRPr="007A577E">
        <w:rPr>
          <w:rFonts w:ascii="Times New Roman" w:hAnsi="Times New Roman"/>
          <w:lang w:val="sr-Cyrl-CS"/>
        </w:rPr>
        <w:t xml:space="preserve"> </w:t>
      </w:r>
      <w:r w:rsidRPr="007A577E">
        <w:rPr>
          <w:rFonts w:ascii="Times New Roman" w:hAnsi="Times New Roman" w:hint="eastAsia"/>
          <w:lang w:val="sr-Cyrl-CS"/>
        </w:rPr>
        <w:t>водонепропусних</w:t>
      </w:r>
      <w:r w:rsidRPr="007A577E">
        <w:rPr>
          <w:rFonts w:ascii="Times New Roman" w:hAnsi="Times New Roman"/>
          <w:lang w:val="sr-Cyrl-CS"/>
        </w:rPr>
        <w:t xml:space="preserve"> </w:t>
      </w:r>
      <w:r w:rsidRPr="007A577E">
        <w:rPr>
          <w:rFonts w:ascii="Times New Roman" w:hAnsi="Times New Roman" w:hint="eastAsia"/>
          <w:lang w:val="sr-Cyrl-CS"/>
        </w:rPr>
        <w:t>септичких</w:t>
      </w:r>
      <w:r w:rsidRPr="007A577E">
        <w:rPr>
          <w:rFonts w:ascii="Times New Roman" w:hAnsi="Times New Roman"/>
          <w:lang w:val="sr-Cyrl-CS"/>
        </w:rPr>
        <w:t xml:space="preserve"> </w:t>
      </w:r>
      <w:r w:rsidRPr="007A577E">
        <w:rPr>
          <w:rFonts w:ascii="Times New Roman" w:hAnsi="Times New Roman" w:hint="eastAsia"/>
          <w:lang w:val="sr-Cyrl-CS"/>
        </w:rPr>
        <w:t>јама</w:t>
      </w:r>
      <w:r w:rsidRPr="007A577E">
        <w:rPr>
          <w:rFonts w:ascii="Times New Roman" w:hAnsi="Times New Roman"/>
          <w:lang w:val="sr-Cyrl-CS"/>
        </w:rPr>
        <w:t xml:space="preserve"> </w:t>
      </w:r>
      <w:r w:rsidRPr="007A577E">
        <w:rPr>
          <w:rFonts w:ascii="Times New Roman" w:hAnsi="Times New Roman" w:hint="eastAsia"/>
          <w:lang w:val="sr-Cyrl-CS"/>
        </w:rPr>
        <w:t>дозвољена</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до</w:t>
      </w:r>
      <w:r w:rsidRPr="007A577E">
        <w:rPr>
          <w:rFonts w:ascii="Times New Roman" w:hAnsi="Times New Roman"/>
          <w:lang w:val="sr-Cyrl-CS"/>
        </w:rPr>
        <w:t xml:space="preserve"> </w:t>
      </w:r>
      <w:r w:rsidRPr="007A577E">
        <w:rPr>
          <w:rFonts w:ascii="Times New Roman" w:hAnsi="Times New Roman" w:hint="eastAsia"/>
          <w:lang w:val="sr-Cyrl-CS"/>
        </w:rPr>
        <w:t>изградње</w:t>
      </w:r>
      <w:r w:rsidRPr="007A577E">
        <w:rPr>
          <w:rFonts w:ascii="Times New Roman" w:hAnsi="Times New Roman"/>
          <w:lang w:val="sr-Cyrl-CS"/>
        </w:rPr>
        <w:t xml:space="preserve"> </w:t>
      </w:r>
      <w:r w:rsidRPr="007A577E">
        <w:rPr>
          <w:rFonts w:ascii="Times New Roman" w:hAnsi="Times New Roman" w:hint="eastAsia"/>
          <w:lang w:val="sr-Cyrl-CS"/>
        </w:rPr>
        <w:t>канализационе</w:t>
      </w:r>
      <w:r w:rsidRPr="007A577E">
        <w:rPr>
          <w:rFonts w:ascii="Times New Roman" w:hAnsi="Times New Roman"/>
          <w:lang w:val="sr-Cyrl-CS"/>
        </w:rPr>
        <w:t xml:space="preserve"> </w:t>
      </w:r>
      <w:r w:rsidRPr="007A577E">
        <w:rPr>
          <w:rFonts w:ascii="Times New Roman" w:hAnsi="Times New Roman" w:hint="eastAsia"/>
          <w:lang w:val="sr-Cyrl-CS"/>
        </w:rPr>
        <w:t>мреже</w:t>
      </w:r>
      <w:r w:rsidRPr="007A577E">
        <w:rPr>
          <w:rFonts w:ascii="Times New Roman" w:hAnsi="Times New Roman"/>
          <w:lang w:val="sr-Cyrl-CS"/>
        </w:rPr>
        <w:t xml:space="preserve">. </w:t>
      </w:r>
      <w:r w:rsidRPr="007A577E">
        <w:rPr>
          <w:rFonts w:ascii="Times New Roman" w:hAnsi="Times New Roman" w:hint="eastAsia"/>
          <w:lang w:val="sr-Cyrl-CS"/>
        </w:rPr>
        <w:t>Постојеће</w:t>
      </w:r>
      <w:r w:rsidRPr="007A577E">
        <w:rPr>
          <w:rFonts w:ascii="Times New Roman" w:hAnsi="Times New Roman"/>
          <w:lang w:val="sr-Cyrl-CS"/>
        </w:rPr>
        <w:t xml:space="preserve"> </w:t>
      </w:r>
      <w:r w:rsidRPr="007A577E">
        <w:rPr>
          <w:rFonts w:ascii="Times New Roman" w:hAnsi="Times New Roman" w:hint="eastAsia"/>
          <w:lang w:val="sr-Cyrl-CS"/>
        </w:rPr>
        <w:t>септичке</w:t>
      </w:r>
      <w:r w:rsidRPr="007A577E">
        <w:rPr>
          <w:rFonts w:ascii="Times New Roman" w:hAnsi="Times New Roman"/>
          <w:lang w:val="sr-Cyrl-CS"/>
        </w:rPr>
        <w:t xml:space="preserve"> </w:t>
      </w:r>
      <w:r w:rsidRPr="007A577E">
        <w:rPr>
          <w:rFonts w:ascii="Times New Roman" w:hAnsi="Times New Roman" w:hint="eastAsia"/>
          <w:lang w:val="sr-Cyrl-CS"/>
        </w:rPr>
        <w:t>јаме</w:t>
      </w:r>
      <w:r w:rsidRPr="007A577E">
        <w:rPr>
          <w:rFonts w:ascii="Times New Roman" w:hAnsi="Times New Roman"/>
          <w:lang w:val="sr-Cyrl-CS"/>
        </w:rPr>
        <w:t xml:space="preserve"> </w:t>
      </w:r>
      <w:r w:rsidRPr="007A577E">
        <w:rPr>
          <w:rFonts w:ascii="Times New Roman" w:hAnsi="Times New Roman" w:hint="eastAsia"/>
          <w:lang w:val="sr-Cyrl-CS"/>
        </w:rPr>
        <w:t>морају</w:t>
      </w:r>
      <w:r w:rsidRPr="007A577E">
        <w:rPr>
          <w:rFonts w:ascii="Times New Roman" w:hAnsi="Times New Roman"/>
          <w:lang w:val="sr-Cyrl-CS"/>
        </w:rPr>
        <w:t xml:space="preserve"> </w:t>
      </w:r>
      <w:r w:rsidRPr="007A577E">
        <w:rPr>
          <w:rFonts w:ascii="Times New Roman" w:hAnsi="Times New Roman" w:hint="eastAsia"/>
          <w:lang w:val="sr-Cyrl-CS"/>
        </w:rPr>
        <w:t>бити</w:t>
      </w:r>
      <w:r w:rsidRPr="007A577E">
        <w:rPr>
          <w:rFonts w:ascii="Times New Roman" w:hAnsi="Times New Roman"/>
          <w:lang w:val="sr-Cyrl-CS"/>
        </w:rPr>
        <w:t xml:space="preserve"> </w:t>
      </w:r>
      <w:r w:rsidRPr="007A577E">
        <w:rPr>
          <w:rFonts w:ascii="Times New Roman" w:hAnsi="Times New Roman" w:hint="eastAsia"/>
          <w:lang w:val="sr-Cyrl-CS"/>
        </w:rPr>
        <w:t>водонепропусне</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биће</w:t>
      </w:r>
      <w:r w:rsidRPr="007A577E">
        <w:rPr>
          <w:rFonts w:ascii="Times New Roman" w:hAnsi="Times New Roman"/>
          <w:lang w:val="sr-Cyrl-CS"/>
        </w:rPr>
        <w:t xml:space="preserve"> </w:t>
      </w:r>
      <w:r w:rsidRPr="007A577E">
        <w:rPr>
          <w:rFonts w:ascii="Times New Roman" w:hAnsi="Times New Roman" w:hint="eastAsia"/>
          <w:lang w:val="sr-Cyrl-CS"/>
        </w:rPr>
        <w:t>укинуте</w:t>
      </w:r>
      <w:r w:rsidRPr="007A577E">
        <w:rPr>
          <w:rFonts w:ascii="Times New Roman" w:hAnsi="Times New Roman"/>
          <w:lang w:val="sr-Cyrl-CS"/>
        </w:rPr>
        <w:t xml:space="preserve"> </w:t>
      </w:r>
      <w:r w:rsidRPr="007A577E">
        <w:rPr>
          <w:rFonts w:ascii="Times New Roman" w:hAnsi="Times New Roman" w:hint="eastAsia"/>
          <w:lang w:val="sr-Cyrl-CS"/>
        </w:rPr>
        <w:t>након</w:t>
      </w:r>
      <w:r w:rsidRPr="007A577E">
        <w:rPr>
          <w:rFonts w:ascii="Times New Roman" w:hAnsi="Times New Roman"/>
          <w:lang w:val="sr-Cyrl-CS"/>
        </w:rPr>
        <w:t xml:space="preserve"> </w:t>
      </w:r>
      <w:r w:rsidRPr="007A577E">
        <w:rPr>
          <w:rFonts w:ascii="Times New Roman" w:hAnsi="Times New Roman" w:hint="eastAsia"/>
          <w:lang w:val="sr-Cyrl-CS"/>
        </w:rPr>
        <w:t>прикључивања</w:t>
      </w:r>
      <w:r w:rsidRPr="007A577E">
        <w:rPr>
          <w:rFonts w:ascii="Times New Roman" w:hAnsi="Times New Roman"/>
          <w:lang w:val="sr-Cyrl-CS"/>
        </w:rPr>
        <w:t xml:space="preserve"> </w:t>
      </w:r>
      <w:r w:rsidRPr="007A577E">
        <w:rPr>
          <w:rFonts w:ascii="Times New Roman" w:hAnsi="Times New Roman" w:hint="eastAsia"/>
          <w:lang w:val="sr-Cyrl-CS"/>
        </w:rPr>
        <w:t>објекта</w:t>
      </w:r>
      <w:r w:rsidRPr="007A577E">
        <w:rPr>
          <w:rFonts w:ascii="Times New Roman" w:hAnsi="Times New Roman"/>
          <w:lang w:val="sr-Cyrl-CS"/>
        </w:rPr>
        <w:t xml:space="preserve"> </w:t>
      </w:r>
      <w:r w:rsidRPr="007A577E">
        <w:rPr>
          <w:rFonts w:ascii="Times New Roman" w:hAnsi="Times New Roman" w:hint="eastAsia"/>
          <w:lang w:val="sr-Cyrl-CS"/>
        </w:rPr>
        <w:t>на</w:t>
      </w:r>
      <w:r w:rsidRPr="007A577E">
        <w:rPr>
          <w:rFonts w:ascii="Times New Roman" w:hAnsi="Times New Roman"/>
          <w:lang w:val="sr-Cyrl-CS"/>
        </w:rPr>
        <w:t xml:space="preserve"> </w:t>
      </w:r>
      <w:r w:rsidRPr="007A577E">
        <w:rPr>
          <w:rFonts w:ascii="Times New Roman" w:hAnsi="Times New Roman" w:hint="eastAsia"/>
          <w:lang w:val="sr-Cyrl-CS"/>
        </w:rPr>
        <w:t>канализациону</w:t>
      </w:r>
      <w:r w:rsidRPr="007A577E">
        <w:rPr>
          <w:rFonts w:ascii="Times New Roman" w:hAnsi="Times New Roman"/>
          <w:lang w:val="sr-Cyrl-CS"/>
        </w:rPr>
        <w:t xml:space="preserve"> </w:t>
      </w:r>
      <w:r w:rsidRPr="007A577E">
        <w:rPr>
          <w:rFonts w:ascii="Times New Roman" w:hAnsi="Times New Roman" w:hint="eastAsia"/>
          <w:lang w:val="sr-Cyrl-CS"/>
        </w:rPr>
        <w:t>мрежу</w:t>
      </w:r>
      <w:r w:rsidRPr="007A577E">
        <w:rPr>
          <w:rFonts w:ascii="Times New Roman" w:hAnsi="Times New Roman"/>
          <w:lang w:val="sr-Cyrl-CS"/>
        </w:rPr>
        <w:t xml:space="preserve">. </w:t>
      </w:r>
      <w:r w:rsidR="0026263B" w:rsidRPr="007A577E">
        <w:rPr>
          <w:rFonts w:ascii="Times New Roman" w:hAnsi="Times New Roman" w:hint="eastAsia"/>
          <w:lang w:val="sr-Cyrl-CS"/>
        </w:rPr>
        <w:t>Сви</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објекти</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у</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коначном</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морају</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бити</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прикључени</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на</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канализациону</w:t>
      </w:r>
      <w:r w:rsidR="0026263B" w:rsidRPr="007A577E">
        <w:rPr>
          <w:rFonts w:ascii="Times New Roman" w:hAnsi="Times New Roman"/>
          <w:lang w:val="sr-Cyrl-CS"/>
        </w:rPr>
        <w:t xml:space="preserve"> </w:t>
      </w:r>
      <w:r w:rsidR="0026263B" w:rsidRPr="007A577E">
        <w:rPr>
          <w:rFonts w:ascii="Times New Roman" w:hAnsi="Times New Roman" w:hint="eastAsia"/>
          <w:lang w:val="sr-Cyrl-CS"/>
        </w:rPr>
        <w:t>инфраструткуру</w:t>
      </w:r>
      <w:r w:rsidR="0026263B" w:rsidRPr="007A577E">
        <w:rPr>
          <w:rFonts w:ascii="Times New Roman" w:hAnsi="Times New Roman"/>
          <w:lang w:val="sr-Cyrl-CS"/>
        </w:rPr>
        <w:t>.</w:t>
      </w:r>
    </w:p>
    <w:p w14:paraId="48D645A6" w14:textId="20EB8F5A" w:rsidR="00736B27" w:rsidRPr="00736B27" w:rsidRDefault="007A577E" w:rsidP="007A577E">
      <w:pPr>
        <w:ind w:firstLine="540"/>
        <w:rPr>
          <w:rFonts w:ascii="Times New Roman" w:hAnsi="Times New Roman"/>
          <w:lang w:val="sr-Cyrl-CS"/>
        </w:rPr>
      </w:pPr>
      <w:r w:rsidRPr="007A577E">
        <w:rPr>
          <w:rFonts w:ascii="Times New Roman" w:hAnsi="Times New Roman" w:hint="eastAsia"/>
          <w:lang w:val="sr-Cyrl-CS"/>
        </w:rPr>
        <w:t>Грађевинско</w:t>
      </w:r>
      <w:r w:rsidRPr="007A577E">
        <w:rPr>
          <w:rFonts w:ascii="Times New Roman" w:hAnsi="Times New Roman"/>
          <w:lang w:val="sr-Cyrl-CS"/>
        </w:rPr>
        <w:t xml:space="preserve"> </w:t>
      </w:r>
      <w:r w:rsidRPr="007A577E">
        <w:rPr>
          <w:rFonts w:ascii="Times New Roman" w:hAnsi="Times New Roman" w:hint="eastAsia"/>
          <w:lang w:val="sr-Cyrl-CS"/>
        </w:rPr>
        <w:t>земљиште</w:t>
      </w:r>
      <w:r w:rsidRPr="007A577E">
        <w:rPr>
          <w:rFonts w:ascii="Times New Roman" w:hAnsi="Times New Roman"/>
          <w:lang w:val="sr-Cyrl-CS"/>
        </w:rPr>
        <w:t xml:space="preserve"> </w:t>
      </w:r>
      <w:r w:rsidRPr="007A577E">
        <w:rPr>
          <w:rFonts w:ascii="Times New Roman" w:hAnsi="Times New Roman" w:hint="eastAsia"/>
          <w:lang w:val="sr-Cyrl-CS"/>
        </w:rPr>
        <w:t>може</w:t>
      </w:r>
      <w:r w:rsidRPr="007A577E">
        <w:rPr>
          <w:rFonts w:ascii="Times New Roman" w:hAnsi="Times New Roman"/>
          <w:lang w:val="sr-Cyrl-CS"/>
        </w:rPr>
        <w:t xml:space="preserve"> </w:t>
      </w:r>
      <w:r w:rsidRPr="007A577E">
        <w:rPr>
          <w:rFonts w:ascii="Times New Roman" w:hAnsi="Times New Roman" w:hint="eastAsia"/>
          <w:lang w:val="sr-Cyrl-CS"/>
        </w:rPr>
        <w:t>се</w:t>
      </w:r>
      <w:r w:rsidRPr="007A577E">
        <w:rPr>
          <w:rFonts w:ascii="Times New Roman" w:hAnsi="Times New Roman"/>
          <w:lang w:val="sr-Cyrl-CS"/>
        </w:rPr>
        <w:t xml:space="preserve"> </w:t>
      </w:r>
      <w:r w:rsidRPr="007A577E">
        <w:rPr>
          <w:rFonts w:ascii="Times New Roman" w:hAnsi="Times New Roman" w:hint="eastAsia"/>
          <w:lang w:val="sr-Cyrl-CS"/>
        </w:rPr>
        <w:t>опремити</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средствима</w:t>
      </w:r>
      <w:r w:rsidRPr="007A577E">
        <w:rPr>
          <w:rFonts w:ascii="Times New Roman" w:hAnsi="Times New Roman"/>
          <w:lang w:val="sr-Cyrl-CS"/>
        </w:rPr>
        <w:t xml:space="preserve"> </w:t>
      </w:r>
      <w:r w:rsidRPr="007A577E">
        <w:rPr>
          <w:rFonts w:ascii="Times New Roman" w:hAnsi="Times New Roman" w:hint="eastAsia"/>
          <w:lang w:val="sr-Cyrl-CS"/>
        </w:rPr>
        <w:t>физичких</w:t>
      </w:r>
      <w:r w:rsidRPr="007A577E">
        <w:rPr>
          <w:rFonts w:ascii="Times New Roman" w:hAnsi="Times New Roman"/>
          <w:lang w:val="sr-Cyrl-CS"/>
        </w:rPr>
        <w:t xml:space="preserve"> </w:t>
      </w:r>
      <w:r w:rsidRPr="007A577E">
        <w:rPr>
          <w:rFonts w:ascii="Times New Roman" w:hAnsi="Times New Roman" w:hint="eastAsia"/>
          <w:lang w:val="sr-Cyrl-CS"/>
        </w:rPr>
        <w:t>или</w:t>
      </w:r>
      <w:r w:rsidRPr="007A577E">
        <w:rPr>
          <w:rFonts w:ascii="Times New Roman" w:hAnsi="Times New Roman"/>
          <w:lang w:val="sr-Cyrl-CS"/>
        </w:rPr>
        <w:t xml:space="preserve"> </w:t>
      </w:r>
      <w:r w:rsidRPr="007A577E">
        <w:rPr>
          <w:rFonts w:ascii="Times New Roman" w:hAnsi="Times New Roman" w:hint="eastAsia"/>
          <w:lang w:val="sr-Cyrl-CS"/>
        </w:rPr>
        <w:t>правних</w:t>
      </w:r>
      <w:r w:rsidRPr="007A577E">
        <w:rPr>
          <w:rFonts w:ascii="Times New Roman" w:hAnsi="Times New Roman"/>
          <w:lang w:val="sr-Cyrl-CS"/>
        </w:rPr>
        <w:t xml:space="preserve"> </w:t>
      </w:r>
      <w:r w:rsidRPr="007A577E">
        <w:rPr>
          <w:rFonts w:ascii="Times New Roman" w:hAnsi="Times New Roman" w:hint="eastAsia"/>
          <w:lang w:val="sr-Cyrl-CS"/>
        </w:rPr>
        <w:t>лица</w:t>
      </w:r>
      <w:r w:rsidRPr="007A577E">
        <w:rPr>
          <w:rFonts w:ascii="Times New Roman" w:hAnsi="Times New Roman"/>
          <w:lang w:val="sr-Cyrl-CS"/>
        </w:rPr>
        <w:t xml:space="preserve">. </w:t>
      </w:r>
      <w:r w:rsidR="00736B27" w:rsidRPr="00736B27">
        <w:rPr>
          <w:rFonts w:ascii="Times New Roman" w:hAnsi="Times New Roman"/>
          <w:lang w:val="sr-Cyrl-CS"/>
        </w:rPr>
        <w:t xml:space="preserve"> </w:t>
      </w:r>
    </w:p>
    <w:p w14:paraId="5F3AC992"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2.8</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ЗАШТИТА ПРИРОДНИХ ДОБАРА И НЕПОКРЕТНИХ КУЛТУРНИХ ДОБАРА, ПРИРОДНОГ И КУЛТУРНОГ НАСЛЕЂА</w:t>
      </w:r>
    </w:p>
    <w:p w14:paraId="6D53BED4" w14:textId="174B8701" w:rsidR="00366216" w:rsidRDefault="00414F78" w:rsidP="00366216">
      <w:pPr>
        <w:ind w:firstLine="540"/>
        <w:rPr>
          <w:rFonts w:ascii="Times New Roman" w:hAnsi="Times New Roman"/>
          <w:lang w:val="sr-Cyrl-RS"/>
        </w:rPr>
      </w:pPr>
      <w:r>
        <w:rPr>
          <w:rFonts w:ascii="Times New Roman" w:hAnsi="Times New Roman" w:hint="eastAsia"/>
        </w:rPr>
        <w:t>У</w:t>
      </w:r>
      <w:r>
        <w:rPr>
          <w:rFonts w:ascii="Times New Roman" w:hAnsi="Times New Roman"/>
          <w:lang w:val="sr-Cyrl-RS"/>
        </w:rPr>
        <w:t xml:space="preserve"> обухвату Плана нема заштићених подручја за које је спроведен или покренут поступак заштите и није у обухвату еколошки значајних подручја еколошке мреже Републике Србије.</w:t>
      </w:r>
    </w:p>
    <w:p w14:paraId="7C77C7BD" w14:textId="20523694" w:rsidR="0082484C" w:rsidRDefault="0082484C" w:rsidP="0082484C">
      <w:pPr>
        <w:ind w:firstLine="540"/>
        <w:rPr>
          <w:rFonts w:ascii="Times New Roman" w:hAnsi="Times New Roman"/>
          <w:lang w:val="sr-Cyrl-RS"/>
        </w:rPr>
      </w:pPr>
      <w:r>
        <w:rPr>
          <w:rFonts w:ascii="Times New Roman" w:hAnsi="Times New Roman"/>
          <w:lang w:val="sr-Cyrl-RS"/>
        </w:rPr>
        <w:lastRenderedPageBreak/>
        <w:t xml:space="preserve">Међутим, у складу </w:t>
      </w:r>
      <w:r>
        <w:rPr>
          <w:rFonts w:ascii="Times New Roman" w:hAnsi="Times New Roman"/>
          <w:lang w:val="sr-Cyrl-CS"/>
        </w:rPr>
        <w:t xml:space="preserve">са Просторним планом и </w:t>
      </w:r>
      <w:r w:rsidRPr="00B55D63">
        <w:rPr>
          <w:rFonts w:ascii="Times New Roman" w:hAnsi="Times New Roman" w:hint="eastAsia"/>
          <w:noProof/>
          <w:szCs w:val="22"/>
          <w:lang w:val="sr-Cyrl-CS"/>
        </w:rPr>
        <w:t>ППППН</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за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Бању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Топило</w:t>
      </w:r>
      <w:r>
        <w:rPr>
          <w:rFonts w:ascii="Times New Roman" w:hAnsi="Times New Roman"/>
          <w:lang w:val="sr-Cyrl-RS"/>
        </w:rPr>
        <w:t xml:space="preserve"> предлаже се утврђивање заштите за природне вредности:</w:t>
      </w:r>
    </w:p>
    <w:p w14:paraId="0D047FFE" w14:textId="4C86D24F" w:rsidR="0082484C" w:rsidRDefault="0082484C" w:rsidP="0082484C">
      <w:pPr>
        <w:ind w:firstLine="540"/>
        <w:rPr>
          <w:rFonts w:ascii="Times New Roman" w:hAnsi="Times New Roman"/>
          <w:lang w:val="sr-Cyrl-RS"/>
        </w:rPr>
      </w:pPr>
      <w:r>
        <w:rPr>
          <w:rFonts w:ascii="Times New Roman" w:hAnsi="Times New Roman"/>
          <w:lang w:val="sr-Cyrl-RS"/>
        </w:rPr>
        <w:t>- клисура Топоничке реке са стенама и крашким феноменима (осим дела кроз који ће проћи саобраћајница Миљковац-Бања Топило-Кравље),</w:t>
      </w:r>
    </w:p>
    <w:p w14:paraId="6B3EF0DC" w14:textId="2DCE16A1" w:rsidR="0082484C" w:rsidRDefault="0082484C" w:rsidP="0082484C">
      <w:pPr>
        <w:ind w:firstLine="540"/>
        <w:rPr>
          <w:rFonts w:ascii="Times New Roman" w:hAnsi="Times New Roman"/>
          <w:lang w:val="sr-Cyrl-RS"/>
        </w:rPr>
      </w:pPr>
      <w:r>
        <w:rPr>
          <w:rFonts w:ascii="Times New Roman" w:hAnsi="Times New Roman"/>
          <w:lang w:val="sr-Cyrl-RS"/>
        </w:rPr>
        <w:t>- термоминерални извори,</w:t>
      </w:r>
    </w:p>
    <w:p w14:paraId="5646DA6E" w14:textId="7B2A2D4E" w:rsidR="0082484C" w:rsidRDefault="0082484C" w:rsidP="0082484C">
      <w:pPr>
        <w:ind w:firstLine="540"/>
        <w:rPr>
          <w:rFonts w:ascii="Times New Roman" w:hAnsi="Times New Roman"/>
        </w:rPr>
      </w:pPr>
      <w:r>
        <w:rPr>
          <w:rFonts w:ascii="Times New Roman" w:hAnsi="Times New Roman"/>
          <w:lang w:val="sr-Cyrl-RS"/>
        </w:rPr>
        <w:t xml:space="preserve">- природне реткости (ареал биљке </w:t>
      </w:r>
      <w:r w:rsidR="0050140E">
        <w:rPr>
          <w:rFonts w:ascii="Times New Roman" w:hAnsi="Times New Roman"/>
          <w:lang w:val="sr-Latn-RS"/>
        </w:rPr>
        <w:t>Ranunculus serbicus</w:t>
      </w:r>
      <w:r>
        <w:rPr>
          <w:rFonts w:ascii="Times New Roman" w:hAnsi="Times New Roman"/>
        </w:rPr>
        <w:t>)</w:t>
      </w:r>
      <w:r w:rsidR="00330D1C">
        <w:rPr>
          <w:rFonts w:ascii="Times New Roman" w:hAnsi="Times New Roman"/>
        </w:rPr>
        <w:t>,</w:t>
      </w:r>
    </w:p>
    <w:p w14:paraId="29480869" w14:textId="6638D7F2" w:rsidR="0082484C" w:rsidRPr="0082484C" w:rsidRDefault="0082484C" w:rsidP="0082484C">
      <w:pPr>
        <w:ind w:firstLine="540"/>
        <w:rPr>
          <w:rFonts w:ascii="Times New Roman" w:hAnsi="Times New Roman"/>
          <w:lang w:val="sr-Cyrl-RS"/>
        </w:rPr>
      </w:pPr>
      <w:r>
        <w:rPr>
          <w:rFonts w:ascii="Times New Roman" w:hAnsi="Times New Roman"/>
          <w:lang w:val="sr-Cyrl-RS"/>
        </w:rPr>
        <w:t>- налазиште лековитог блата на локалитету Тресибара.</w:t>
      </w:r>
    </w:p>
    <w:p w14:paraId="2F90FDFF" w14:textId="1B879727" w:rsidR="0082484C" w:rsidRPr="0082484C" w:rsidRDefault="0082484C" w:rsidP="0082484C">
      <w:pPr>
        <w:ind w:firstLine="540"/>
        <w:rPr>
          <w:rFonts w:ascii="Times New Roman" w:hAnsi="Times New Roman"/>
          <w:lang w:val="sr-Cyrl-CS"/>
        </w:rPr>
      </w:pPr>
      <w:r>
        <w:rPr>
          <w:rFonts w:ascii="Times New Roman" w:hAnsi="Times New Roman"/>
          <w:lang w:val="sr-Cyrl-RS"/>
        </w:rPr>
        <w:t xml:space="preserve">У складу </w:t>
      </w:r>
      <w:r>
        <w:rPr>
          <w:rFonts w:ascii="Times New Roman" w:hAnsi="Times New Roman"/>
          <w:lang w:val="sr-Cyrl-CS"/>
        </w:rPr>
        <w:t xml:space="preserve">са Просторним планом и </w:t>
      </w:r>
      <w:r w:rsidRPr="00B55D63">
        <w:rPr>
          <w:rFonts w:ascii="Times New Roman" w:hAnsi="Times New Roman" w:hint="eastAsia"/>
          <w:noProof/>
          <w:szCs w:val="22"/>
          <w:lang w:val="sr-Cyrl-CS"/>
        </w:rPr>
        <w:t>ППППН</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за</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Бању</w:t>
      </w:r>
      <w:r w:rsidRPr="00B55D63">
        <w:rPr>
          <w:rFonts w:ascii="Times New Roman" w:hAnsi="Times New Roman"/>
          <w:noProof/>
          <w:szCs w:val="22"/>
          <w:lang w:val="sr-Cyrl-CS"/>
        </w:rPr>
        <w:t xml:space="preserve"> </w:t>
      </w:r>
      <w:r w:rsidRPr="00B55D63">
        <w:rPr>
          <w:rFonts w:ascii="Times New Roman" w:hAnsi="Times New Roman" w:hint="eastAsia"/>
          <w:noProof/>
          <w:szCs w:val="22"/>
          <w:lang w:val="sr-Cyrl-CS"/>
        </w:rPr>
        <w:t>Топило</w:t>
      </w:r>
      <w:r>
        <w:rPr>
          <w:rFonts w:ascii="Times New Roman" w:hAnsi="Times New Roman"/>
          <w:noProof/>
          <w:szCs w:val="22"/>
          <w:lang w:val="sr-Cyrl-CS"/>
        </w:rPr>
        <w:t xml:space="preserve">, на подручју Плана утврђена је превентивна </w:t>
      </w:r>
      <w:r>
        <w:rPr>
          <w:rFonts w:ascii="Times New Roman" w:hAnsi="Times New Roman"/>
          <w:noProof/>
          <w:szCs w:val="22"/>
          <w:lang w:val="sr-Cyrl-RS"/>
        </w:rPr>
        <w:t xml:space="preserve">зона заштите природе </w:t>
      </w:r>
      <w:r>
        <w:rPr>
          <w:rFonts w:ascii="Times New Roman" w:hAnsi="Times New Roman"/>
          <w:noProof/>
          <w:szCs w:val="22"/>
          <w:lang w:val="sr-Latn-RS"/>
        </w:rPr>
        <w:t xml:space="preserve">I </w:t>
      </w:r>
      <w:r>
        <w:rPr>
          <w:rFonts w:ascii="Times New Roman" w:hAnsi="Times New Roman"/>
          <w:noProof/>
          <w:szCs w:val="22"/>
          <w:lang w:val="sr-Cyrl-RS"/>
        </w:rPr>
        <w:t xml:space="preserve">степена (до утврђивања сталног степена заштите), која је приказана на графичком прилогу </w:t>
      </w:r>
      <w:r w:rsidRPr="00AF58B5">
        <w:rPr>
          <w:rFonts w:ascii="Times New Roman" w:hAnsi="Times New Roman"/>
          <w:i/>
          <w:noProof/>
          <w:szCs w:val="22"/>
          <w:lang w:val="sr-Cyrl-RS"/>
        </w:rPr>
        <w:t xml:space="preserve">2. Детаљна намена </w:t>
      </w:r>
      <w:r>
        <w:rPr>
          <w:rFonts w:ascii="Times New Roman" w:hAnsi="Times New Roman"/>
          <w:i/>
          <w:noProof/>
          <w:szCs w:val="22"/>
          <w:lang w:val="sr-Cyrl-RS"/>
        </w:rPr>
        <w:t>површина</w:t>
      </w:r>
      <w:r w:rsidR="006A136F">
        <w:rPr>
          <w:rFonts w:ascii="Times New Roman" w:hAnsi="Times New Roman"/>
          <w:i/>
          <w:noProof/>
          <w:szCs w:val="22"/>
          <w:lang w:val="sr-Cyrl-RS"/>
        </w:rPr>
        <w:t xml:space="preserve"> </w:t>
      </w:r>
      <w:r w:rsidR="006A136F" w:rsidRPr="006A136F">
        <w:rPr>
          <w:rFonts w:ascii="Times New Roman" w:hAnsi="Times New Roman"/>
          <w:i/>
          <w:noProof/>
          <w:szCs w:val="22"/>
          <w:lang w:val="sr-Cyrl-RS"/>
        </w:rPr>
        <w:t>и подела на карактеристичне целине</w:t>
      </w:r>
      <w:r w:rsidRPr="00AF58B5">
        <w:rPr>
          <w:rFonts w:ascii="Times New Roman" w:hAnsi="Times New Roman"/>
          <w:i/>
          <w:noProof/>
          <w:szCs w:val="22"/>
          <w:lang w:val="sr-Cyrl-RS"/>
        </w:rPr>
        <w:t>.</w:t>
      </w:r>
      <w:r>
        <w:rPr>
          <w:rFonts w:ascii="Times New Roman" w:hAnsi="Times New Roman"/>
          <w:noProof/>
          <w:szCs w:val="22"/>
          <w:lang w:val="sr-Cyrl-RS"/>
        </w:rPr>
        <w:t xml:space="preserve"> Ова површина обухвата већи део бањског парка, Топоничку реку и резерват лековитог блата. Износи 7,05</w:t>
      </w:r>
      <w:r>
        <w:rPr>
          <w:rFonts w:ascii="Times New Roman" w:hAnsi="Times New Roman"/>
          <w:noProof/>
          <w:szCs w:val="22"/>
          <w:lang w:val="sr-Latn-RS"/>
        </w:rPr>
        <w:t xml:space="preserve">ha, </w:t>
      </w:r>
      <w:r>
        <w:rPr>
          <w:rFonts w:ascii="Times New Roman" w:hAnsi="Times New Roman"/>
          <w:noProof/>
          <w:szCs w:val="22"/>
          <w:lang w:val="sr-Cyrl-RS"/>
        </w:rPr>
        <w:t>односно 7,3% планског подручја и 26,3% грађевинског подручја.</w:t>
      </w:r>
    </w:p>
    <w:p w14:paraId="4786ECDB" w14:textId="501C166A" w:rsidR="0082484C" w:rsidRPr="0082484C" w:rsidRDefault="0082484C" w:rsidP="0082484C">
      <w:pPr>
        <w:ind w:firstLine="540"/>
        <w:rPr>
          <w:rFonts w:ascii="Times New Roman" w:hAnsi="Times New Roman"/>
          <w:noProof/>
          <w:szCs w:val="22"/>
          <w:lang w:val="sr-Cyrl-RS"/>
        </w:rPr>
      </w:pPr>
      <w:r>
        <w:rPr>
          <w:rFonts w:ascii="Times New Roman" w:hAnsi="Times New Roman"/>
          <w:noProof/>
          <w:szCs w:val="22"/>
          <w:lang w:val="sr-Cyrl-RS"/>
        </w:rPr>
        <w:t xml:space="preserve">У зони заштите природе </w:t>
      </w:r>
      <w:r>
        <w:rPr>
          <w:rFonts w:ascii="Times New Roman" w:hAnsi="Times New Roman"/>
          <w:noProof/>
          <w:szCs w:val="22"/>
          <w:lang w:val="sr-Latn-RS"/>
        </w:rPr>
        <w:t xml:space="preserve">I </w:t>
      </w:r>
      <w:r>
        <w:rPr>
          <w:rFonts w:ascii="Times New Roman" w:hAnsi="Times New Roman"/>
          <w:noProof/>
          <w:szCs w:val="22"/>
          <w:lang w:val="sr-Cyrl-RS"/>
        </w:rPr>
        <w:t>степена утврђена је строга заштита природних вредности и реткости, са дозвољеним активностима научног истраживања, едукације, ограничене презентације и експлоатације природних вредности и реткости, и са начином уређења, коришћења и заштите укупног простора према правилима уређења датих Планом.</w:t>
      </w:r>
    </w:p>
    <w:p w14:paraId="40CCAE39" w14:textId="2D55D8B7" w:rsidR="005B33A8" w:rsidRPr="006F3CA1" w:rsidRDefault="0082484C" w:rsidP="005B33A8">
      <w:pPr>
        <w:ind w:firstLine="540"/>
        <w:rPr>
          <w:rFonts w:ascii="Times New Roman" w:hAnsi="Times New Roman"/>
          <w:szCs w:val="22"/>
          <w:lang w:val="sr-Cyrl-CS"/>
        </w:rPr>
      </w:pPr>
      <w:r>
        <w:rPr>
          <w:rFonts w:ascii="Times New Roman" w:hAnsi="Times New Roman"/>
          <w:lang w:val="sr-Cyrl-CS"/>
        </w:rPr>
        <w:t>За целокупно подручје Плана прописани</w:t>
      </w:r>
      <w:r w:rsidR="006F3CA1">
        <w:rPr>
          <w:rFonts w:ascii="Times New Roman" w:hAnsi="Times New Roman"/>
          <w:lang w:val="sr-Cyrl-CS"/>
        </w:rPr>
        <w:t xml:space="preserve"> су </w:t>
      </w:r>
      <w:r w:rsidR="006F3CA1" w:rsidRPr="006F3CA1">
        <w:rPr>
          <w:rFonts w:ascii="Times New Roman" w:hAnsi="Times New Roman"/>
          <w:szCs w:val="22"/>
          <w:lang w:val="sr-Cyrl-CS"/>
        </w:rPr>
        <w:t>следећи услови заштите природе:</w:t>
      </w:r>
    </w:p>
    <w:p w14:paraId="0C6F7E0A" w14:textId="0C7C6AEB" w:rsidR="007A577E" w:rsidRDefault="007A577E" w:rsidP="00B91D8F">
      <w:pPr>
        <w:pStyle w:val="ListParagraph"/>
        <w:numPr>
          <w:ilvl w:val="0"/>
          <w:numId w:val="4"/>
        </w:numPr>
        <w:ind w:left="540"/>
        <w:rPr>
          <w:sz w:val="22"/>
          <w:szCs w:val="22"/>
          <w:lang w:val="sr-Cyrl-CS"/>
        </w:rPr>
      </w:pPr>
      <w:r>
        <w:rPr>
          <w:sz w:val="22"/>
          <w:szCs w:val="22"/>
          <w:lang w:val="sr-Cyrl-CS"/>
        </w:rPr>
        <w:t>Инфраструктурно опремање планираних објеката извршити по највишим еколошким стандардима, и у складу са условима надлежних комуналних предузећа,</w:t>
      </w:r>
    </w:p>
    <w:p w14:paraId="1C1E71F2" w14:textId="7B0FBA04" w:rsidR="008524A8" w:rsidRDefault="008524A8" w:rsidP="00B91D8F">
      <w:pPr>
        <w:pStyle w:val="ListParagraph"/>
        <w:numPr>
          <w:ilvl w:val="0"/>
          <w:numId w:val="4"/>
        </w:numPr>
        <w:ind w:left="540"/>
        <w:rPr>
          <w:sz w:val="22"/>
          <w:szCs w:val="22"/>
          <w:lang w:val="sr-Cyrl-CS"/>
        </w:rPr>
      </w:pPr>
      <w:r>
        <w:rPr>
          <w:sz w:val="22"/>
          <w:szCs w:val="22"/>
          <w:lang w:val="sr-Cyrl-CS"/>
        </w:rPr>
        <w:t xml:space="preserve">При изградњи паркинг простора </w:t>
      </w:r>
      <w:r w:rsidR="00EA0480">
        <w:rPr>
          <w:sz w:val="22"/>
          <w:szCs w:val="22"/>
          <w:lang w:val="sr-Cyrl-CS"/>
        </w:rPr>
        <w:t>садити појединачна стабала или дрвореде у оквиру паркинга, и формирати затравњене растер елементе, како би се избегло</w:t>
      </w:r>
      <w:r>
        <w:rPr>
          <w:sz w:val="22"/>
          <w:szCs w:val="22"/>
          <w:lang w:val="sr-Cyrl-CS"/>
        </w:rPr>
        <w:t xml:space="preserve"> формирање великих компактних асфалтних или бетонских површина, </w:t>
      </w:r>
    </w:p>
    <w:p w14:paraId="71EA4136" w14:textId="61E871ED" w:rsidR="005E3CEE" w:rsidRDefault="005E3CEE" w:rsidP="00B91D8F">
      <w:pPr>
        <w:pStyle w:val="ListParagraph"/>
        <w:numPr>
          <w:ilvl w:val="0"/>
          <w:numId w:val="4"/>
        </w:numPr>
        <w:ind w:left="540"/>
        <w:rPr>
          <w:sz w:val="22"/>
          <w:szCs w:val="22"/>
          <w:lang w:val="sr-Cyrl-CS"/>
        </w:rPr>
      </w:pPr>
      <w:r>
        <w:rPr>
          <w:sz w:val="22"/>
          <w:szCs w:val="22"/>
          <w:lang w:val="sr-Cyrl-CS"/>
        </w:rPr>
        <w:t xml:space="preserve">Изградњу здравствено-туристичког комплекса и осталих </w:t>
      </w:r>
      <w:r w:rsidR="00310F27">
        <w:rPr>
          <w:sz w:val="22"/>
          <w:szCs w:val="22"/>
          <w:lang w:val="sr-Cyrl-RS"/>
        </w:rPr>
        <w:t xml:space="preserve">планираних </w:t>
      </w:r>
      <w:r>
        <w:rPr>
          <w:sz w:val="22"/>
          <w:szCs w:val="22"/>
          <w:lang w:val="sr-Cyrl-CS"/>
        </w:rPr>
        <w:t>садржаја на подручју Плана уклопити у постојећи екосистем, на начин да то не угрожава биљни и животињски свет</w:t>
      </w:r>
      <w:r w:rsidR="00310F27">
        <w:rPr>
          <w:sz w:val="22"/>
          <w:szCs w:val="22"/>
          <w:lang w:val="sr-Cyrl-CS"/>
        </w:rPr>
        <w:t>, подземне и површинске воде и земљиште</w:t>
      </w:r>
      <w:r w:rsidR="00EA0480">
        <w:rPr>
          <w:sz w:val="22"/>
          <w:szCs w:val="22"/>
          <w:lang w:val="sr-Cyrl-CS"/>
        </w:rPr>
        <w:t>,</w:t>
      </w:r>
    </w:p>
    <w:p w14:paraId="365473B6" w14:textId="069BBB8E" w:rsidR="001C2BEA" w:rsidRDefault="00EA0480" w:rsidP="00B91D8F">
      <w:pPr>
        <w:pStyle w:val="ListParagraph"/>
        <w:numPr>
          <w:ilvl w:val="0"/>
          <w:numId w:val="4"/>
        </w:numPr>
        <w:ind w:left="540"/>
        <w:rPr>
          <w:sz w:val="22"/>
          <w:szCs w:val="22"/>
          <w:lang w:val="sr-Cyrl-CS"/>
        </w:rPr>
      </w:pPr>
      <w:r>
        <w:rPr>
          <w:sz w:val="22"/>
          <w:szCs w:val="22"/>
          <w:lang w:val="sr-Cyrl-CS"/>
        </w:rPr>
        <w:t>Користити природни грађевински материјал за уређење приобаља Топоничке реке</w:t>
      </w:r>
      <w:r w:rsidR="008F0EDB">
        <w:rPr>
          <w:sz w:val="22"/>
          <w:szCs w:val="22"/>
          <w:lang w:val="sr-Cyrl-CS"/>
        </w:rPr>
        <w:t>,</w:t>
      </w:r>
      <w:r>
        <w:rPr>
          <w:sz w:val="22"/>
          <w:szCs w:val="22"/>
          <w:lang w:val="sr-Cyrl-CS"/>
        </w:rPr>
        <w:t xml:space="preserve"> бањског парка </w:t>
      </w:r>
      <w:r w:rsidR="008F0EDB">
        <w:rPr>
          <w:sz w:val="22"/>
          <w:szCs w:val="22"/>
          <w:lang w:val="sr-Cyrl-CS"/>
        </w:rPr>
        <w:t xml:space="preserve">и уређених зелених површина </w:t>
      </w:r>
      <w:r>
        <w:rPr>
          <w:sz w:val="22"/>
          <w:szCs w:val="22"/>
          <w:lang w:val="sr-Cyrl-CS"/>
        </w:rPr>
        <w:t>(</w:t>
      </w:r>
      <w:r w:rsidR="008F0EDB">
        <w:rPr>
          <w:sz w:val="22"/>
          <w:szCs w:val="22"/>
          <w:lang w:val="sr-Cyrl-CS"/>
        </w:rPr>
        <w:t xml:space="preserve">дрво </w:t>
      </w:r>
      <w:r w:rsidR="008F0EDB">
        <w:rPr>
          <w:sz w:val="22"/>
          <w:szCs w:val="22"/>
          <w:lang w:val="sr-Cyrl-RS"/>
        </w:rPr>
        <w:t>и кора дрвета</w:t>
      </w:r>
      <w:r w:rsidR="008C7B41">
        <w:rPr>
          <w:sz w:val="22"/>
          <w:szCs w:val="22"/>
          <w:lang w:val="sr-Cyrl-RS"/>
        </w:rPr>
        <w:t xml:space="preserve"> (малч)</w:t>
      </w:r>
      <w:r w:rsidR="008F0EDB">
        <w:rPr>
          <w:sz w:val="22"/>
          <w:szCs w:val="22"/>
          <w:lang w:val="sr-Cyrl-CS"/>
        </w:rPr>
        <w:t xml:space="preserve">, </w:t>
      </w:r>
      <w:r>
        <w:rPr>
          <w:sz w:val="22"/>
          <w:szCs w:val="22"/>
          <w:lang w:val="sr-Cyrl-CS"/>
        </w:rPr>
        <w:t>камен</w:t>
      </w:r>
      <w:r w:rsidR="008F0EDB">
        <w:rPr>
          <w:sz w:val="22"/>
          <w:szCs w:val="22"/>
          <w:lang w:val="sr-Cyrl-CS"/>
        </w:rPr>
        <w:t>, шљунак, земља, песак и сл</w:t>
      </w:r>
      <w:r>
        <w:rPr>
          <w:sz w:val="22"/>
          <w:szCs w:val="22"/>
          <w:lang w:val="sr-Cyrl-CS"/>
        </w:rPr>
        <w:t>),</w:t>
      </w:r>
      <w:r w:rsidR="001C2BEA">
        <w:rPr>
          <w:sz w:val="22"/>
          <w:szCs w:val="22"/>
          <w:lang w:val="sr-Cyrl-CS"/>
        </w:rPr>
        <w:t xml:space="preserve"> </w:t>
      </w:r>
    </w:p>
    <w:p w14:paraId="334865F4" w14:textId="77777777" w:rsidR="005E1621" w:rsidRDefault="005E1621" w:rsidP="005E1621">
      <w:pPr>
        <w:pStyle w:val="ListParagraph"/>
        <w:numPr>
          <w:ilvl w:val="0"/>
          <w:numId w:val="4"/>
        </w:numPr>
        <w:ind w:left="540"/>
        <w:rPr>
          <w:sz w:val="22"/>
          <w:szCs w:val="22"/>
          <w:lang w:val="sr-Cyrl-CS"/>
        </w:rPr>
      </w:pPr>
      <w:r>
        <w:rPr>
          <w:sz w:val="22"/>
          <w:szCs w:val="22"/>
          <w:lang w:val="sr-Cyrl-CS"/>
        </w:rPr>
        <w:t xml:space="preserve">Забрањено је бетонирање обала и корита </w:t>
      </w:r>
      <w:r>
        <w:rPr>
          <w:sz w:val="22"/>
          <w:szCs w:val="22"/>
          <w:lang w:val="sr-Cyrl-RS"/>
        </w:rPr>
        <w:t xml:space="preserve">Топоничке реке </w:t>
      </w:r>
      <w:r>
        <w:rPr>
          <w:sz w:val="22"/>
          <w:szCs w:val="22"/>
          <w:lang w:val="sr-Cyrl-CS"/>
        </w:rPr>
        <w:t>(спровести тзв. натурално уређење водотока),</w:t>
      </w:r>
    </w:p>
    <w:p w14:paraId="7B7C0D3D" w14:textId="77777777" w:rsidR="005E1621" w:rsidRDefault="005E1621" w:rsidP="005E1621">
      <w:pPr>
        <w:pStyle w:val="ListParagraph"/>
        <w:numPr>
          <w:ilvl w:val="0"/>
          <w:numId w:val="4"/>
        </w:numPr>
        <w:ind w:left="540"/>
        <w:rPr>
          <w:sz w:val="22"/>
          <w:szCs w:val="22"/>
          <w:lang w:val="sr-Cyrl-CS"/>
        </w:rPr>
      </w:pPr>
      <w:r>
        <w:rPr>
          <w:sz w:val="22"/>
          <w:szCs w:val="22"/>
          <w:lang w:val="sr-Cyrl-CS"/>
        </w:rPr>
        <w:t>Вештачке материјале (бетон, асфалт, метал</w:t>
      </w:r>
      <w:r>
        <w:rPr>
          <w:sz w:val="22"/>
          <w:szCs w:val="22"/>
          <w:lang w:val="en-US"/>
        </w:rPr>
        <w:t xml:space="preserve">, </w:t>
      </w:r>
      <w:r>
        <w:rPr>
          <w:sz w:val="22"/>
          <w:szCs w:val="22"/>
          <w:lang w:val="sr-Cyrl-RS"/>
        </w:rPr>
        <w:t>пластика, синтетика и др</w:t>
      </w:r>
      <w:r>
        <w:rPr>
          <w:sz w:val="22"/>
          <w:szCs w:val="22"/>
          <w:lang w:val="sr-Cyrl-CS"/>
        </w:rPr>
        <w:t xml:space="preserve">) </w:t>
      </w:r>
      <w:r w:rsidRPr="001C2BEA">
        <w:rPr>
          <w:sz w:val="22"/>
          <w:szCs w:val="22"/>
          <w:lang w:val="sr-Cyrl-CS"/>
        </w:rPr>
        <w:t xml:space="preserve">користити у </w:t>
      </w:r>
      <w:r>
        <w:rPr>
          <w:sz w:val="22"/>
          <w:szCs w:val="22"/>
          <w:lang w:val="sr-Cyrl-CS"/>
        </w:rPr>
        <w:t xml:space="preserve">изузетним </w:t>
      </w:r>
      <w:r w:rsidRPr="001C2BEA">
        <w:rPr>
          <w:sz w:val="22"/>
          <w:szCs w:val="22"/>
          <w:lang w:val="sr-Cyrl-CS"/>
        </w:rPr>
        <w:t>случајевима</w:t>
      </w:r>
      <w:r>
        <w:rPr>
          <w:sz w:val="22"/>
          <w:szCs w:val="22"/>
          <w:lang w:val="sr-Cyrl-CS"/>
        </w:rPr>
        <w:t>,</w:t>
      </w:r>
      <w:r w:rsidRPr="001C2BEA">
        <w:rPr>
          <w:sz w:val="22"/>
          <w:szCs w:val="22"/>
          <w:lang w:val="sr-Cyrl-CS"/>
        </w:rPr>
        <w:t xml:space="preserve"> </w:t>
      </w:r>
      <w:r>
        <w:rPr>
          <w:sz w:val="22"/>
          <w:szCs w:val="22"/>
          <w:lang w:val="sr-Cyrl-CS"/>
        </w:rPr>
        <w:t xml:space="preserve">који </w:t>
      </w:r>
      <w:r w:rsidRPr="001C2BEA">
        <w:rPr>
          <w:sz w:val="22"/>
          <w:szCs w:val="22"/>
          <w:lang w:val="sr-Cyrl-CS"/>
        </w:rPr>
        <w:t xml:space="preserve">морају бити посебно образложени, </w:t>
      </w:r>
    </w:p>
    <w:p w14:paraId="1A764FAE" w14:textId="2027181C" w:rsidR="00F71615" w:rsidRDefault="001C2BEA" w:rsidP="00B91D8F">
      <w:pPr>
        <w:pStyle w:val="ListParagraph"/>
        <w:numPr>
          <w:ilvl w:val="0"/>
          <w:numId w:val="4"/>
        </w:numPr>
        <w:ind w:left="540"/>
        <w:rPr>
          <w:sz w:val="22"/>
          <w:szCs w:val="22"/>
          <w:lang w:val="sr-Cyrl-CS"/>
        </w:rPr>
      </w:pPr>
      <w:r>
        <w:rPr>
          <w:sz w:val="22"/>
          <w:szCs w:val="22"/>
          <w:lang w:val="sr-Cyrl-CS"/>
        </w:rPr>
        <w:t xml:space="preserve">Забрањено је асфалтирање и бетонирање </w:t>
      </w:r>
      <w:r w:rsidR="00F71615">
        <w:rPr>
          <w:sz w:val="22"/>
          <w:szCs w:val="22"/>
          <w:lang w:val="sr-Cyrl-CS"/>
        </w:rPr>
        <w:t xml:space="preserve">свих </w:t>
      </w:r>
      <w:r>
        <w:rPr>
          <w:sz w:val="22"/>
          <w:szCs w:val="22"/>
          <w:lang w:val="sr-Cyrl-CS"/>
        </w:rPr>
        <w:t xml:space="preserve">стаза </w:t>
      </w:r>
      <w:r w:rsidR="00F71615">
        <w:rPr>
          <w:sz w:val="22"/>
          <w:szCs w:val="22"/>
          <w:lang w:val="sr-Cyrl-CS"/>
        </w:rPr>
        <w:t>и прилаза у оквиру бањског парка</w:t>
      </w:r>
      <w:r w:rsidR="008F0EDB">
        <w:rPr>
          <w:sz w:val="22"/>
          <w:szCs w:val="22"/>
          <w:lang w:val="sr-Cyrl-CS"/>
        </w:rPr>
        <w:t xml:space="preserve"> и уређених зелених површина</w:t>
      </w:r>
      <w:r w:rsidR="00F71615">
        <w:rPr>
          <w:sz w:val="22"/>
          <w:szCs w:val="22"/>
          <w:lang w:val="sr-Cyrl-CS"/>
        </w:rPr>
        <w:t>,</w:t>
      </w:r>
    </w:p>
    <w:p w14:paraId="7314A0CB" w14:textId="7D2E7AA1" w:rsidR="001C2BEA" w:rsidRDefault="00F71615" w:rsidP="00B91D8F">
      <w:pPr>
        <w:pStyle w:val="ListParagraph"/>
        <w:numPr>
          <w:ilvl w:val="0"/>
          <w:numId w:val="4"/>
        </w:numPr>
        <w:ind w:left="540"/>
        <w:rPr>
          <w:sz w:val="22"/>
          <w:szCs w:val="22"/>
          <w:lang w:val="sr-Cyrl-CS"/>
        </w:rPr>
      </w:pPr>
      <w:r>
        <w:rPr>
          <w:sz w:val="22"/>
          <w:szCs w:val="22"/>
          <w:lang w:val="sr-Cyrl-CS"/>
        </w:rPr>
        <w:t>З</w:t>
      </w:r>
      <w:r w:rsidR="008C7B41">
        <w:rPr>
          <w:sz w:val="22"/>
          <w:szCs w:val="22"/>
          <w:lang w:val="sr-Cyrl-CS"/>
        </w:rPr>
        <w:t>абрањено је</w:t>
      </w:r>
      <w:r>
        <w:rPr>
          <w:sz w:val="22"/>
          <w:szCs w:val="22"/>
          <w:lang w:val="sr-Cyrl-CS"/>
        </w:rPr>
        <w:t xml:space="preserve"> </w:t>
      </w:r>
      <w:r w:rsidR="008C7B41">
        <w:rPr>
          <w:sz w:val="22"/>
          <w:szCs w:val="22"/>
          <w:lang w:val="sr-Cyrl-CS"/>
        </w:rPr>
        <w:t>бетонирање или асфалтирање пода сеника и прилаза до сеника у оквиру бањског парка и уређених зелених површина</w:t>
      </w:r>
      <w:r>
        <w:rPr>
          <w:sz w:val="22"/>
          <w:szCs w:val="22"/>
          <w:lang w:val="sr-Cyrl-CS"/>
        </w:rPr>
        <w:t xml:space="preserve">, а уколико се </w:t>
      </w:r>
      <w:r w:rsidR="008F0EDB">
        <w:rPr>
          <w:sz w:val="22"/>
          <w:szCs w:val="22"/>
          <w:lang w:val="sr-Cyrl-CS"/>
        </w:rPr>
        <w:t>бетон или асфалт користе</w:t>
      </w:r>
      <w:r>
        <w:rPr>
          <w:sz w:val="22"/>
          <w:szCs w:val="22"/>
          <w:lang w:val="sr-Cyrl-CS"/>
        </w:rPr>
        <w:t xml:space="preserve"> за израду </w:t>
      </w:r>
      <w:r w:rsidR="008C7B41">
        <w:rPr>
          <w:sz w:val="22"/>
          <w:szCs w:val="22"/>
          <w:lang w:val="sr-Cyrl-CS"/>
        </w:rPr>
        <w:t xml:space="preserve">темељних плоча и стопа </w:t>
      </w:r>
      <w:r w:rsidR="008F0EDB">
        <w:rPr>
          <w:sz w:val="22"/>
          <w:szCs w:val="22"/>
          <w:lang w:val="sr-Cyrl-CS"/>
        </w:rPr>
        <w:t>парковског мобилијара</w:t>
      </w:r>
      <w:r>
        <w:rPr>
          <w:sz w:val="22"/>
          <w:szCs w:val="22"/>
          <w:lang w:val="sr-Cyrl-CS"/>
        </w:rPr>
        <w:t xml:space="preserve">, оне морају бити </w:t>
      </w:r>
      <w:r w:rsidR="008F0EDB">
        <w:rPr>
          <w:sz w:val="22"/>
          <w:szCs w:val="22"/>
          <w:lang w:val="sr-Cyrl-CS"/>
        </w:rPr>
        <w:t>потпуно невидљиве (</w:t>
      </w:r>
      <w:r>
        <w:rPr>
          <w:sz w:val="22"/>
          <w:szCs w:val="22"/>
          <w:lang w:val="sr-Cyrl-CS"/>
        </w:rPr>
        <w:t>укопане у земљу или потпуно сакривене</w:t>
      </w:r>
      <w:r w:rsidR="008F0EDB">
        <w:rPr>
          <w:sz w:val="22"/>
          <w:szCs w:val="22"/>
          <w:lang w:val="sr-Cyrl-CS"/>
        </w:rPr>
        <w:t xml:space="preserve"> природним материјалом)</w:t>
      </w:r>
      <w:r>
        <w:rPr>
          <w:sz w:val="22"/>
          <w:szCs w:val="22"/>
          <w:lang w:val="sr-Cyrl-CS"/>
        </w:rPr>
        <w:t>.</w:t>
      </w:r>
    </w:p>
    <w:p w14:paraId="5980806E" w14:textId="33D9A774" w:rsidR="008C7B41" w:rsidRDefault="00F71615" w:rsidP="008C7B41">
      <w:pPr>
        <w:pStyle w:val="ListParagraph"/>
        <w:numPr>
          <w:ilvl w:val="0"/>
          <w:numId w:val="4"/>
        </w:numPr>
        <w:ind w:left="540"/>
        <w:rPr>
          <w:sz w:val="22"/>
          <w:szCs w:val="22"/>
          <w:lang w:val="sr-Cyrl-CS"/>
        </w:rPr>
      </w:pPr>
      <w:r>
        <w:rPr>
          <w:sz w:val="22"/>
          <w:szCs w:val="22"/>
          <w:lang w:val="sr-Cyrl-CS"/>
        </w:rPr>
        <w:t>Метал се може користити на конструктивним спојевима основног природног ма</w:t>
      </w:r>
      <w:r w:rsidR="008C7B41">
        <w:rPr>
          <w:sz w:val="22"/>
          <w:szCs w:val="22"/>
          <w:lang w:val="sr-Cyrl-CS"/>
        </w:rPr>
        <w:t>теријала, у изради</w:t>
      </w:r>
      <w:r>
        <w:rPr>
          <w:sz w:val="22"/>
          <w:szCs w:val="22"/>
          <w:lang w:val="sr-Cyrl-CS"/>
        </w:rPr>
        <w:t xml:space="preserve"> канти за смеће</w:t>
      </w:r>
      <w:r w:rsidR="008C7B41">
        <w:rPr>
          <w:sz w:val="22"/>
          <w:szCs w:val="22"/>
          <w:lang w:val="sr-Cyrl-CS"/>
        </w:rPr>
        <w:t>, светиљки и сл</w:t>
      </w:r>
      <w:r>
        <w:rPr>
          <w:sz w:val="22"/>
          <w:szCs w:val="22"/>
          <w:lang w:val="sr-Cyrl-CS"/>
        </w:rPr>
        <w:t>,</w:t>
      </w:r>
      <w:r w:rsidR="008C7B41">
        <w:rPr>
          <w:sz w:val="22"/>
          <w:szCs w:val="22"/>
          <w:lang w:val="sr-Cyrl-CS"/>
        </w:rPr>
        <w:t xml:space="preserve"> уз забрану коришћења метала високог сјаја и рефлексије, </w:t>
      </w:r>
    </w:p>
    <w:p w14:paraId="34BEA2EB" w14:textId="1B3AF182" w:rsidR="00F71615" w:rsidRDefault="00F71615" w:rsidP="00B91D8F">
      <w:pPr>
        <w:pStyle w:val="ListParagraph"/>
        <w:numPr>
          <w:ilvl w:val="0"/>
          <w:numId w:val="4"/>
        </w:numPr>
        <w:ind w:left="540"/>
        <w:rPr>
          <w:sz w:val="22"/>
          <w:szCs w:val="22"/>
          <w:lang w:val="sr-Cyrl-CS"/>
        </w:rPr>
      </w:pPr>
      <w:r>
        <w:rPr>
          <w:sz w:val="22"/>
          <w:szCs w:val="22"/>
          <w:lang w:val="sr-Cyrl-CS"/>
        </w:rPr>
        <w:t>Употреба металних ограда дозвољена је уз обавез</w:t>
      </w:r>
      <w:r w:rsidR="00261E7C">
        <w:rPr>
          <w:sz w:val="22"/>
          <w:szCs w:val="22"/>
          <w:lang w:val="sr-Cyrl-CS"/>
        </w:rPr>
        <w:t xml:space="preserve">у </w:t>
      </w:r>
      <w:r w:rsidR="008C7B41">
        <w:rPr>
          <w:sz w:val="22"/>
          <w:szCs w:val="22"/>
          <w:lang w:val="sr-Cyrl-CS"/>
        </w:rPr>
        <w:t xml:space="preserve">визуелног </w:t>
      </w:r>
      <w:r w:rsidR="00261E7C">
        <w:rPr>
          <w:sz w:val="22"/>
          <w:szCs w:val="22"/>
          <w:lang w:val="sr-Cyrl-CS"/>
        </w:rPr>
        <w:t xml:space="preserve">уклапања у природни </w:t>
      </w:r>
      <w:r w:rsidR="005E1621">
        <w:rPr>
          <w:sz w:val="22"/>
          <w:szCs w:val="22"/>
          <w:lang w:val="sr-Cyrl-CS"/>
        </w:rPr>
        <w:t>амбијент.</w:t>
      </w:r>
    </w:p>
    <w:p w14:paraId="3F4FD986" w14:textId="766CBC06" w:rsidR="005E1621" w:rsidRDefault="005E1621" w:rsidP="005E1621">
      <w:pPr>
        <w:pStyle w:val="ListParagraph"/>
        <w:ind w:left="540"/>
        <w:rPr>
          <w:sz w:val="22"/>
          <w:szCs w:val="22"/>
          <w:lang w:val="sr-Cyrl-CS"/>
        </w:rPr>
      </w:pPr>
      <w:r>
        <w:rPr>
          <w:sz w:val="22"/>
          <w:szCs w:val="22"/>
          <w:lang w:val="sr-Cyrl-CS"/>
        </w:rPr>
        <w:t>Поред наведеног, важе и следећи услови:</w:t>
      </w:r>
    </w:p>
    <w:p w14:paraId="46EFB88A" w14:textId="14C56838" w:rsidR="002F5ED1" w:rsidRDefault="002F5ED1" w:rsidP="00B91D8F">
      <w:pPr>
        <w:pStyle w:val="ListParagraph"/>
        <w:numPr>
          <w:ilvl w:val="0"/>
          <w:numId w:val="4"/>
        </w:numPr>
        <w:ind w:left="540"/>
        <w:rPr>
          <w:sz w:val="22"/>
          <w:szCs w:val="22"/>
          <w:lang w:val="sr-Cyrl-CS"/>
        </w:rPr>
      </w:pPr>
      <w:r>
        <w:rPr>
          <w:sz w:val="22"/>
          <w:szCs w:val="22"/>
          <w:lang w:val="sr-Cyrl-CS"/>
        </w:rPr>
        <w:t>Очување постојеће процентуалне заступљености зелених површина на подручју Плана, уз планирање нових зелених површина, дрвореда и заштитног зеленила,</w:t>
      </w:r>
    </w:p>
    <w:p w14:paraId="6292CDBF" w14:textId="34D7694F" w:rsidR="00B70992" w:rsidRDefault="007A577E" w:rsidP="00B91D8F">
      <w:pPr>
        <w:pStyle w:val="ListParagraph"/>
        <w:numPr>
          <w:ilvl w:val="0"/>
          <w:numId w:val="4"/>
        </w:numPr>
        <w:ind w:left="540"/>
        <w:rPr>
          <w:sz w:val="22"/>
          <w:szCs w:val="22"/>
          <w:lang w:val="sr-Cyrl-CS"/>
        </w:rPr>
      </w:pPr>
      <w:r w:rsidRPr="007A577E">
        <w:rPr>
          <w:sz w:val="22"/>
          <w:szCs w:val="22"/>
          <w:lang w:val="sr-Cyrl-CS"/>
        </w:rPr>
        <w:t>Системско повезивање постојећег са планираним зеленилом ради очувања и повећања биодиверзитета, као и повећања површина под зеленилом</w:t>
      </w:r>
      <w:r w:rsidR="00B70992" w:rsidRPr="007A577E">
        <w:rPr>
          <w:sz w:val="22"/>
          <w:szCs w:val="22"/>
          <w:lang w:val="sr-Cyrl-CS"/>
        </w:rPr>
        <w:t>,</w:t>
      </w:r>
    </w:p>
    <w:p w14:paraId="3B4848E3" w14:textId="7C8D1528" w:rsidR="002F5ED1" w:rsidRDefault="007A577E" w:rsidP="002F5ED1">
      <w:pPr>
        <w:pStyle w:val="ListParagraph"/>
        <w:numPr>
          <w:ilvl w:val="0"/>
          <w:numId w:val="4"/>
        </w:numPr>
        <w:ind w:left="540"/>
        <w:rPr>
          <w:sz w:val="22"/>
          <w:szCs w:val="22"/>
          <w:lang w:val="sr-Cyrl-CS"/>
        </w:rPr>
      </w:pPr>
      <w:r>
        <w:rPr>
          <w:sz w:val="22"/>
          <w:szCs w:val="22"/>
          <w:lang w:val="sr-Cyrl-CS"/>
        </w:rPr>
        <w:lastRenderedPageBreak/>
        <w:t>Планирање новог озелењавања по високим стандардима, употребом аутохтоних врста и егзота који се доб</w:t>
      </w:r>
      <w:r w:rsidR="002F5ED1">
        <w:rPr>
          <w:sz w:val="22"/>
          <w:szCs w:val="22"/>
          <w:lang w:val="sr-Cyrl-CS"/>
        </w:rPr>
        <w:t>ро адаптирају условима средине,</w:t>
      </w:r>
    </w:p>
    <w:p w14:paraId="4B719C79" w14:textId="44A6AB5A" w:rsidR="002F5ED1" w:rsidRPr="002F5ED1" w:rsidRDefault="002F5ED1" w:rsidP="002F5ED1">
      <w:pPr>
        <w:pStyle w:val="ListParagraph"/>
        <w:numPr>
          <w:ilvl w:val="0"/>
          <w:numId w:val="4"/>
        </w:numPr>
        <w:ind w:left="540"/>
        <w:rPr>
          <w:sz w:val="22"/>
          <w:szCs w:val="22"/>
          <w:lang w:val="sr-Cyrl-CS"/>
        </w:rPr>
      </w:pPr>
      <w:r>
        <w:rPr>
          <w:sz w:val="22"/>
          <w:szCs w:val="22"/>
          <w:lang w:val="sr-Cyrl-CS"/>
        </w:rPr>
        <w:t>Уређење нових зелених површина по пројекту озелењавања у коме је композиција пејзажно –архитектонског уређења у сагласности са амбијенталним карактеристикама и у функцији намене и садржаја планираних објеката, али и аутентичности простора и очувања локалног предеоног обрасца,</w:t>
      </w:r>
    </w:p>
    <w:p w14:paraId="6A0E88F6" w14:textId="5A661564" w:rsidR="00B70992" w:rsidRDefault="00B70992" w:rsidP="00B91D8F">
      <w:pPr>
        <w:pStyle w:val="ListParagraph"/>
        <w:numPr>
          <w:ilvl w:val="0"/>
          <w:numId w:val="4"/>
        </w:numPr>
        <w:ind w:left="540"/>
        <w:rPr>
          <w:sz w:val="22"/>
          <w:szCs w:val="22"/>
          <w:lang w:val="sr-Cyrl-CS"/>
        </w:rPr>
      </w:pPr>
      <w:r w:rsidRPr="007A577E">
        <w:rPr>
          <w:sz w:val="22"/>
          <w:szCs w:val="22"/>
          <w:lang w:val="sr-Cyrl-CS"/>
        </w:rPr>
        <w:t>Очување шумских површина, група стабала, живица, међа, кошаница и травнатих површина, као и других екосистема са очуваном или делимично измењеном дрвенастом, жбунастом или ливадском вегетацијом,</w:t>
      </w:r>
    </w:p>
    <w:p w14:paraId="194F8FBF" w14:textId="746CBC8E" w:rsidR="00DC2E26" w:rsidRDefault="002F5ED1" w:rsidP="00B91D8F">
      <w:pPr>
        <w:pStyle w:val="ListParagraph"/>
        <w:numPr>
          <w:ilvl w:val="0"/>
          <w:numId w:val="4"/>
        </w:numPr>
        <w:ind w:left="540"/>
        <w:rPr>
          <w:sz w:val="22"/>
          <w:szCs w:val="22"/>
          <w:lang w:val="sr-Cyrl-CS"/>
        </w:rPr>
      </w:pPr>
      <w:r>
        <w:rPr>
          <w:sz w:val="22"/>
          <w:szCs w:val="22"/>
          <w:lang w:val="sr-Cyrl-CS"/>
        </w:rPr>
        <w:t>О</w:t>
      </w:r>
      <w:r w:rsidR="00DC2E26" w:rsidRPr="00DC2E26">
        <w:rPr>
          <w:sz w:val="22"/>
          <w:szCs w:val="22"/>
          <w:lang w:val="sr-Cyrl-CS"/>
        </w:rPr>
        <w:t>чување и заштита високог зеленила и вреднијих примерака дендрофлоре (појединачна стабла),</w:t>
      </w:r>
    </w:p>
    <w:p w14:paraId="4BAD6C59" w14:textId="237BDEC0" w:rsidR="0025479C" w:rsidRDefault="002F5ED1" w:rsidP="00B91D8F">
      <w:pPr>
        <w:pStyle w:val="ListParagraph"/>
        <w:numPr>
          <w:ilvl w:val="0"/>
          <w:numId w:val="4"/>
        </w:numPr>
        <w:ind w:left="540"/>
        <w:rPr>
          <w:sz w:val="22"/>
          <w:szCs w:val="22"/>
          <w:lang w:val="sr-Cyrl-CS"/>
        </w:rPr>
      </w:pPr>
      <w:r>
        <w:rPr>
          <w:sz w:val="22"/>
          <w:szCs w:val="22"/>
          <w:lang w:val="sr-Cyrl-CS"/>
        </w:rPr>
        <w:t>Обавеза прибављања сагласности</w:t>
      </w:r>
      <w:r w:rsidR="0025479C" w:rsidRPr="00DC2E26">
        <w:rPr>
          <w:sz w:val="22"/>
          <w:szCs w:val="22"/>
          <w:lang w:val="sr-Cyrl-CS"/>
        </w:rPr>
        <w:t xml:space="preserve"> надлежних институција за извођење радова који изискују евентуалну сечу одраслих, вредних примерака дендрофлоре, како би се уклањање вегетације свело на најмању могућу меру,</w:t>
      </w:r>
    </w:p>
    <w:p w14:paraId="621D40DE" w14:textId="7E9BF27C" w:rsidR="002F5ED1" w:rsidRDefault="002F5ED1" w:rsidP="00B91D8F">
      <w:pPr>
        <w:pStyle w:val="ListParagraph"/>
        <w:numPr>
          <w:ilvl w:val="0"/>
          <w:numId w:val="4"/>
        </w:numPr>
        <w:ind w:left="540"/>
        <w:rPr>
          <w:sz w:val="22"/>
          <w:szCs w:val="22"/>
          <w:lang w:val="sr-Cyrl-CS"/>
        </w:rPr>
      </w:pPr>
      <w:r>
        <w:rPr>
          <w:sz w:val="22"/>
          <w:szCs w:val="22"/>
          <w:lang w:val="sr-Cyrl-CS"/>
        </w:rPr>
        <w:t xml:space="preserve">Уколико се </w:t>
      </w:r>
      <w:r w:rsidR="00F1568A">
        <w:rPr>
          <w:sz w:val="22"/>
          <w:szCs w:val="22"/>
          <w:lang w:val="sr-Cyrl-CS"/>
        </w:rPr>
        <w:t>пројектом изградње или уређења простора предвиђа уништавање</w:t>
      </w:r>
      <w:r>
        <w:rPr>
          <w:sz w:val="22"/>
          <w:szCs w:val="22"/>
          <w:lang w:val="sr-Cyrl-CS"/>
        </w:rPr>
        <w:t xml:space="preserve"> постојеће</w:t>
      </w:r>
      <w:r w:rsidR="00F1568A">
        <w:rPr>
          <w:sz w:val="22"/>
          <w:szCs w:val="22"/>
          <w:lang w:val="sr-Cyrl-CS"/>
        </w:rPr>
        <w:t>г зеленила</w:t>
      </w:r>
      <w:r>
        <w:rPr>
          <w:sz w:val="22"/>
          <w:szCs w:val="22"/>
          <w:lang w:val="sr-Cyrl-CS"/>
        </w:rPr>
        <w:t>, оно се мора надокнадити</w:t>
      </w:r>
      <w:r w:rsidR="00F1568A">
        <w:rPr>
          <w:sz w:val="22"/>
          <w:szCs w:val="22"/>
          <w:lang w:val="sr-Cyrl-CS"/>
        </w:rPr>
        <w:t xml:space="preserve"> новим садницама,</w:t>
      </w:r>
      <w:r>
        <w:rPr>
          <w:sz w:val="22"/>
          <w:szCs w:val="22"/>
          <w:lang w:val="sr-Cyrl-CS"/>
        </w:rPr>
        <w:t xml:space="preserve"> </w:t>
      </w:r>
      <w:r w:rsidRPr="006D17B5">
        <w:rPr>
          <w:sz w:val="22"/>
          <w:szCs w:val="22"/>
          <w:lang w:val="sr-Cyrl-CS"/>
        </w:rPr>
        <w:t xml:space="preserve">под условима и на начин који одређује </w:t>
      </w:r>
      <w:r w:rsidR="006D17B5" w:rsidRPr="006D17B5">
        <w:rPr>
          <w:sz w:val="22"/>
          <w:szCs w:val="22"/>
          <w:lang w:val="sr-Cyrl-CS"/>
        </w:rPr>
        <w:t>надлежни орган</w:t>
      </w:r>
      <w:r w:rsidRPr="006D17B5">
        <w:rPr>
          <w:sz w:val="22"/>
          <w:szCs w:val="22"/>
          <w:lang w:val="sr-Cyrl-CS"/>
        </w:rPr>
        <w:t xml:space="preserve">, </w:t>
      </w:r>
    </w:p>
    <w:p w14:paraId="3FB27F66" w14:textId="40D1F14A" w:rsidR="006C1520" w:rsidRPr="006C1520" w:rsidRDefault="006C1520" w:rsidP="006C1520">
      <w:pPr>
        <w:pStyle w:val="ListParagraph"/>
        <w:numPr>
          <w:ilvl w:val="0"/>
          <w:numId w:val="4"/>
        </w:numPr>
        <w:ind w:left="540"/>
        <w:rPr>
          <w:sz w:val="22"/>
          <w:szCs w:val="22"/>
          <w:lang w:val="sr-Cyrl-CS"/>
        </w:rPr>
      </w:pPr>
      <w:r>
        <w:rPr>
          <w:sz w:val="22"/>
          <w:szCs w:val="22"/>
          <w:lang w:val="sr-Cyrl-CS"/>
        </w:rPr>
        <w:t>Обавезна је санација или рекултивација свих деградираних површина,</w:t>
      </w:r>
    </w:p>
    <w:p w14:paraId="38DC95D5" w14:textId="7640D7F6" w:rsidR="007A577E" w:rsidRDefault="007A577E" w:rsidP="00B91D8F">
      <w:pPr>
        <w:pStyle w:val="ListParagraph"/>
        <w:numPr>
          <w:ilvl w:val="0"/>
          <w:numId w:val="4"/>
        </w:numPr>
        <w:ind w:left="540"/>
        <w:rPr>
          <w:sz w:val="22"/>
          <w:szCs w:val="22"/>
          <w:lang w:val="sr-Cyrl-CS"/>
        </w:rPr>
      </w:pPr>
      <w:r>
        <w:rPr>
          <w:sz w:val="22"/>
          <w:szCs w:val="22"/>
          <w:lang w:val="sr-Cyrl-CS"/>
        </w:rPr>
        <w:t>Шу</w:t>
      </w:r>
      <w:r w:rsidR="00345FD5">
        <w:rPr>
          <w:sz w:val="22"/>
          <w:szCs w:val="22"/>
          <w:lang w:val="sr-Cyrl-CS"/>
        </w:rPr>
        <w:t>мско земљиште у обухвату Плана</w:t>
      </w:r>
      <w:r w:rsidR="006C1520">
        <w:rPr>
          <w:sz w:val="22"/>
          <w:szCs w:val="22"/>
          <w:lang w:val="sr-Cyrl-CS"/>
        </w:rPr>
        <w:t xml:space="preserve"> (ван грађевинског подручја)</w:t>
      </w:r>
      <w:r w:rsidR="00345FD5">
        <w:rPr>
          <w:sz w:val="22"/>
          <w:szCs w:val="22"/>
          <w:lang w:val="sr-Cyrl-CS"/>
        </w:rPr>
        <w:t xml:space="preserve">, </w:t>
      </w:r>
      <w:r w:rsidR="00690821">
        <w:rPr>
          <w:sz w:val="22"/>
          <w:szCs w:val="22"/>
          <w:lang w:val="sr-Cyrl-CS"/>
        </w:rPr>
        <w:t>третирати у скла</w:t>
      </w:r>
      <w:r w:rsidR="00690821">
        <w:rPr>
          <w:sz w:val="22"/>
          <w:szCs w:val="22"/>
          <w:lang w:val="sr-Cyrl-RS"/>
        </w:rPr>
        <w:t>д</w:t>
      </w:r>
      <w:r>
        <w:rPr>
          <w:sz w:val="22"/>
          <w:szCs w:val="22"/>
          <w:lang w:val="sr-Cyrl-CS"/>
        </w:rPr>
        <w:t xml:space="preserve">у са условима за коришћење и уређење </w:t>
      </w:r>
      <w:r w:rsidR="00690821">
        <w:rPr>
          <w:sz w:val="22"/>
          <w:szCs w:val="22"/>
          <w:lang w:val="sr-Cyrl-CS"/>
        </w:rPr>
        <w:t>шумског земљишта, односно у складу са Законом о шумама („Сл. Гласник РС“ број 30/2010, 93/2012, 89/2015 и 95/2018),</w:t>
      </w:r>
    </w:p>
    <w:p w14:paraId="5DB6818A" w14:textId="49A1FA3B" w:rsidR="00A06736" w:rsidRDefault="00A06736" w:rsidP="00A06736">
      <w:pPr>
        <w:pStyle w:val="ListParagraph"/>
        <w:numPr>
          <w:ilvl w:val="0"/>
          <w:numId w:val="4"/>
        </w:numPr>
        <w:ind w:left="540"/>
        <w:rPr>
          <w:sz w:val="22"/>
          <w:szCs w:val="22"/>
          <w:lang w:val="sr-Cyrl-CS"/>
        </w:rPr>
      </w:pPr>
      <w:r>
        <w:rPr>
          <w:sz w:val="22"/>
          <w:szCs w:val="22"/>
          <w:lang w:val="sr-Cyrl-CS"/>
        </w:rPr>
        <w:t>Корито Топоничке реке очувати са постојећом аутохтоном приобалном вегетацијом,</w:t>
      </w:r>
    </w:p>
    <w:p w14:paraId="660998ED" w14:textId="239208FE" w:rsidR="00A06736" w:rsidRDefault="006C1520" w:rsidP="00A06736">
      <w:pPr>
        <w:pStyle w:val="ListParagraph"/>
        <w:numPr>
          <w:ilvl w:val="0"/>
          <w:numId w:val="4"/>
        </w:numPr>
        <w:ind w:left="540"/>
        <w:rPr>
          <w:sz w:val="22"/>
          <w:szCs w:val="22"/>
          <w:lang w:val="sr-Cyrl-CS"/>
        </w:rPr>
      </w:pPr>
      <w:r>
        <w:rPr>
          <w:sz w:val="22"/>
          <w:szCs w:val="22"/>
          <w:lang w:val="sr-Cyrl-CS"/>
        </w:rPr>
        <w:t>И</w:t>
      </w:r>
      <w:r w:rsidR="00A06736">
        <w:rPr>
          <w:sz w:val="22"/>
          <w:szCs w:val="22"/>
          <w:lang w:val="sr-Cyrl-CS"/>
        </w:rPr>
        <w:t>сушивање и мелиорацију влажних, забарених и замочварених станишта свести на минимум,</w:t>
      </w:r>
    </w:p>
    <w:p w14:paraId="58A31588" w14:textId="5257F77A" w:rsidR="00A06736" w:rsidRDefault="002F5ED1" w:rsidP="00A06736">
      <w:pPr>
        <w:pStyle w:val="ListParagraph"/>
        <w:numPr>
          <w:ilvl w:val="0"/>
          <w:numId w:val="4"/>
        </w:numPr>
        <w:ind w:left="540"/>
        <w:rPr>
          <w:sz w:val="22"/>
          <w:szCs w:val="22"/>
          <w:lang w:val="sr-Cyrl-CS"/>
        </w:rPr>
      </w:pPr>
      <w:r>
        <w:rPr>
          <w:sz w:val="22"/>
          <w:szCs w:val="22"/>
          <w:lang w:val="sr-Cyrl-CS"/>
        </w:rPr>
        <w:t>З</w:t>
      </w:r>
      <w:r w:rsidR="00A06736">
        <w:rPr>
          <w:sz w:val="22"/>
          <w:szCs w:val="22"/>
          <w:lang w:val="sr-Cyrl-CS"/>
        </w:rPr>
        <w:t>абрањено је мењати или пресецати токове подземних вода, односно искоришћавати их у обиму којим се угрожавају минерална и термална изворишта и стабилност тла,</w:t>
      </w:r>
    </w:p>
    <w:p w14:paraId="0A91A2A8" w14:textId="483BD491" w:rsidR="002F5ED1" w:rsidRDefault="002F5ED1" w:rsidP="00A06736">
      <w:pPr>
        <w:pStyle w:val="ListParagraph"/>
        <w:numPr>
          <w:ilvl w:val="0"/>
          <w:numId w:val="4"/>
        </w:numPr>
        <w:ind w:left="540"/>
        <w:rPr>
          <w:sz w:val="22"/>
          <w:szCs w:val="22"/>
          <w:lang w:val="sr-Cyrl-CS"/>
        </w:rPr>
      </w:pPr>
      <w:r>
        <w:rPr>
          <w:sz w:val="22"/>
          <w:szCs w:val="22"/>
          <w:lang w:val="sr-Cyrl-CS"/>
        </w:rPr>
        <w:t>Обавезно пречишћњавање отпадних вода пре улива у Топоничку реку,</w:t>
      </w:r>
    </w:p>
    <w:p w14:paraId="007D7B41" w14:textId="1A6B8A61" w:rsidR="003556C7" w:rsidRPr="00601C2C" w:rsidRDefault="003556C7" w:rsidP="00B91D8F">
      <w:pPr>
        <w:pStyle w:val="ListParagraph"/>
        <w:numPr>
          <w:ilvl w:val="0"/>
          <w:numId w:val="4"/>
        </w:numPr>
        <w:ind w:left="540"/>
        <w:rPr>
          <w:sz w:val="22"/>
          <w:szCs w:val="22"/>
          <w:lang w:val="sr-Cyrl-CS"/>
        </w:rPr>
      </w:pPr>
      <w:r w:rsidRPr="00601C2C">
        <w:rPr>
          <w:sz w:val="22"/>
          <w:szCs w:val="22"/>
          <w:lang w:val="sr-Cyrl-CS"/>
        </w:rPr>
        <w:t>У ак</w:t>
      </w:r>
      <w:r w:rsidR="006C1520">
        <w:rPr>
          <w:sz w:val="22"/>
          <w:szCs w:val="22"/>
          <w:lang w:val="sr-Cyrl-CS"/>
        </w:rPr>
        <w:t>цидентним ситуацијама обавезно је обавештавање</w:t>
      </w:r>
      <w:r w:rsidRPr="00601C2C">
        <w:rPr>
          <w:sz w:val="22"/>
          <w:szCs w:val="22"/>
          <w:lang w:val="sr-Cyrl-CS"/>
        </w:rPr>
        <w:t xml:space="preserve"> надлежних инспекцијских служби и установа,</w:t>
      </w:r>
    </w:p>
    <w:p w14:paraId="68EE112D" w14:textId="77777777" w:rsidR="003556C7" w:rsidRPr="00601C2C" w:rsidRDefault="005B33A8" w:rsidP="00B91D8F">
      <w:pPr>
        <w:pStyle w:val="ListParagraph"/>
        <w:numPr>
          <w:ilvl w:val="0"/>
          <w:numId w:val="4"/>
        </w:numPr>
        <w:ind w:left="540"/>
        <w:rPr>
          <w:sz w:val="22"/>
          <w:szCs w:val="22"/>
          <w:lang w:val="sr-Cyrl-CS"/>
        </w:rPr>
      </w:pPr>
      <w:r w:rsidRPr="00601C2C">
        <w:rPr>
          <w:rFonts w:hint="eastAsia"/>
          <w:sz w:val="22"/>
          <w:szCs w:val="22"/>
          <w:lang w:val="sr-Cyrl-CS"/>
        </w:rPr>
        <w:t>Уколико</w:t>
      </w:r>
      <w:r w:rsidRPr="00601C2C">
        <w:rPr>
          <w:sz w:val="22"/>
          <w:szCs w:val="22"/>
          <w:lang w:val="sr-Cyrl-CS"/>
        </w:rPr>
        <w:t xml:space="preserve"> </w:t>
      </w:r>
      <w:r w:rsidRPr="00601C2C">
        <w:rPr>
          <w:rFonts w:hint="eastAsia"/>
          <w:sz w:val="22"/>
          <w:szCs w:val="22"/>
          <w:lang w:val="sr-Cyrl-CS"/>
        </w:rPr>
        <w:t>се</w:t>
      </w:r>
      <w:r w:rsidRPr="00601C2C">
        <w:rPr>
          <w:sz w:val="22"/>
          <w:szCs w:val="22"/>
          <w:lang w:val="sr-Cyrl-CS"/>
        </w:rPr>
        <w:t xml:space="preserve"> </w:t>
      </w:r>
      <w:r w:rsidRPr="00601C2C">
        <w:rPr>
          <w:rFonts w:hint="eastAsia"/>
          <w:sz w:val="22"/>
          <w:szCs w:val="22"/>
          <w:lang w:val="sr-Cyrl-CS"/>
        </w:rPr>
        <w:t>током</w:t>
      </w:r>
      <w:r w:rsidRPr="00601C2C">
        <w:rPr>
          <w:sz w:val="22"/>
          <w:szCs w:val="22"/>
          <w:lang w:val="sr-Cyrl-CS"/>
        </w:rPr>
        <w:t xml:space="preserve"> </w:t>
      </w:r>
      <w:r w:rsidRPr="00601C2C">
        <w:rPr>
          <w:rFonts w:hint="eastAsia"/>
          <w:sz w:val="22"/>
          <w:szCs w:val="22"/>
          <w:lang w:val="sr-Cyrl-CS"/>
        </w:rPr>
        <w:t>радова</w:t>
      </w:r>
      <w:r w:rsidRPr="00601C2C">
        <w:rPr>
          <w:sz w:val="22"/>
          <w:szCs w:val="22"/>
          <w:lang w:val="sr-Cyrl-CS"/>
        </w:rPr>
        <w:t xml:space="preserve"> </w:t>
      </w:r>
      <w:r w:rsidRPr="00601C2C">
        <w:rPr>
          <w:rFonts w:hint="eastAsia"/>
          <w:sz w:val="22"/>
          <w:szCs w:val="22"/>
          <w:lang w:val="sr-Cyrl-CS"/>
        </w:rPr>
        <w:t>наиђе</w:t>
      </w:r>
      <w:r w:rsidRPr="00601C2C">
        <w:rPr>
          <w:sz w:val="22"/>
          <w:szCs w:val="22"/>
          <w:lang w:val="sr-Cyrl-CS"/>
        </w:rPr>
        <w:t xml:space="preserve"> </w:t>
      </w:r>
      <w:r w:rsidRPr="00601C2C">
        <w:rPr>
          <w:rFonts w:hint="eastAsia"/>
          <w:sz w:val="22"/>
          <w:szCs w:val="22"/>
          <w:lang w:val="sr-Cyrl-CS"/>
        </w:rPr>
        <w:t>на</w:t>
      </w:r>
      <w:r w:rsidRPr="00601C2C">
        <w:rPr>
          <w:sz w:val="22"/>
          <w:szCs w:val="22"/>
          <w:lang w:val="sr-Cyrl-CS"/>
        </w:rPr>
        <w:t xml:space="preserve"> </w:t>
      </w:r>
      <w:r w:rsidRPr="00601C2C">
        <w:rPr>
          <w:rFonts w:hint="eastAsia"/>
          <w:sz w:val="22"/>
          <w:szCs w:val="22"/>
          <w:lang w:val="sr-Cyrl-CS"/>
        </w:rPr>
        <w:t>геолошко</w:t>
      </w:r>
      <w:r w:rsidRPr="00601C2C">
        <w:rPr>
          <w:sz w:val="22"/>
          <w:szCs w:val="22"/>
          <w:lang w:val="sr-Cyrl-CS"/>
        </w:rPr>
        <w:t>-</w:t>
      </w:r>
      <w:r w:rsidRPr="00601C2C">
        <w:rPr>
          <w:rFonts w:hint="eastAsia"/>
          <w:sz w:val="22"/>
          <w:szCs w:val="22"/>
          <w:lang w:val="sr-Cyrl-CS"/>
        </w:rPr>
        <w:t>палеонтолошке</w:t>
      </w:r>
      <w:r w:rsidRPr="00601C2C">
        <w:rPr>
          <w:sz w:val="22"/>
          <w:szCs w:val="22"/>
          <w:lang w:val="sr-Cyrl-CS"/>
        </w:rPr>
        <w:t xml:space="preserve"> </w:t>
      </w:r>
      <w:r w:rsidRPr="00601C2C">
        <w:rPr>
          <w:rFonts w:hint="eastAsia"/>
          <w:sz w:val="22"/>
          <w:szCs w:val="22"/>
          <w:lang w:val="sr-Cyrl-CS"/>
        </w:rPr>
        <w:t>или</w:t>
      </w:r>
      <w:r w:rsidRPr="00601C2C">
        <w:rPr>
          <w:sz w:val="22"/>
          <w:szCs w:val="22"/>
          <w:lang w:val="sr-Cyrl-CS"/>
        </w:rPr>
        <w:t xml:space="preserve"> </w:t>
      </w:r>
      <w:r w:rsidRPr="00601C2C">
        <w:rPr>
          <w:rFonts w:hint="eastAsia"/>
          <w:sz w:val="22"/>
          <w:szCs w:val="22"/>
          <w:lang w:val="sr-Cyrl-CS"/>
        </w:rPr>
        <w:t>минералошко</w:t>
      </w:r>
      <w:r w:rsidRPr="00601C2C">
        <w:rPr>
          <w:sz w:val="22"/>
          <w:szCs w:val="22"/>
          <w:lang w:val="sr-Cyrl-CS"/>
        </w:rPr>
        <w:t>-</w:t>
      </w:r>
      <w:r w:rsidRPr="00601C2C">
        <w:rPr>
          <w:rFonts w:hint="eastAsia"/>
          <w:sz w:val="22"/>
          <w:szCs w:val="22"/>
          <w:lang w:val="sr-Cyrl-CS"/>
        </w:rPr>
        <w:t>петролошке</w:t>
      </w:r>
      <w:r w:rsidRPr="00601C2C">
        <w:rPr>
          <w:sz w:val="22"/>
          <w:szCs w:val="22"/>
          <w:lang w:val="sr-Cyrl-CS"/>
        </w:rPr>
        <w:t xml:space="preserve"> </w:t>
      </w:r>
      <w:r w:rsidRPr="00601C2C">
        <w:rPr>
          <w:rFonts w:hint="eastAsia"/>
          <w:sz w:val="22"/>
          <w:szCs w:val="22"/>
          <w:lang w:val="sr-Cyrl-CS"/>
        </w:rPr>
        <w:t>објекте</w:t>
      </w:r>
      <w:r w:rsidRPr="00601C2C">
        <w:rPr>
          <w:sz w:val="22"/>
          <w:szCs w:val="22"/>
          <w:lang w:val="sr-Cyrl-CS"/>
        </w:rPr>
        <w:t xml:space="preserve">, </w:t>
      </w:r>
      <w:r w:rsidRPr="00601C2C">
        <w:rPr>
          <w:rFonts w:hint="eastAsia"/>
          <w:sz w:val="22"/>
          <w:szCs w:val="22"/>
          <w:lang w:val="sr-Cyrl-CS"/>
        </w:rPr>
        <w:t>за</w:t>
      </w:r>
      <w:r w:rsidRPr="00601C2C">
        <w:rPr>
          <w:sz w:val="22"/>
          <w:szCs w:val="22"/>
          <w:lang w:val="sr-Cyrl-CS"/>
        </w:rPr>
        <w:t xml:space="preserve"> </w:t>
      </w:r>
      <w:r w:rsidRPr="00601C2C">
        <w:rPr>
          <w:rFonts w:hint="eastAsia"/>
          <w:sz w:val="22"/>
          <w:szCs w:val="22"/>
          <w:lang w:val="sr-Cyrl-CS"/>
        </w:rPr>
        <w:t>које</w:t>
      </w:r>
      <w:r w:rsidRPr="00601C2C">
        <w:rPr>
          <w:sz w:val="22"/>
          <w:szCs w:val="22"/>
          <w:lang w:val="sr-Cyrl-CS"/>
        </w:rPr>
        <w:t xml:space="preserve"> </w:t>
      </w:r>
      <w:r w:rsidRPr="00601C2C">
        <w:rPr>
          <w:rFonts w:hint="eastAsia"/>
          <w:sz w:val="22"/>
          <w:szCs w:val="22"/>
          <w:lang w:val="sr-Cyrl-CS"/>
        </w:rPr>
        <w:t>се</w:t>
      </w:r>
      <w:r w:rsidRPr="00601C2C">
        <w:rPr>
          <w:sz w:val="22"/>
          <w:szCs w:val="22"/>
          <w:lang w:val="sr-Cyrl-CS"/>
        </w:rPr>
        <w:t xml:space="preserve"> </w:t>
      </w:r>
      <w:r w:rsidRPr="00601C2C">
        <w:rPr>
          <w:rFonts w:hint="eastAsia"/>
          <w:sz w:val="22"/>
          <w:szCs w:val="22"/>
          <w:lang w:val="sr-Cyrl-CS"/>
        </w:rPr>
        <w:t>претпоставља</w:t>
      </w:r>
      <w:r w:rsidRPr="00601C2C">
        <w:rPr>
          <w:sz w:val="22"/>
          <w:szCs w:val="22"/>
          <w:lang w:val="sr-Cyrl-CS"/>
        </w:rPr>
        <w:t xml:space="preserve"> </w:t>
      </w:r>
      <w:r w:rsidRPr="00601C2C">
        <w:rPr>
          <w:rFonts w:hint="eastAsia"/>
          <w:sz w:val="22"/>
          <w:szCs w:val="22"/>
          <w:lang w:val="sr-Cyrl-CS"/>
        </w:rPr>
        <w:t>да</w:t>
      </w:r>
      <w:r w:rsidRPr="00601C2C">
        <w:rPr>
          <w:sz w:val="22"/>
          <w:szCs w:val="22"/>
          <w:lang w:val="sr-Cyrl-CS"/>
        </w:rPr>
        <w:t xml:space="preserve"> </w:t>
      </w:r>
      <w:r w:rsidRPr="00601C2C">
        <w:rPr>
          <w:rFonts w:hint="eastAsia"/>
          <w:sz w:val="22"/>
          <w:szCs w:val="22"/>
          <w:lang w:val="sr-Cyrl-CS"/>
        </w:rPr>
        <w:t>имају</w:t>
      </w:r>
      <w:r w:rsidRPr="00601C2C">
        <w:rPr>
          <w:sz w:val="22"/>
          <w:szCs w:val="22"/>
          <w:lang w:val="sr-Cyrl-CS"/>
        </w:rPr>
        <w:t xml:space="preserve"> </w:t>
      </w:r>
      <w:r w:rsidRPr="00601C2C">
        <w:rPr>
          <w:rFonts w:hint="eastAsia"/>
          <w:sz w:val="22"/>
          <w:szCs w:val="22"/>
          <w:lang w:val="sr-Cyrl-CS"/>
        </w:rPr>
        <w:t>својство</w:t>
      </w:r>
      <w:r w:rsidRPr="00601C2C">
        <w:rPr>
          <w:sz w:val="22"/>
          <w:szCs w:val="22"/>
          <w:lang w:val="sr-Cyrl-CS"/>
        </w:rPr>
        <w:t xml:space="preserve"> </w:t>
      </w:r>
      <w:r w:rsidRPr="00601C2C">
        <w:rPr>
          <w:rFonts w:hint="eastAsia"/>
          <w:sz w:val="22"/>
          <w:szCs w:val="22"/>
          <w:lang w:val="sr-Cyrl-CS"/>
        </w:rPr>
        <w:t>природног</w:t>
      </w:r>
      <w:r w:rsidRPr="00601C2C">
        <w:rPr>
          <w:sz w:val="22"/>
          <w:szCs w:val="22"/>
          <w:lang w:val="sr-Cyrl-CS"/>
        </w:rPr>
        <w:t xml:space="preserve"> </w:t>
      </w:r>
      <w:r w:rsidRPr="00601C2C">
        <w:rPr>
          <w:rFonts w:hint="eastAsia"/>
          <w:sz w:val="22"/>
          <w:szCs w:val="22"/>
          <w:lang w:val="sr-Cyrl-CS"/>
        </w:rPr>
        <w:t>добра</w:t>
      </w:r>
      <w:r w:rsidRPr="00601C2C">
        <w:rPr>
          <w:sz w:val="22"/>
          <w:szCs w:val="22"/>
          <w:lang w:val="sr-Cyrl-CS"/>
        </w:rPr>
        <w:t xml:space="preserve">, </w:t>
      </w:r>
      <w:r w:rsidRPr="00601C2C">
        <w:rPr>
          <w:rFonts w:hint="eastAsia"/>
          <w:sz w:val="22"/>
          <w:szCs w:val="22"/>
          <w:lang w:val="sr-Cyrl-CS"/>
        </w:rPr>
        <w:t>извођач</w:t>
      </w:r>
      <w:r w:rsidRPr="00601C2C">
        <w:rPr>
          <w:sz w:val="22"/>
          <w:szCs w:val="22"/>
          <w:lang w:val="sr-Cyrl-CS"/>
        </w:rPr>
        <w:t xml:space="preserve"> </w:t>
      </w:r>
      <w:r w:rsidRPr="00601C2C">
        <w:rPr>
          <w:rFonts w:hint="eastAsia"/>
          <w:sz w:val="22"/>
          <w:szCs w:val="22"/>
          <w:lang w:val="sr-Cyrl-CS"/>
        </w:rPr>
        <w:t>радова</w:t>
      </w:r>
      <w:r w:rsidRPr="00601C2C">
        <w:rPr>
          <w:sz w:val="22"/>
          <w:szCs w:val="22"/>
          <w:lang w:val="sr-Cyrl-CS"/>
        </w:rPr>
        <w:t xml:space="preserve"> </w:t>
      </w:r>
      <w:r w:rsidRPr="00601C2C">
        <w:rPr>
          <w:rFonts w:hint="eastAsia"/>
          <w:sz w:val="22"/>
          <w:szCs w:val="22"/>
          <w:lang w:val="sr-Cyrl-CS"/>
        </w:rPr>
        <w:t>је</w:t>
      </w:r>
      <w:r w:rsidRPr="00601C2C">
        <w:rPr>
          <w:sz w:val="22"/>
          <w:szCs w:val="22"/>
          <w:lang w:val="sr-Cyrl-CS"/>
        </w:rPr>
        <w:t xml:space="preserve"> </w:t>
      </w:r>
      <w:r w:rsidRPr="00601C2C">
        <w:rPr>
          <w:rFonts w:hint="eastAsia"/>
          <w:sz w:val="22"/>
          <w:szCs w:val="22"/>
          <w:lang w:val="sr-Cyrl-CS"/>
        </w:rPr>
        <w:t>дужан</w:t>
      </w:r>
      <w:r w:rsidRPr="00601C2C">
        <w:rPr>
          <w:sz w:val="22"/>
          <w:szCs w:val="22"/>
          <w:lang w:val="sr-Cyrl-CS"/>
        </w:rPr>
        <w:t xml:space="preserve"> </w:t>
      </w:r>
      <w:r w:rsidRPr="00601C2C">
        <w:rPr>
          <w:rFonts w:hint="eastAsia"/>
          <w:sz w:val="22"/>
          <w:szCs w:val="22"/>
          <w:lang w:val="sr-Cyrl-CS"/>
        </w:rPr>
        <w:t>да</w:t>
      </w:r>
      <w:r w:rsidRPr="00601C2C">
        <w:rPr>
          <w:sz w:val="22"/>
          <w:szCs w:val="22"/>
          <w:lang w:val="sr-Cyrl-CS"/>
        </w:rPr>
        <w:t xml:space="preserve"> </w:t>
      </w:r>
      <w:r w:rsidRPr="00601C2C">
        <w:rPr>
          <w:rFonts w:hint="eastAsia"/>
          <w:sz w:val="22"/>
          <w:szCs w:val="22"/>
          <w:lang w:val="sr-Cyrl-CS"/>
        </w:rPr>
        <w:t>у</w:t>
      </w:r>
      <w:r w:rsidRPr="00601C2C">
        <w:rPr>
          <w:sz w:val="22"/>
          <w:szCs w:val="22"/>
          <w:lang w:val="sr-Cyrl-CS"/>
        </w:rPr>
        <w:t xml:space="preserve"> </w:t>
      </w:r>
      <w:r w:rsidRPr="00601C2C">
        <w:rPr>
          <w:rFonts w:hint="eastAsia"/>
          <w:sz w:val="22"/>
          <w:szCs w:val="22"/>
          <w:lang w:val="sr-Cyrl-CS"/>
        </w:rPr>
        <w:t>року</w:t>
      </w:r>
      <w:r w:rsidRPr="00601C2C">
        <w:rPr>
          <w:sz w:val="22"/>
          <w:szCs w:val="22"/>
          <w:lang w:val="sr-Cyrl-CS"/>
        </w:rPr>
        <w:t xml:space="preserve"> </w:t>
      </w:r>
      <w:r w:rsidRPr="00601C2C">
        <w:rPr>
          <w:rFonts w:hint="eastAsia"/>
          <w:sz w:val="22"/>
          <w:szCs w:val="22"/>
          <w:lang w:val="sr-Cyrl-CS"/>
        </w:rPr>
        <w:t>од</w:t>
      </w:r>
      <w:r w:rsidRPr="00601C2C">
        <w:rPr>
          <w:sz w:val="22"/>
          <w:szCs w:val="22"/>
          <w:lang w:val="sr-Cyrl-CS"/>
        </w:rPr>
        <w:t xml:space="preserve"> 8 </w:t>
      </w:r>
      <w:r w:rsidRPr="00601C2C">
        <w:rPr>
          <w:rFonts w:hint="eastAsia"/>
          <w:sz w:val="22"/>
          <w:szCs w:val="22"/>
          <w:lang w:val="sr-Cyrl-CS"/>
        </w:rPr>
        <w:t>дана</w:t>
      </w:r>
      <w:r w:rsidRPr="00601C2C">
        <w:rPr>
          <w:sz w:val="22"/>
          <w:szCs w:val="22"/>
          <w:lang w:val="sr-Cyrl-CS"/>
        </w:rPr>
        <w:t xml:space="preserve"> </w:t>
      </w:r>
      <w:r w:rsidRPr="00601C2C">
        <w:rPr>
          <w:rFonts w:hint="eastAsia"/>
          <w:sz w:val="22"/>
          <w:szCs w:val="22"/>
          <w:lang w:val="sr-Cyrl-CS"/>
        </w:rPr>
        <w:t>обавести</w:t>
      </w:r>
      <w:r w:rsidRPr="00601C2C">
        <w:rPr>
          <w:sz w:val="22"/>
          <w:szCs w:val="22"/>
          <w:lang w:val="sr-Cyrl-CS"/>
        </w:rPr>
        <w:t xml:space="preserve"> </w:t>
      </w:r>
      <w:r w:rsidRPr="00601C2C">
        <w:rPr>
          <w:rFonts w:hint="eastAsia"/>
          <w:sz w:val="22"/>
          <w:szCs w:val="22"/>
          <w:lang w:val="sr-Cyrl-CS"/>
        </w:rPr>
        <w:t>Министарство</w:t>
      </w:r>
      <w:r w:rsidRPr="00601C2C">
        <w:rPr>
          <w:sz w:val="22"/>
          <w:szCs w:val="22"/>
          <w:lang w:val="sr-Cyrl-CS"/>
        </w:rPr>
        <w:t xml:space="preserve"> </w:t>
      </w:r>
      <w:r w:rsidRPr="00601C2C">
        <w:rPr>
          <w:rFonts w:hint="eastAsia"/>
          <w:sz w:val="22"/>
          <w:szCs w:val="22"/>
          <w:lang w:val="sr-Cyrl-CS"/>
        </w:rPr>
        <w:t>заштите</w:t>
      </w:r>
      <w:r w:rsidRPr="00601C2C">
        <w:rPr>
          <w:sz w:val="22"/>
          <w:szCs w:val="22"/>
          <w:lang w:val="sr-Cyrl-CS"/>
        </w:rPr>
        <w:t xml:space="preserve"> </w:t>
      </w:r>
      <w:r w:rsidRPr="00601C2C">
        <w:rPr>
          <w:rFonts w:hint="eastAsia"/>
          <w:sz w:val="22"/>
          <w:szCs w:val="22"/>
          <w:lang w:val="sr-Cyrl-CS"/>
        </w:rPr>
        <w:t>животне</w:t>
      </w:r>
      <w:r w:rsidRPr="00601C2C">
        <w:rPr>
          <w:sz w:val="22"/>
          <w:szCs w:val="22"/>
          <w:lang w:val="sr-Cyrl-CS"/>
        </w:rPr>
        <w:t xml:space="preserve"> </w:t>
      </w:r>
      <w:r w:rsidRPr="00601C2C">
        <w:rPr>
          <w:rFonts w:hint="eastAsia"/>
          <w:sz w:val="22"/>
          <w:szCs w:val="22"/>
          <w:lang w:val="sr-Cyrl-CS"/>
        </w:rPr>
        <w:t>средине</w:t>
      </w:r>
      <w:r w:rsidRPr="00601C2C">
        <w:rPr>
          <w:sz w:val="22"/>
          <w:szCs w:val="22"/>
          <w:lang w:val="sr-Cyrl-CS"/>
        </w:rPr>
        <w:t xml:space="preserve">, </w:t>
      </w:r>
      <w:r w:rsidRPr="00601C2C">
        <w:rPr>
          <w:rFonts w:hint="eastAsia"/>
          <w:sz w:val="22"/>
          <w:szCs w:val="22"/>
          <w:lang w:val="sr-Cyrl-CS"/>
        </w:rPr>
        <w:t>односно</w:t>
      </w:r>
      <w:r w:rsidRPr="00601C2C">
        <w:rPr>
          <w:sz w:val="22"/>
          <w:szCs w:val="22"/>
          <w:lang w:val="sr-Cyrl-CS"/>
        </w:rPr>
        <w:t xml:space="preserve"> </w:t>
      </w:r>
      <w:r w:rsidRPr="00601C2C">
        <w:rPr>
          <w:rFonts w:hint="eastAsia"/>
          <w:sz w:val="22"/>
          <w:szCs w:val="22"/>
          <w:lang w:val="sr-Cyrl-CS"/>
        </w:rPr>
        <w:t>да</w:t>
      </w:r>
      <w:r w:rsidRPr="00601C2C">
        <w:rPr>
          <w:sz w:val="22"/>
          <w:szCs w:val="22"/>
          <w:lang w:val="sr-Cyrl-CS"/>
        </w:rPr>
        <w:t xml:space="preserve"> </w:t>
      </w:r>
      <w:r w:rsidRPr="00601C2C">
        <w:rPr>
          <w:rFonts w:hint="eastAsia"/>
          <w:sz w:val="22"/>
          <w:szCs w:val="22"/>
          <w:lang w:val="sr-Cyrl-CS"/>
        </w:rPr>
        <w:t>предузме</w:t>
      </w:r>
      <w:r w:rsidRPr="00601C2C">
        <w:rPr>
          <w:sz w:val="22"/>
          <w:szCs w:val="22"/>
          <w:lang w:val="sr-Cyrl-CS"/>
        </w:rPr>
        <w:t xml:space="preserve"> </w:t>
      </w:r>
      <w:r w:rsidRPr="00601C2C">
        <w:rPr>
          <w:rFonts w:hint="eastAsia"/>
          <w:sz w:val="22"/>
          <w:szCs w:val="22"/>
          <w:lang w:val="sr-Cyrl-CS"/>
        </w:rPr>
        <w:t>све</w:t>
      </w:r>
      <w:r w:rsidRPr="00601C2C">
        <w:rPr>
          <w:sz w:val="22"/>
          <w:szCs w:val="22"/>
          <w:lang w:val="sr-Cyrl-CS"/>
        </w:rPr>
        <w:t xml:space="preserve"> </w:t>
      </w:r>
      <w:r w:rsidRPr="00601C2C">
        <w:rPr>
          <w:rFonts w:hint="eastAsia"/>
          <w:sz w:val="22"/>
          <w:szCs w:val="22"/>
          <w:lang w:val="sr-Cyrl-CS"/>
        </w:rPr>
        <w:t>мере</w:t>
      </w:r>
      <w:r w:rsidRPr="00601C2C">
        <w:rPr>
          <w:sz w:val="22"/>
          <w:szCs w:val="22"/>
          <w:lang w:val="sr-Cyrl-CS"/>
        </w:rPr>
        <w:t xml:space="preserve"> </w:t>
      </w:r>
      <w:r w:rsidRPr="00601C2C">
        <w:rPr>
          <w:rFonts w:hint="eastAsia"/>
          <w:sz w:val="22"/>
          <w:szCs w:val="22"/>
          <w:lang w:val="sr-Cyrl-CS"/>
        </w:rPr>
        <w:t>како</w:t>
      </w:r>
      <w:r w:rsidRPr="00601C2C">
        <w:rPr>
          <w:sz w:val="22"/>
          <w:szCs w:val="22"/>
          <w:lang w:val="sr-Cyrl-CS"/>
        </w:rPr>
        <w:t xml:space="preserve"> </w:t>
      </w:r>
      <w:r w:rsidRPr="00601C2C">
        <w:rPr>
          <w:rFonts w:hint="eastAsia"/>
          <w:sz w:val="22"/>
          <w:szCs w:val="22"/>
          <w:lang w:val="sr-Cyrl-CS"/>
        </w:rPr>
        <w:t>се</w:t>
      </w:r>
      <w:r w:rsidRPr="00601C2C">
        <w:rPr>
          <w:sz w:val="22"/>
          <w:szCs w:val="22"/>
          <w:lang w:val="sr-Cyrl-CS"/>
        </w:rPr>
        <w:t xml:space="preserve"> </w:t>
      </w:r>
      <w:r w:rsidRPr="00601C2C">
        <w:rPr>
          <w:rFonts w:hint="eastAsia"/>
          <w:sz w:val="22"/>
          <w:szCs w:val="22"/>
          <w:lang w:val="sr-Cyrl-CS"/>
        </w:rPr>
        <w:t>природно</w:t>
      </w:r>
      <w:r w:rsidRPr="00601C2C">
        <w:rPr>
          <w:sz w:val="22"/>
          <w:szCs w:val="22"/>
          <w:lang w:val="sr-Cyrl-CS"/>
        </w:rPr>
        <w:t xml:space="preserve"> </w:t>
      </w:r>
      <w:r w:rsidRPr="00601C2C">
        <w:rPr>
          <w:rFonts w:hint="eastAsia"/>
          <w:sz w:val="22"/>
          <w:szCs w:val="22"/>
          <w:lang w:val="sr-Cyrl-CS"/>
        </w:rPr>
        <w:t>добро</w:t>
      </w:r>
      <w:r w:rsidRPr="00601C2C">
        <w:rPr>
          <w:sz w:val="22"/>
          <w:szCs w:val="22"/>
          <w:lang w:val="sr-Cyrl-CS"/>
        </w:rPr>
        <w:t xml:space="preserve"> </w:t>
      </w:r>
      <w:r w:rsidRPr="00601C2C">
        <w:rPr>
          <w:rFonts w:hint="eastAsia"/>
          <w:sz w:val="22"/>
          <w:szCs w:val="22"/>
          <w:lang w:val="sr-Cyrl-CS"/>
        </w:rPr>
        <w:t>не</w:t>
      </w:r>
      <w:r w:rsidRPr="00601C2C">
        <w:rPr>
          <w:sz w:val="22"/>
          <w:szCs w:val="22"/>
          <w:lang w:val="sr-Cyrl-CS"/>
        </w:rPr>
        <w:t xml:space="preserve"> </w:t>
      </w:r>
      <w:r w:rsidRPr="00601C2C">
        <w:rPr>
          <w:rFonts w:hint="eastAsia"/>
          <w:sz w:val="22"/>
          <w:szCs w:val="22"/>
          <w:lang w:val="sr-Cyrl-CS"/>
        </w:rPr>
        <w:t>би</w:t>
      </w:r>
      <w:r w:rsidRPr="00601C2C">
        <w:rPr>
          <w:sz w:val="22"/>
          <w:szCs w:val="22"/>
          <w:lang w:val="sr-Cyrl-CS"/>
        </w:rPr>
        <w:t xml:space="preserve"> </w:t>
      </w:r>
      <w:r w:rsidRPr="00601C2C">
        <w:rPr>
          <w:rFonts w:hint="eastAsia"/>
          <w:sz w:val="22"/>
          <w:szCs w:val="22"/>
          <w:lang w:val="sr-Cyrl-CS"/>
        </w:rPr>
        <w:t>оштетило</w:t>
      </w:r>
      <w:r w:rsidRPr="00601C2C">
        <w:rPr>
          <w:sz w:val="22"/>
          <w:szCs w:val="22"/>
          <w:lang w:val="sr-Cyrl-CS"/>
        </w:rPr>
        <w:t xml:space="preserve"> </w:t>
      </w:r>
      <w:r w:rsidRPr="00601C2C">
        <w:rPr>
          <w:rFonts w:hint="eastAsia"/>
          <w:sz w:val="22"/>
          <w:szCs w:val="22"/>
          <w:lang w:val="sr-Cyrl-CS"/>
        </w:rPr>
        <w:t>до</w:t>
      </w:r>
      <w:r w:rsidRPr="00601C2C">
        <w:rPr>
          <w:sz w:val="22"/>
          <w:szCs w:val="22"/>
          <w:lang w:val="sr-Cyrl-CS"/>
        </w:rPr>
        <w:t xml:space="preserve"> </w:t>
      </w:r>
      <w:r w:rsidRPr="00601C2C">
        <w:rPr>
          <w:rFonts w:hint="eastAsia"/>
          <w:sz w:val="22"/>
          <w:szCs w:val="22"/>
          <w:lang w:val="sr-Cyrl-CS"/>
        </w:rPr>
        <w:t>доласка</w:t>
      </w:r>
      <w:r w:rsidRPr="00601C2C">
        <w:rPr>
          <w:sz w:val="22"/>
          <w:szCs w:val="22"/>
          <w:lang w:val="sr-Cyrl-CS"/>
        </w:rPr>
        <w:t xml:space="preserve"> </w:t>
      </w:r>
      <w:r w:rsidRPr="00601C2C">
        <w:rPr>
          <w:rFonts w:hint="eastAsia"/>
          <w:sz w:val="22"/>
          <w:szCs w:val="22"/>
          <w:lang w:val="sr-Cyrl-CS"/>
        </w:rPr>
        <w:t>овлашћеног</w:t>
      </w:r>
      <w:r w:rsidRPr="00601C2C">
        <w:rPr>
          <w:sz w:val="22"/>
          <w:szCs w:val="22"/>
          <w:lang w:val="sr-Cyrl-CS"/>
        </w:rPr>
        <w:t xml:space="preserve"> </w:t>
      </w:r>
      <w:r w:rsidRPr="00601C2C">
        <w:rPr>
          <w:rFonts w:hint="eastAsia"/>
          <w:sz w:val="22"/>
          <w:szCs w:val="22"/>
          <w:lang w:val="sr-Cyrl-CS"/>
        </w:rPr>
        <w:t>лица</w:t>
      </w:r>
      <w:r w:rsidRPr="00601C2C">
        <w:rPr>
          <w:sz w:val="22"/>
          <w:szCs w:val="22"/>
          <w:lang w:val="sr-Cyrl-CS"/>
        </w:rPr>
        <w:t>.</w:t>
      </w:r>
    </w:p>
    <w:p w14:paraId="7EDD59DC" w14:textId="78C5B02C" w:rsidR="00EE1FB1" w:rsidRPr="00EE1FB1" w:rsidRDefault="00EE1FB1" w:rsidP="005B33A8">
      <w:pPr>
        <w:ind w:firstLine="540"/>
        <w:rPr>
          <w:rFonts w:ascii="Times New Roman" w:hAnsi="Times New Roman"/>
          <w:u w:val="single"/>
          <w:lang w:val="sr-Cyrl-CS"/>
        </w:rPr>
      </w:pPr>
      <w:r w:rsidRPr="00EE1FB1">
        <w:rPr>
          <w:rFonts w:ascii="Times New Roman" w:hAnsi="Times New Roman"/>
          <w:u w:val="single"/>
          <w:lang w:val="sr-Cyrl-CS"/>
        </w:rPr>
        <w:t>Заштита културних добара</w:t>
      </w:r>
    </w:p>
    <w:p w14:paraId="31E97528" w14:textId="0477B166" w:rsidR="00F80628" w:rsidRPr="00F80628" w:rsidRDefault="00F80628" w:rsidP="005B33A8">
      <w:pPr>
        <w:ind w:firstLine="540"/>
        <w:rPr>
          <w:rFonts w:ascii="Times New Roman" w:hAnsi="Times New Roman"/>
          <w:lang w:val="sr-Cyrl-CS"/>
        </w:rPr>
      </w:pP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обухвату</w:t>
      </w:r>
      <w:r w:rsidRPr="00F80628">
        <w:rPr>
          <w:rFonts w:ascii="Times New Roman" w:hAnsi="Times New Roman"/>
          <w:lang w:val="sr-Cyrl-CS"/>
        </w:rPr>
        <w:t xml:space="preserve"> </w:t>
      </w:r>
      <w:r w:rsidR="00AD086D">
        <w:rPr>
          <w:rFonts w:ascii="Times New Roman" w:hAnsi="Times New Roman"/>
        </w:rPr>
        <w:t>Плана</w:t>
      </w:r>
      <w:r w:rsidRPr="00F80628">
        <w:rPr>
          <w:rFonts w:ascii="Times New Roman" w:hAnsi="Times New Roman"/>
          <w:lang w:val="sr-Cyrl-CS"/>
        </w:rPr>
        <w:t xml:space="preserve"> </w:t>
      </w:r>
      <w:r w:rsidRPr="00F80628">
        <w:rPr>
          <w:rFonts w:ascii="Times New Roman" w:hAnsi="Times New Roman" w:hint="eastAsia"/>
          <w:lang w:val="sr-Cyrl-CS"/>
        </w:rPr>
        <w:t>нема</w:t>
      </w:r>
      <w:r w:rsidRPr="00F80628">
        <w:rPr>
          <w:rFonts w:ascii="Times New Roman" w:hAnsi="Times New Roman"/>
          <w:lang w:val="sr-Cyrl-CS"/>
        </w:rPr>
        <w:t xml:space="preserve"> </w:t>
      </w:r>
      <w:r w:rsidRPr="00F80628">
        <w:rPr>
          <w:rFonts w:ascii="Times New Roman" w:hAnsi="Times New Roman" w:hint="eastAsia"/>
          <w:lang w:val="sr-Cyrl-CS"/>
        </w:rPr>
        <w:t>непокретних</w:t>
      </w:r>
      <w:r w:rsidRPr="00F80628">
        <w:rPr>
          <w:rFonts w:ascii="Times New Roman" w:hAnsi="Times New Roman"/>
          <w:lang w:val="sr-Cyrl-CS"/>
        </w:rPr>
        <w:t xml:space="preserve"> </w:t>
      </w:r>
      <w:r w:rsidRPr="00F80628">
        <w:rPr>
          <w:rFonts w:ascii="Times New Roman" w:hAnsi="Times New Roman" w:hint="eastAsia"/>
          <w:lang w:val="sr-Cyrl-CS"/>
        </w:rPr>
        <w:t>културних</w:t>
      </w:r>
      <w:r w:rsidRPr="00F80628">
        <w:rPr>
          <w:rFonts w:ascii="Times New Roman" w:hAnsi="Times New Roman"/>
          <w:lang w:val="sr-Cyrl-CS"/>
        </w:rPr>
        <w:t xml:space="preserve"> </w:t>
      </w:r>
      <w:r w:rsidRPr="00F80628">
        <w:rPr>
          <w:rFonts w:ascii="Times New Roman" w:hAnsi="Times New Roman" w:hint="eastAsia"/>
          <w:lang w:val="sr-Cyrl-CS"/>
        </w:rPr>
        <w:t>добара</w:t>
      </w:r>
      <w:r w:rsidRPr="00F80628">
        <w:rPr>
          <w:rFonts w:ascii="Times New Roman" w:hAnsi="Times New Roman"/>
          <w:lang w:val="sr-Cyrl-CS"/>
        </w:rPr>
        <w:t xml:space="preserve">, </w:t>
      </w:r>
      <w:r w:rsidRPr="00F80628">
        <w:rPr>
          <w:rFonts w:ascii="Times New Roman" w:hAnsi="Times New Roman" w:hint="eastAsia"/>
          <w:lang w:val="sr-Cyrl-CS"/>
        </w:rPr>
        <w:t>евидентираних</w:t>
      </w:r>
      <w:r w:rsidRPr="00F80628">
        <w:rPr>
          <w:rFonts w:ascii="Times New Roman" w:hAnsi="Times New Roman"/>
          <w:lang w:val="sr-Cyrl-CS"/>
        </w:rPr>
        <w:t xml:space="preserve"> </w:t>
      </w:r>
      <w:r w:rsidRPr="00F80628">
        <w:rPr>
          <w:rFonts w:ascii="Times New Roman" w:hAnsi="Times New Roman" w:hint="eastAsia"/>
          <w:lang w:val="sr-Cyrl-CS"/>
        </w:rPr>
        <w:t>археолошких</w:t>
      </w:r>
      <w:r w:rsidRPr="00F80628">
        <w:rPr>
          <w:rFonts w:ascii="Times New Roman" w:hAnsi="Times New Roman"/>
          <w:lang w:val="sr-Cyrl-CS"/>
        </w:rPr>
        <w:t xml:space="preserve"> </w:t>
      </w:r>
      <w:r w:rsidRPr="00F80628">
        <w:rPr>
          <w:rFonts w:ascii="Times New Roman" w:hAnsi="Times New Roman" w:hint="eastAsia"/>
          <w:lang w:val="sr-Cyrl-CS"/>
        </w:rPr>
        <w:t>локалитета</w:t>
      </w:r>
      <w:r w:rsidRPr="00F80628">
        <w:rPr>
          <w:rFonts w:ascii="Times New Roman" w:hAnsi="Times New Roman"/>
          <w:lang w:val="sr-Cyrl-CS"/>
        </w:rPr>
        <w:t xml:space="preserve">, </w:t>
      </w:r>
      <w:r w:rsidRPr="00F80628">
        <w:rPr>
          <w:rFonts w:ascii="Times New Roman" w:hAnsi="Times New Roman" w:hint="eastAsia"/>
          <w:lang w:val="sr-Cyrl-CS"/>
        </w:rPr>
        <w:t>као</w:t>
      </w:r>
      <w:r w:rsidRPr="00F80628">
        <w:rPr>
          <w:rFonts w:ascii="Times New Roman" w:hAnsi="Times New Roman"/>
          <w:lang w:val="sr-Cyrl-CS"/>
        </w:rPr>
        <w:t xml:space="preserve"> </w:t>
      </w:r>
      <w:r w:rsidRPr="00F80628">
        <w:rPr>
          <w:rFonts w:ascii="Times New Roman" w:hAnsi="Times New Roman" w:hint="eastAsia"/>
          <w:lang w:val="sr-Cyrl-CS"/>
        </w:rPr>
        <w:t>ни</w:t>
      </w:r>
      <w:r w:rsidRPr="00F80628">
        <w:rPr>
          <w:rFonts w:ascii="Times New Roman" w:hAnsi="Times New Roman"/>
          <w:lang w:val="sr-Cyrl-CS"/>
        </w:rPr>
        <w:t xml:space="preserve"> </w:t>
      </w:r>
      <w:r w:rsidRPr="00F80628">
        <w:rPr>
          <w:rFonts w:ascii="Times New Roman" w:hAnsi="Times New Roman" w:hint="eastAsia"/>
          <w:lang w:val="sr-Cyrl-CS"/>
        </w:rPr>
        <w:t>непокретности</w:t>
      </w:r>
      <w:r w:rsidRPr="00F80628">
        <w:rPr>
          <w:rFonts w:ascii="Times New Roman" w:hAnsi="Times New Roman"/>
          <w:lang w:val="sr-Cyrl-CS"/>
        </w:rPr>
        <w:t xml:space="preserve"> </w:t>
      </w:r>
      <w:r w:rsidRPr="00F80628">
        <w:rPr>
          <w:rFonts w:ascii="Times New Roman" w:hAnsi="Times New Roman" w:hint="eastAsia"/>
          <w:lang w:val="sr-Cyrl-CS"/>
        </w:rPr>
        <w:t>које</w:t>
      </w:r>
      <w:r w:rsidRPr="00F80628">
        <w:rPr>
          <w:rFonts w:ascii="Times New Roman" w:hAnsi="Times New Roman"/>
          <w:lang w:val="sr-Cyrl-CS"/>
        </w:rPr>
        <w:t xml:space="preserve"> </w:t>
      </w:r>
      <w:r w:rsidRPr="00F80628">
        <w:rPr>
          <w:rFonts w:ascii="Times New Roman" w:hAnsi="Times New Roman" w:hint="eastAsia"/>
          <w:lang w:val="sr-Cyrl-CS"/>
        </w:rPr>
        <w:t>уживају</w:t>
      </w:r>
      <w:r w:rsidRPr="00F80628">
        <w:rPr>
          <w:rFonts w:ascii="Times New Roman" w:hAnsi="Times New Roman"/>
          <w:lang w:val="sr-Cyrl-CS"/>
        </w:rPr>
        <w:t xml:space="preserve"> </w:t>
      </w:r>
      <w:r w:rsidRPr="00F80628">
        <w:rPr>
          <w:rFonts w:ascii="Times New Roman" w:hAnsi="Times New Roman" w:hint="eastAsia"/>
          <w:lang w:val="sr-Cyrl-CS"/>
        </w:rPr>
        <w:t>преходну</w:t>
      </w:r>
      <w:r w:rsidRPr="00F80628">
        <w:rPr>
          <w:rFonts w:ascii="Times New Roman" w:hAnsi="Times New Roman"/>
          <w:lang w:val="sr-Cyrl-CS"/>
        </w:rPr>
        <w:t xml:space="preserve"> </w:t>
      </w:r>
      <w:r w:rsidRPr="00F80628">
        <w:rPr>
          <w:rFonts w:ascii="Times New Roman" w:hAnsi="Times New Roman" w:hint="eastAsia"/>
          <w:lang w:val="sr-Cyrl-CS"/>
        </w:rPr>
        <w:t>заштиту</w:t>
      </w:r>
      <w:r w:rsidR="00151F47">
        <w:rPr>
          <w:rFonts w:ascii="Times New Roman" w:hAnsi="Times New Roman"/>
          <w:lang w:val="sr-Cyrl-CS"/>
        </w:rPr>
        <w:t>.</w:t>
      </w:r>
    </w:p>
    <w:p w14:paraId="1E5E75C8" w14:textId="6EDE909F" w:rsidR="00414F78" w:rsidRDefault="00414F78" w:rsidP="00F80628">
      <w:pPr>
        <w:ind w:firstLine="540"/>
        <w:rPr>
          <w:rFonts w:ascii="Times New Roman" w:hAnsi="Times New Roman"/>
          <w:lang w:val="sr-Cyrl-CS"/>
        </w:rPr>
      </w:pPr>
      <w:r>
        <w:rPr>
          <w:rFonts w:ascii="Times New Roman" w:hAnsi="Times New Roman"/>
          <w:lang w:val="sr-Cyrl-CS"/>
        </w:rPr>
        <w:t>С обзиром да за подручје Плана није извршена систематска проспекција и валоризација непокретног културног наслеђа, потребно је израдити Студију заштите културног наслеђа, са превентивним археолошким истраживањима, и евидентирати ратне меморијале, у складу са Законом о ратним меморијалима.</w:t>
      </w:r>
    </w:p>
    <w:p w14:paraId="20C66E13" w14:textId="12B130C4" w:rsidR="00414F78" w:rsidRDefault="00414F78" w:rsidP="00414F78">
      <w:pPr>
        <w:ind w:firstLine="540"/>
        <w:rPr>
          <w:rFonts w:ascii="Times New Roman" w:hAnsi="Times New Roman"/>
          <w:lang w:val="sr-Cyrl-CS"/>
        </w:rPr>
      </w:pPr>
      <w:r w:rsidRPr="00F80628">
        <w:rPr>
          <w:rFonts w:ascii="Times New Roman" w:hAnsi="Times New Roman" w:hint="eastAsia"/>
          <w:lang w:val="sr-Cyrl-CS"/>
        </w:rPr>
        <w:t>Уколико</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приликом</w:t>
      </w:r>
      <w:r w:rsidRPr="00F80628">
        <w:rPr>
          <w:rFonts w:ascii="Times New Roman" w:hAnsi="Times New Roman"/>
          <w:lang w:val="sr-Cyrl-CS"/>
        </w:rPr>
        <w:t xml:space="preserve"> </w:t>
      </w:r>
      <w:r w:rsidRPr="00F80628">
        <w:rPr>
          <w:rFonts w:ascii="Times New Roman" w:hAnsi="Times New Roman" w:hint="eastAsia"/>
          <w:lang w:val="sr-Cyrl-CS"/>
        </w:rPr>
        <w:t>извођења</w:t>
      </w:r>
      <w:r w:rsidRPr="00F80628">
        <w:rPr>
          <w:rFonts w:ascii="Times New Roman" w:hAnsi="Times New Roman"/>
          <w:lang w:val="sr-Cyrl-CS"/>
        </w:rPr>
        <w:t xml:space="preserve"> </w:t>
      </w:r>
      <w:r w:rsidRPr="00F80628">
        <w:rPr>
          <w:rFonts w:ascii="Times New Roman" w:hAnsi="Times New Roman" w:hint="eastAsia"/>
          <w:lang w:val="sr-Cyrl-CS"/>
        </w:rPr>
        <w:t>радова</w:t>
      </w:r>
      <w:r w:rsidRPr="00F80628">
        <w:rPr>
          <w:rFonts w:ascii="Times New Roman" w:hAnsi="Times New Roman"/>
          <w:lang w:val="sr-Cyrl-CS"/>
        </w:rPr>
        <w:t xml:space="preserve"> </w:t>
      </w:r>
      <w:r w:rsidRPr="00F80628">
        <w:rPr>
          <w:rFonts w:ascii="Times New Roman" w:hAnsi="Times New Roman" w:hint="eastAsia"/>
          <w:lang w:val="sr-Cyrl-CS"/>
        </w:rPr>
        <w:t>открију</w:t>
      </w:r>
      <w:r w:rsidRPr="00F80628">
        <w:rPr>
          <w:rFonts w:ascii="Times New Roman" w:hAnsi="Times New Roman"/>
          <w:lang w:val="sr-Cyrl-CS"/>
        </w:rPr>
        <w:t xml:space="preserve"> </w:t>
      </w:r>
      <w:r w:rsidRPr="00F80628">
        <w:rPr>
          <w:rFonts w:ascii="Times New Roman" w:hAnsi="Times New Roman" w:hint="eastAsia"/>
          <w:lang w:val="sr-Cyrl-CS"/>
        </w:rPr>
        <w:t>археолошки</w:t>
      </w:r>
      <w:r w:rsidRPr="00F80628">
        <w:rPr>
          <w:rFonts w:ascii="Times New Roman" w:hAnsi="Times New Roman"/>
          <w:lang w:val="sr-Cyrl-CS"/>
        </w:rPr>
        <w:t xml:space="preserve"> </w:t>
      </w:r>
      <w:r w:rsidRPr="00F80628">
        <w:rPr>
          <w:rFonts w:ascii="Times New Roman" w:hAnsi="Times New Roman" w:hint="eastAsia"/>
          <w:lang w:val="sr-Cyrl-CS"/>
        </w:rPr>
        <w:t>налази</w:t>
      </w:r>
      <w:r w:rsidRPr="00F80628">
        <w:rPr>
          <w:rFonts w:ascii="Times New Roman" w:hAnsi="Times New Roman"/>
          <w:lang w:val="sr-Cyrl-CS"/>
        </w:rPr>
        <w:t xml:space="preserve"> </w:t>
      </w:r>
      <w:r w:rsidRPr="00F80628">
        <w:rPr>
          <w:rFonts w:ascii="Times New Roman" w:hAnsi="Times New Roman" w:hint="eastAsia"/>
          <w:lang w:val="sr-Cyrl-CS"/>
        </w:rPr>
        <w:t>или</w:t>
      </w:r>
      <w:r w:rsidRPr="00F80628">
        <w:rPr>
          <w:rFonts w:ascii="Times New Roman" w:hAnsi="Times New Roman"/>
          <w:lang w:val="sr-Cyrl-CS"/>
        </w:rPr>
        <w:t xml:space="preserve"> </w:t>
      </w:r>
      <w:r w:rsidRPr="00F80628">
        <w:rPr>
          <w:rFonts w:ascii="Times New Roman" w:hAnsi="Times New Roman" w:hint="eastAsia"/>
          <w:lang w:val="sr-Cyrl-CS"/>
        </w:rPr>
        <w:t>делови</w:t>
      </w:r>
      <w:r w:rsidRPr="00F80628">
        <w:rPr>
          <w:rFonts w:ascii="Times New Roman" w:hAnsi="Times New Roman"/>
          <w:lang w:val="sr-Cyrl-CS"/>
        </w:rPr>
        <w:t xml:space="preserve"> </w:t>
      </w:r>
      <w:r w:rsidRPr="00F80628">
        <w:rPr>
          <w:rFonts w:ascii="Times New Roman" w:hAnsi="Times New Roman" w:hint="eastAsia"/>
          <w:lang w:val="sr-Cyrl-CS"/>
        </w:rPr>
        <w:t>археолошког</w:t>
      </w:r>
      <w:r w:rsidRPr="00F80628">
        <w:rPr>
          <w:rFonts w:ascii="Times New Roman" w:hAnsi="Times New Roman"/>
          <w:lang w:val="sr-Cyrl-CS"/>
        </w:rPr>
        <w:t xml:space="preserve"> </w:t>
      </w:r>
      <w:r w:rsidRPr="00F80628">
        <w:rPr>
          <w:rFonts w:ascii="Times New Roman" w:hAnsi="Times New Roman" w:hint="eastAsia"/>
          <w:lang w:val="sr-Cyrl-CS"/>
        </w:rPr>
        <w:t>локалитета</w:t>
      </w:r>
      <w:r w:rsidRPr="00F80628">
        <w:rPr>
          <w:rFonts w:ascii="Times New Roman" w:hAnsi="Times New Roman"/>
          <w:lang w:val="sr-Cyrl-CS"/>
        </w:rPr>
        <w:t xml:space="preserve">, </w:t>
      </w:r>
      <w:r w:rsidRPr="00F80628">
        <w:rPr>
          <w:rFonts w:ascii="Times New Roman" w:hAnsi="Times New Roman" w:hint="eastAsia"/>
          <w:lang w:val="sr-Cyrl-CS"/>
        </w:rPr>
        <w:t>инвеститор</w:t>
      </w:r>
      <w:r w:rsidRPr="00F80628">
        <w:rPr>
          <w:rFonts w:ascii="Times New Roman" w:hAnsi="Times New Roman"/>
          <w:lang w:val="sr-Cyrl-CS"/>
        </w:rPr>
        <w:t xml:space="preserve">, </w:t>
      </w:r>
      <w:r w:rsidRPr="00F80628">
        <w:rPr>
          <w:rFonts w:ascii="Times New Roman" w:hAnsi="Times New Roman" w:hint="eastAsia"/>
          <w:lang w:val="sr-Cyrl-CS"/>
        </w:rPr>
        <w:t>односно</w:t>
      </w:r>
      <w:r w:rsidRPr="00F80628">
        <w:rPr>
          <w:rFonts w:ascii="Times New Roman" w:hAnsi="Times New Roman"/>
          <w:lang w:val="sr-Cyrl-CS"/>
        </w:rPr>
        <w:t xml:space="preserve"> </w:t>
      </w:r>
      <w:r w:rsidRPr="00F80628">
        <w:rPr>
          <w:rFonts w:ascii="Times New Roman" w:hAnsi="Times New Roman" w:hint="eastAsia"/>
          <w:lang w:val="sr-Cyrl-CS"/>
        </w:rPr>
        <w:t>извођач</w:t>
      </w:r>
      <w:r w:rsidRPr="00F80628">
        <w:rPr>
          <w:rFonts w:ascii="Times New Roman" w:hAnsi="Times New Roman"/>
          <w:lang w:val="sr-Cyrl-CS"/>
        </w:rPr>
        <w:t xml:space="preserve"> </w:t>
      </w:r>
      <w:r w:rsidRPr="00F80628">
        <w:rPr>
          <w:rFonts w:ascii="Times New Roman" w:hAnsi="Times New Roman" w:hint="eastAsia"/>
          <w:lang w:val="sr-Cyrl-CS"/>
        </w:rPr>
        <w:t>радова</w:t>
      </w:r>
      <w:r w:rsidRPr="00F80628">
        <w:rPr>
          <w:rFonts w:ascii="Times New Roman" w:hAnsi="Times New Roman"/>
          <w:lang w:val="sr-Cyrl-CS"/>
        </w:rPr>
        <w:t xml:space="preserve">, </w:t>
      </w:r>
      <w:r w:rsidRPr="00F80628">
        <w:rPr>
          <w:rFonts w:ascii="Times New Roman" w:hAnsi="Times New Roman" w:hint="eastAsia"/>
          <w:lang w:val="sr-Cyrl-CS"/>
        </w:rPr>
        <w:t>је</w:t>
      </w:r>
      <w:r w:rsidRPr="00F80628">
        <w:rPr>
          <w:rFonts w:ascii="Times New Roman" w:hAnsi="Times New Roman"/>
          <w:lang w:val="sr-Cyrl-CS"/>
        </w:rPr>
        <w:t xml:space="preserve"> </w:t>
      </w:r>
      <w:r w:rsidRPr="00F80628">
        <w:rPr>
          <w:rFonts w:ascii="Times New Roman" w:hAnsi="Times New Roman" w:hint="eastAsia"/>
          <w:lang w:val="sr-Cyrl-CS"/>
        </w:rPr>
        <w:t>дужан</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одмах</w:t>
      </w:r>
      <w:r w:rsidRPr="00F80628">
        <w:rPr>
          <w:rFonts w:ascii="Times New Roman" w:hAnsi="Times New Roman"/>
          <w:lang w:val="sr-Cyrl-CS"/>
        </w:rPr>
        <w:t xml:space="preserve">, </w:t>
      </w:r>
      <w:r w:rsidRPr="00F80628">
        <w:rPr>
          <w:rFonts w:ascii="Times New Roman" w:hAnsi="Times New Roman" w:hint="eastAsia"/>
          <w:lang w:val="sr-Cyrl-CS"/>
        </w:rPr>
        <w:t>без</w:t>
      </w:r>
      <w:r w:rsidRPr="00F80628">
        <w:rPr>
          <w:rFonts w:ascii="Times New Roman" w:hAnsi="Times New Roman"/>
          <w:lang w:val="sr-Cyrl-CS"/>
        </w:rPr>
        <w:t xml:space="preserve"> </w:t>
      </w:r>
      <w:r w:rsidRPr="00F80628">
        <w:rPr>
          <w:rFonts w:ascii="Times New Roman" w:hAnsi="Times New Roman" w:hint="eastAsia"/>
          <w:lang w:val="sr-Cyrl-CS"/>
        </w:rPr>
        <w:t>одлагања</w:t>
      </w:r>
      <w:r w:rsidRPr="00F80628">
        <w:rPr>
          <w:rFonts w:ascii="Times New Roman" w:hAnsi="Times New Roman"/>
          <w:lang w:val="sr-Cyrl-CS"/>
        </w:rPr>
        <w:t xml:space="preserve">, </w:t>
      </w:r>
      <w:r w:rsidR="00601C2C">
        <w:rPr>
          <w:rFonts w:ascii="Times New Roman" w:hAnsi="Times New Roman" w:hint="eastAsia"/>
        </w:rPr>
        <w:t>обустави</w:t>
      </w:r>
      <w:r w:rsidRPr="00F80628">
        <w:rPr>
          <w:rFonts w:ascii="Times New Roman" w:hAnsi="Times New Roman"/>
          <w:lang w:val="sr-Cyrl-CS"/>
        </w:rPr>
        <w:t xml:space="preserve"> </w:t>
      </w:r>
      <w:r w:rsidRPr="00F80628">
        <w:rPr>
          <w:rFonts w:ascii="Times New Roman" w:hAnsi="Times New Roman" w:hint="eastAsia"/>
          <w:lang w:val="sr-Cyrl-CS"/>
        </w:rPr>
        <w:t>радове</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обавести</w:t>
      </w:r>
      <w:r w:rsidRPr="00F80628">
        <w:rPr>
          <w:rFonts w:ascii="Times New Roman" w:hAnsi="Times New Roman"/>
          <w:lang w:val="sr-Cyrl-CS"/>
        </w:rPr>
        <w:t xml:space="preserve"> </w:t>
      </w:r>
      <w:r w:rsidRPr="00F80628">
        <w:rPr>
          <w:rFonts w:ascii="Times New Roman" w:hAnsi="Times New Roman" w:hint="eastAsia"/>
          <w:lang w:val="sr-Cyrl-CS"/>
        </w:rPr>
        <w:t>надлежан</w:t>
      </w:r>
      <w:r w:rsidRPr="00F80628">
        <w:rPr>
          <w:rFonts w:ascii="Times New Roman" w:hAnsi="Times New Roman"/>
          <w:lang w:val="sr-Cyrl-CS"/>
        </w:rPr>
        <w:t xml:space="preserve"> </w:t>
      </w:r>
      <w:r w:rsidRPr="00F80628">
        <w:rPr>
          <w:rFonts w:ascii="Times New Roman" w:hAnsi="Times New Roman" w:hint="eastAsia"/>
          <w:lang w:val="sr-Cyrl-CS"/>
        </w:rPr>
        <w:t>Завод</w:t>
      </w:r>
      <w:r w:rsidRPr="00F80628">
        <w:rPr>
          <w:rFonts w:ascii="Times New Roman" w:hAnsi="Times New Roman"/>
          <w:lang w:val="sr-Cyrl-CS"/>
        </w:rPr>
        <w:t xml:space="preserve"> </w:t>
      </w:r>
      <w:r w:rsidRPr="00F80628">
        <w:rPr>
          <w:rFonts w:ascii="Times New Roman" w:hAnsi="Times New Roman" w:hint="eastAsia"/>
          <w:lang w:val="sr-Cyrl-CS"/>
        </w:rPr>
        <w:t>за</w:t>
      </w:r>
      <w:r w:rsidRPr="00F80628">
        <w:rPr>
          <w:rFonts w:ascii="Times New Roman" w:hAnsi="Times New Roman"/>
          <w:lang w:val="sr-Cyrl-CS"/>
        </w:rPr>
        <w:t xml:space="preserve"> </w:t>
      </w:r>
      <w:r w:rsidRPr="00F80628">
        <w:rPr>
          <w:rFonts w:ascii="Times New Roman" w:hAnsi="Times New Roman" w:hint="eastAsia"/>
          <w:lang w:val="sr-Cyrl-CS"/>
        </w:rPr>
        <w:t>заштиту</w:t>
      </w:r>
      <w:r w:rsidRPr="00F80628">
        <w:rPr>
          <w:rFonts w:ascii="Times New Roman" w:hAnsi="Times New Roman"/>
          <w:lang w:val="sr-Cyrl-CS"/>
        </w:rPr>
        <w:t xml:space="preserve"> </w:t>
      </w:r>
      <w:r w:rsidRPr="00F80628">
        <w:rPr>
          <w:rFonts w:ascii="Times New Roman" w:hAnsi="Times New Roman" w:hint="eastAsia"/>
          <w:lang w:val="sr-Cyrl-CS"/>
        </w:rPr>
        <w:t>споменика</w:t>
      </w:r>
      <w:r w:rsidRPr="00F80628">
        <w:rPr>
          <w:rFonts w:ascii="Times New Roman" w:hAnsi="Times New Roman"/>
          <w:lang w:val="sr-Cyrl-CS"/>
        </w:rPr>
        <w:t xml:space="preserve"> </w:t>
      </w:r>
      <w:r w:rsidRPr="00F80628">
        <w:rPr>
          <w:rFonts w:ascii="Times New Roman" w:hAnsi="Times New Roman" w:hint="eastAsia"/>
          <w:lang w:val="sr-Cyrl-CS"/>
        </w:rPr>
        <w:t>културе</w:t>
      </w:r>
      <w:r w:rsidRPr="00F80628">
        <w:rPr>
          <w:rFonts w:ascii="Times New Roman" w:hAnsi="Times New Roman"/>
          <w:lang w:val="sr-Cyrl-CS"/>
        </w:rPr>
        <w:t xml:space="preserve"> </w:t>
      </w:r>
      <w:r w:rsidRPr="00F80628">
        <w:rPr>
          <w:rFonts w:ascii="Times New Roman" w:hAnsi="Times New Roman" w:hint="eastAsia"/>
          <w:lang w:val="sr-Cyrl-CS"/>
        </w:rPr>
        <w:t>Ниш</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предузме</w:t>
      </w:r>
      <w:r w:rsidRPr="00F80628">
        <w:rPr>
          <w:rFonts w:ascii="Times New Roman" w:hAnsi="Times New Roman"/>
          <w:lang w:val="sr-Cyrl-CS"/>
        </w:rPr>
        <w:t xml:space="preserve"> </w:t>
      </w:r>
      <w:r w:rsidRPr="00F80628">
        <w:rPr>
          <w:rFonts w:ascii="Times New Roman" w:hAnsi="Times New Roman" w:hint="eastAsia"/>
          <w:lang w:val="sr-Cyrl-CS"/>
        </w:rPr>
        <w:t>мере</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налаз</w:t>
      </w:r>
      <w:r w:rsidRPr="00F80628">
        <w:rPr>
          <w:rFonts w:ascii="Times New Roman" w:hAnsi="Times New Roman"/>
          <w:lang w:val="sr-Cyrl-CS"/>
        </w:rPr>
        <w:t xml:space="preserve"> </w:t>
      </w:r>
      <w:r w:rsidRPr="00F80628">
        <w:rPr>
          <w:rFonts w:ascii="Times New Roman" w:hAnsi="Times New Roman" w:hint="eastAsia"/>
          <w:lang w:val="sr-Cyrl-CS"/>
        </w:rPr>
        <w:t>не</w:t>
      </w:r>
      <w:r w:rsidRPr="00F80628">
        <w:rPr>
          <w:rFonts w:ascii="Times New Roman" w:hAnsi="Times New Roman"/>
          <w:lang w:val="sr-Cyrl-CS"/>
        </w:rPr>
        <w:t xml:space="preserve"> </w:t>
      </w:r>
      <w:r w:rsidRPr="00F80628">
        <w:rPr>
          <w:rFonts w:ascii="Times New Roman" w:hAnsi="Times New Roman" w:hint="eastAsia"/>
          <w:lang w:val="sr-Cyrl-CS"/>
        </w:rPr>
        <w:t>уништи</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не</w:t>
      </w:r>
      <w:r w:rsidRPr="00F80628">
        <w:rPr>
          <w:rFonts w:ascii="Times New Roman" w:hAnsi="Times New Roman"/>
          <w:lang w:val="sr-Cyrl-CS"/>
        </w:rPr>
        <w:t xml:space="preserve"> </w:t>
      </w:r>
      <w:r w:rsidRPr="00F80628">
        <w:rPr>
          <w:rFonts w:ascii="Times New Roman" w:hAnsi="Times New Roman" w:hint="eastAsia"/>
          <w:lang w:val="sr-Cyrl-CS"/>
        </w:rPr>
        <w:t>оштети</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сачува</w:t>
      </w:r>
      <w:r w:rsidRPr="00F80628">
        <w:rPr>
          <w:rFonts w:ascii="Times New Roman" w:hAnsi="Times New Roman"/>
          <w:lang w:val="sr-Cyrl-CS"/>
        </w:rPr>
        <w:t xml:space="preserve"> </w:t>
      </w:r>
      <w:r w:rsidRPr="00F80628">
        <w:rPr>
          <w:rFonts w:ascii="Times New Roman" w:hAnsi="Times New Roman" w:hint="eastAsia"/>
          <w:lang w:val="sr-Cyrl-CS"/>
        </w:rPr>
        <w:t>на</w:t>
      </w:r>
      <w:r w:rsidRPr="00F80628">
        <w:rPr>
          <w:rFonts w:ascii="Times New Roman" w:hAnsi="Times New Roman"/>
          <w:lang w:val="sr-Cyrl-CS"/>
        </w:rPr>
        <w:t xml:space="preserve"> </w:t>
      </w:r>
      <w:r w:rsidRPr="00F80628">
        <w:rPr>
          <w:rFonts w:ascii="Times New Roman" w:hAnsi="Times New Roman" w:hint="eastAsia"/>
          <w:lang w:val="sr-Cyrl-CS"/>
        </w:rPr>
        <w:t>месту</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положају</w:t>
      </w:r>
      <w:r w:rsidRPr="00F80628">
        <w:rPr>
          <w:rFonts w:ascii="Times New Roman" w:hAnsi="Times New Roman"/>
          <w:lang w:val="sr-Cyrl-CS"/>
        </w:rPr>
        <w:t xml:space="preserve"> </w:t>
      </w: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коме</w:t>
      </w:r>
      <w:r w:rsidRPr="00F80628">
        <w:rPr>
          <w:rFonts w:ascii="Times New Roman" w:hAnsi="Times New Roman"/>
          <w:lang w:val="sr-Cyrl-CS"/>
        </w:rPr>
        <w:t xml:space="preserve"> </w:t>
      </w:r>
      <w:r w:rsidRPr="00F80628">
        <w:rPr>
          <w:rFonts w:ascii="Times New Roman" w:hAnsi="Times New Roman" w:hint="eastAsia"/>
          <w:lang w:val="sr-Cyrl-CS"/>
        </w:rPr>
        <w:t>је</w:t>
      </w:r>
      <w:r w:rsidRPr="00F80628">
        <w:rPr>
          <w:rFonts w:ascii="Times New Roman" w:hAnsi="Times New Roman"/>
          <w:lang w:val="sr-Cyrl-CS"/>
        </w:rPr>
        <w:t xml:space="preserve"> </w:t>
      </w:r>
      <w:r w:rsidRPr="00F80628">
        <w:rPr>
          <w:rFonts w:ascii="Times New Roman" w:hAnsi="Times New Roman" w:hint="eastAsia"/>
          <w:lang w:val="sr-Cyrl-CS"/>
        </w:rPr>
        <w:t>откривен</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обезбеди</w:t>
      </w:r>
      <w:r w:rsidRPr="00F80628">
        <w:rPr>
          <w:rFonts w:ascii="Times New Roman" w:hAnsi="Times New Roman"/>
          <w:lang w:val="sr-Cyrl-CS"/>
        </w:rPr>
        <w:t xml:space="preserve"> </w:t>
      </w:r>
      <w:r w:rsidRPr="00F80628">
        <w:rPr>
          <w:rFonts w:ascii="Times New Roman" w:hAnsi="Times New Roman" w:hint="eastAsia"/>
          <w:lang w:val="sr-Cyrl-CS"/>
        </w:rPr>
        <w:t>услове</w:t>
      </w:r>
      <w:r w:rsidRPr="00F80628">
        <w:rPr>
          <w:rFonts w:ascii="Times New Roman" w:hAnsi="Times New Roman"/>
          <w:lang w:val="sr-Cyrl-CS"/>
        </w:rPr>
        <w:t xml:space="preserve"> </w:t>
      </w:r>
      <w:r w:rsidRPr="00F80628">
        <w:rPr>
          <w:rFonts w:ascii="Times New Roman" w:hAnsi="Times New Roman" w:hint="eastAsia"/>
          <w:lang w:val="sr-Cyrl-CS"/>
        </w:rPr>
        <w:t>за</w:t>
      </w:r>
      <w:r w:rsidRPr="00F80628">
        <w:rPr>
          <w:rFonts w:ascii="Times New Roman" w:hAnsi="Times New Roman"/>
          <w:lang w:val="sr-Cyrl-CS"/>
        </w:rPr>
        <w:t xml:space="preserve"> </w:t>
      </w:r>
      <w:r w:rsidRPr="00F80628">
        <w:rPr>
          <w:rFonts w:ascii="Times New Roman" w:hAnsi="Times New Roman" w:hint="eastAsia"/>
          <w:lang w:val="sr-Cyrl-CS"/>
        </w:rPr>
        <w:t>заштитна</w:t>
      </w:r>
      <w:r w:rsidRPr="00F80628">
        <w:rPr>
          <w:rFonts w:ascii="Times New Roman" w:hAnsi="Times New Roman"/>
          <w:lang w:val="sr-Cyrl-CS"/>
        </w:rPr>
        <w:t xml:space="preserve"> </w:t>
      </w:r>
      <w:r w:rsidRPr="00F80628">
        <w:rPr>
          <w:rFonts w:ascii="Times New Roman" w:hAnsi="Times New Roman" w:hint="eastAsia"/>
          <w:lang w:val="sr-Cyrl-CS"/>
        </w:rPr>
        <w:t>археолошка</w:t>
      </w:r>
      <w:r w:rsidRPr="00F80628">
        <w:rPr>
          <w:rFonts w:ascii="Times New Roman" w:hAnsi="Times New Roman"/>
          <w:lang w:val="sr-Cyrl-CS"/>
        </w:rPr>
        <w:t xml:space="preserve"> </w:t>
      </w:r>
      <w:r w:rsidRPr="00F80628">
        <w:rPr>
          <w:rFonts w:ascii="Times New Roman" w:hAnsi="Times New Roman" w:hint="eastAsia"/>
          <w:lang w:val="sr-Cyrl-CS"/>
        </w:rPr>
        <w:t>истраживања</w:t>
      </w:r>
      <w:r w:rsidRPr="00F80628">
        <w:rPr>
          <w:rFonts w:ascii="Times New Roman" w:hAnsi="Times New Roman"/>
          <w:lang w:val="sr-Cyrl-CS"/>
        </w:rPr>
        <w:t>.</w:t>
      </w:r>
    </w:p>
    <w:p w14:paraId="32A89171" w14:textId="713F6D9D" w:rsidR="007D39DA" w:rsidRDefault="007D39DA" w:rsidP="00414F78">
      <w:pPr>
        <w:ind w:firstLine="540"/>
        <w:rPr>
          <w:rFonts w:ascii="Times New Roman" w:hAnsi="Times New Roman"/>
          <w:lang w:val="sr-Cyrl-CS"/>
        </w:rPr>
      </w:pPr>
    </w:p>
    <w:p w14:paraId="295D23FC" w14:textId="77777777" w:rsidR="007D39DA" w:rsidRDefault="007D39DA" w:rsidP="00414F78">
      <w:pPr>
        <w:ind w:firstLine="540"/>
        <w:rPr>
          <w:rFonts w:ascii="Times New Roman" w:hAnsi="Times New Roman"/>
          <w:lang w:val="sr-Cyrl-CS"/>
        </w:rPr>
      </w:pPr>
    </w:p>
    <w:p w14:paraId="66F935D6" w14:textId="77777777" w:rsidR="00075867" w:rsidRPr="00075867" w:rsidRDefault="00075867" w:rsidP="00075867">
      <w:pPr>
        <w:tabs>
          <w:tab w:val="left" w:pos="567"/>
          <w:tab w:val="right" w:leader="dot" w:pos="9072"/>
        </w:tabs>
        <w:spacing w:before="240" w:after="120"/>
        <w:ind w:left="540" w:hanging="540"/>
        <w:jc w:val="left"/>
        <w:rPr>
          <w:rFonts w:ascii="Times New Roman" w:hAnsi="Times New Roman"/>
          <w:noProof/>
          <w:sz w:val="24"/>
          <w:szCs w:val="24"/>
          <w:lang w:val="sr-Cyrl-CS"/>
        </w:rPr>
      </w:pPr>
      <w:r w:rsidRPr="00075867">
        <w:rPr>
          <w:rFonts w:ascii="Times New Roman" w:hAnsi="Times New Roman"/>
          <w:noProof/>
          <w:sz w:val="24"/>
          <w:szCs w:val="24"/>
          <w:lang w:val="sr-Cyrl-CS"/>
        </w:rPr>
        <w:lastRenderedPageBreak/>
        <w:t>2.9.   ЗАШТИТА ЖИВОТНЕ СРЕДИНЕ, ЖИВОТА И ЗДРАВЉА ЉУДИ</w:t>
      </w:r>
    </w:p>
    <w:p w14:paraId="01934516"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b/>
          <w:lang w:val="sr-Cyrl-CS"/>
        </w:rPr>
        <w:t>Заштита</w:t>
      </w:r>
      <w:r w:rsidRPr="00075867">
        <w:rPr>
          <w:rFonts w:ascii="Times New Roman" w:hAnsi="Times New Roman"/>
          <w:b/>
          <w:lang w:val="sr-Cyrl-CS"/>
        </w:rPr>
        <w:t xml:space="preserve"> </w:t>
      </w:r>
      <w:r w:rsidRPr="00075867">
        <w:rPr>
          <w:rFonts w:ascii="Times New Roman" w:hAnsi="Times New Roman" w:hint="eastAsia"/>
          <w:b/>
          <w:lang w:val="sr-Cyrl-CS"/>
        </w:rPr>
        <w:t>земљишта</w:t>
      </w:r>
      <w:r w:rsidRPr="00075867">
        <w:rPr>
          <w:rFonts w:ascii="Times New Roman" w:hAnsi="Times New Roman"/>
          <w:b/>
          <w:lang w:val="sr-Cyrl-CS"/>
        </w:rPr>
        <w:t xml:space="preserve"> </w:t>
      </w:r>
      <w:r w:rsidRPr="00075867">
        <w:rPr>
          <w:rFonts w:ascii="Times New Roman" w:hAnsi="Times New Roman"/>
          <w:lang w:val="sr-Cyrl-CS"/>
        </w:rPr>
        <w:t>остварује се кроз:</w:t>
      </w:r>
    </w:p>
    <w:p w14:paraId="09CE1784"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Санацију</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рекултивацију</w:t>
      </w:r>
      <w:r w:rsidRPr="00075867">
        <w:rPr>
          <w:rFonts w:ascii="Times New Roman" w:hAnsi="Times New Roman"/>
          <w:lang w:val="sr-Cyrl-CS"/>
        </w:rPr>
        <w:t xml:space="preserve"> </w:t>
      </w:r>
      <w:r w:rsidRPr="00075867">
        <w:rPr>
          <w:rFonts w:ascii="Times New Roman" w:hAnsi="Times New Roman" w:hint="eastAsia"/>
          <w:lang w:val="sr-Cyrl-CS"/>
        </w:rPr>
        <w:t>деградираних</w:t>
      </w:r>
      <w:r w:rsidRPr="00075867">
        <w:rPr>
          <w:rFonts w:ascii="Times New Roman" w:hAnsi="Times New Roman"/>
          <w:lang w:val="sr-Cyrl-CS"/>
        </w:rPr>
        <w:t xml:space="preserve"> </w:t>
      </w:r>
      <w:r w:rsidRPr="00075867">
        <w:rPr>
          <w:rFonts w:ascii="Times New Roman" w:hAnsi="Times New Roman" w:hint="eastAsia"/>
          <w:lang w:val="sr-Cyrl-CS"/>
        </w:rPr>
        <w:t>површина</w:t>
      </w:r>
      <w:r w:rsidRPr="00075867">
        <w:rPr>
          <w:rFonts w:ascii="Times New Roman" w:hAnsi="Times New Roman"/>
          <w:lang w:val="sr-Cyrl-CS"/>
        </w:rPr>
        <w:t xml:space="preserve"> (</w:t>
      </w:r>
      <w:r w:rsidRPr="00075867">
        <w:rPr>
          <w:rFonts w:ascii="Times New Roman" w:hAnsi="Times New Roman" w:hint="eastAsia"/>
          <w:lang w:val="sr-Cyrl-CS"/>
        </w:rPr>
        <w:t>сметлишта</w:t>
      </w:r>
      <w:r w:rsidRPr="00075867">
        <w:rPr>
          <w:rFonts w:ascii="Times New Roman" w:hAnsi="Times New Roman"/>
          <w:lang w:val="sr-Cyrl-CS"/>
        </w:rPr>
        <w:t xml:space="preserve">, </w:t>
      </w:r>
      <w:r w:rsidRPr="00075867">
        <w:rPr>
          <w:rFonts w:ascii="Times New Roman" w:hAnsi="Times New Roman" w:hint="eastAsia"/>
          <w:lang w:val="sr-Cyrl-CS"/>
        </w:rPr>
        <w:t>запуштених</w:t>
      </w:r>
      <w:r w:rsidRPr="00075867">
        <w:rPr>
          <w:rFonts w:ascii="Times New Roman" w:hAnsi="Times New Roman"/>
          <w:lang w:val="sr-Cyrl-CS"/>
        </w:rPr>
        <w:t xml:space="preserve"> </w:t>
      </w:r>
      <w:r w:rsidRPr="00075867">
        <w:rPr>
          <w:rFonts w:ascii="Times New Roman" w:hAnsi="Times New Roman" w:hint="eastAsia"/>
          <w:lang w:val="sr-Cyrl-CS"/>
        </w:rPr>
        <w:t>простора</w:t>
      </w:r>
      <w:r w:rsidRPr="00075867">
        <w:rPr>
          <w:rFonts w:ascii="Times New Roman" w:hAnsi="Times New Roman"/>
          <w:lang w:val="sr-Cyrl-CS"/>
        </w:rPr>
        <w:t xml:space="preserve">, </w:t>
      </w:r>
      <w:r w:rsidRPr="00075867">
        <w:rPr>
          <w:rFonts w:ascii="Times New Roman" w:hAnsi="Times New Roman"/>
          <w:lang w:val="sr-Cyrl-RS"/>
        </w:rPr>
        <w:t xml:space="preserve">простора на којима је нелегално одлаган грађевински отпад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p>
    <w:p w14:paraId="4268D11C"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Унапређење управљања комуналним и осталим отпадом, и усаглашавање са важећом законском регулативом и Националном стратегијом управљања отпадом;</w:t>
      </w:r>
    </w:p>
    <w:p w14:paraId="4A2B0051"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Спречавање</w:t>
      </w:r>
      <w:r w:rsidRPr="00075867">
        <w:rPr>
          <w:rFonts w:ascii="Times New Roman" w:hAnsi="Times New Roman"/>
          <w:lang w:val="sr-Cyrl-CS"/>
        </w:rPr>
        <w:t xml:space="preserve"> </w:t>
      </w:r>
      <w:r w:rsidRPr="00075867">
        <w:rPr>
          <w:rFonts w:ascii="Times New Roman" w:hAnsi="Times New Roman" w:hint="eastAsia"/>
          <w:lang w:val="sr-Cyrl-CS"/>
        </w:rPr>
        <w:t>нелегалне</w:t>
      </w:r>
      <w:r w:rsidRPr="00075867">
        <w:rPr>
          <w:rFonts w:ascii="Times New Roman" w:hAnsi="Times New Roman"/>
          <w:lang w:val="sr-Cyrl-CS"/>
        </w:rPr>
        <w:t xml:space="preserve"> </w:t>
      </w:r>
      <w:r w:rsidRPr="00075867">
        <w:rPr>
          <w:rFonts w:ascii="Times New Roman" w:hAnsi="Times New Roman" w:hint="eastAsia"/>
          <w:lang w:val="sr-Cyrl-CS"/>
        </w:rPr>
        <w:t>градње</w:t>
      </w:r>
      <w:r w:rsidRPr="00075867">
        <w:rPr>
          <w:rFonts w:ascii="Times New Roman" w:hAnsi="Times New Roman"/>
          <w:lang w:val="sr-Cyrl-CS"/>
        </w:rPr>
        <w:t xml:space="preserve"> у будућности;</w:t>
      </w:r>
    </w:p>
    <w:p w14:paraId="6EB7FD30"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Спречавање пренамене квалитетног пољопривредног земљишта;</w:t>
      </w:r>
    </w:p>
    <w:p w14:paraId="23790B82" w14:textId="6C32AE06"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rPr>
        <w:t xml:space="preserve">Задржавање </w:t>
      </w:r>
      <w:r w:rsidRPr="00075867">
        <w:rPr>
          <w:rFonts w:ascii="Times New Roman" w:hAnsi="Times New Roman" w:hint="eastAsia"/>
          <w:lang w:val="sr-Cyrl-CS"/>
        </w:rPr>
        <w:t>квалитетног</w:t>
      </w:r>
      <w:r w:rsidRPr="00075867">
        <w:rPr>
          <w:rFonts w:ascii="Times New Roman" w:hAnsi="Times New Roman"/>
          <w:lang w:val="sr-Cyrl-CS"/>
        </w:rPr>
        <w:t xml:space="preserve"> </w:t>
      </w:r>
      <w:r w:rsidR="00310ADF">
        <w:rPr>
          <w:rFonts w:ascii="Times New Roman" w:hAnsi="Times New Roman"/>
          <w:lang w:val="sr-Cyrl-CS"/>
        </w:rPr>
        <w:t xml:space="preserve">постојећег </w:t>
      </w:r>
      <w:r w:rsidRPr="00075867">
        <w:rPr>
          <w:rFonts w:ascii="Times New Roman" w:hAnsi="Times New Roman"/>
        </w:rPr>
        <w:t>шумског</w:t>
      </w:r>
      <w:r w:rsidRPr="00075867">
        <w:rPr>
          <w:rFonts w:ascii="Times New Roman" w:hAnsi="Times New Roman"/>
          <w:lang w:val="sr-Cyrl-CS"/>
        </w:rPr>
        <w:t xml:space="preserve"> </w:t>
      </w:r>
      <w:r w:rsidRPr="00075867">
        <w:rPr>
          <w:rFonts w:ascii="Times New Roman" w:hAnsi="Times New Roman" w:hint="eastAsia"/>
          <w:lang w:val="sr-Cyrl-CS"/>
        </w:rPr>
        <w:t>земљишта</w:t>
      </w:r>
      <w:r w:rsidRPr="00075867">
        <w:rPr>
          <w:rFonts w:ascii="Times New Roman" w:hAnsi="Times New Roman"/>
          <w:lang w:val="sr-Cyrl-CS"/>
        </w:rPr>
        <w:t xml:space="preserve"> и зелених површина </w:t>
      </w:r>
      <w:r w:rsidRPr="00075867">
        <w:rPr>
          <w:rFonts w:ascii="Times New Roman" w:hAnsi="Times New Roman" w:hint="eastAsia"/>
        </w:rPr>
        <w:t>у</w:t>
      </w:r>
      <w:r w:rsidRPr="00075867">
        <w:rPr>
          <w:rFonts w:ascii="Times New Roman" w:hAnsi="Times New Roman"/>
        </w:rPr>
        <w:t xml:space="preserve"> оквиру </w:t>
      </w:r>
      <w:r w:rsidRPr="00075867">
        <w:rPr>
          <w:rFonts w:ascii="Times New Roman" w:hAnsi="Times New Roman"/>
          <w:lang w:val="sr-Cyrl-CS"/>
        </w:rPr>
        <w:t>грађевинског подручја,</w:t>
      </w:r>
    </w:p>
    <w:p w14:paraId="75BB3172"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rPr>
        <w:t>Унапређење</w:t>
      </w:r>
      <w:r w:rsidRPr="00075867">
        <w:rPr>
          <w:rFonts w:ascii="Times New Roman" w:hAnsi="Times New Roman"/>
          <w:lang w:val="sr-Cyrl-CS"/>
        </w:rPr>
        <w:t xml:space="preserve"> </w:t>
      </w:r>
      <w:r w:rsidRPr="00075867">
        <w:rPr>
          <w:rFonts w:ascii="Times New Roman" w:hAnsi="Times New Roman" w:hint="eastAsia"/>
          <w:lang w:val="sr-Cyrl-CS"/>
        </w:rPr>
        <w:t>програма</w:t>
      </w:r>
      <w:r w:rsidRPr="00075867">
        <w:rPr>
          <w:rFonts w:ascii="Times New Roman" w:hAnsi="Times New Roman"/>
          <w:lang w:val="sr-Cyrl-CS"/>
        </w:rPr>
        <w:t xml:space="preserve"> </w:t>
      </w:r>
      <w:r w:rsidRPr="00075867">
        <w:rPr>
          <w:rFonts w:ascii="Times New Roman" w:hAnsi="Times New Roman" w:hint="eastAsia"/>
          <w:lang w:val="sr-Cyrl-CS"/>
        </w:rPr>
        <w:t>мониторинга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успостављање</w:t>
      </w:r>
      <w:r w:rsidRPr="00075867">
        <w:rPr>
          <w:rFonts w:ascii="Times New Roman" w:hAnsi="Times New Roman"/>
          <w:lang w:val="sr-Cyrl-CS"/>
        </w:rPr>
        <w:t xml:space="preserve"> </w:t>
      </w:r>
      <w:r w:rsidRPr="00075867">
        <w:rPr>
          <w:rFonts w:ascii="Times New Roman" w:hAnsi="Times New Roman" w:hint="eastAsia"/>
          <w:lang w:val="sr-Cyrl-CS"/>
        </w:rPr>
        <w:t>нових</w:t>
      </w:r>
      <w:r w:rsidRPr="00075867">
        <w:rPr>
          <w:rFonts w:ascii="Times New Roman" w:hAnsi="Times New Roman"/>
          <w:lang w:val="sr-Cyrl-CS"/>
        </w:rPr>
        <w:t xml:space="preserve"> </w:t>
      </w:r>
      <w:r w:rsidRPr="00075867">
        <w:rPr>
          <w:rFonts w:ascii="Times New Roman" w:hAnsi="Times New Roman" w:hint="eastAsia"/>
          <w:lang w:val="sr-Cyrl-CS"/>
        </w:rPr>
        <w:t>мерних</w:t>
      </w:r>
      <w:r w:rsidRPr="00075867">
        <w:rPr>
          <w:rFonts w:ascii="Times New Roman" w:hAnsi="Times New Roman"/>
          <w:lang w:val="sr-Cyrl-CS"/>
        </w:rPr>
        <w:t xml:space="preserve"> </w:t>
      </w:r>
      <w:r w:rsidRPr="00075867">
        <w:rPr>
          <w:rFonts w:ascii="Times New Roman" w:hAnsi="Times New Roman" w:hint="eastAsia"/>
          <w:lang w:val="sr-Cyrl-CS"/>
        </w:rPr>
        <w:t>места</w:t>
      </w:r>
      <w:r w:rsidRPr="00075867">
        <w:rPr>
          <w:rFonts w:ascii="Times New Roman" w:hAnsi="Times New Roman"/>
          <w:lang w:val="sr-Cyrl-CS"/>
        </w:rPr>
        <w:t xml:space="preserve"> </w:t>
      </w:r>
      <w:r w:rsidRPr="00075867">
        <w:rPr>
          <w:rFonts w:ascii="Times New Roman" w:hAnsi="Times New Roman" w:hint="eastAsia"/>
          <w:lang w:val="sr-Cyrl-CS"/>
        </w:rPr>
        <w:t>ради</w:t>
      </w:r>
      <w:r w:rsidRPr="00075867">
        <w:rPr>
          <w:rFonts w:ascii="Times New Roman" w:hAnsi="Times New Roman"/>
          <w:lang w:val="sr-Cyrl-CS"/>
        </w:rPr>
        <w:t xml:space="preserve"> </w:t>
      </w:r>
      <w:r w:rsidRPr="00075867">
        <w:rPr>
          <w:rFonts w:ascii="Times New Roman" w:hAnsi="Times New Roman" w:hint="eastAsia"/>
          <w:lang w:val="sr-Cyrl-CS"/>
        </w:rPr>
        <w:t>добијања</w:t>
      </w:r>
      <w:r w:rsidRPr="00075867">
        <w:rPr>
          <w:rFonts w:ascii="Times New Roman" w:hAnsi="Times New Roman"/>
          <w:lang w:val="sr-Cyrl-CS"/>
        </w:rPr>
        <w:t xml:space="preserve"> </w:t>
      </w:r>
      <w:r w:rsidRPr="00075867">
        <w:rPr>
          <w:rFonts w:ascii="Times New Roman" w:hAnsi="Times New Roman" w:hint="eastAsia"/>
          <w:lang w:val="sr-Cyrl-CS"/>
        </w:rPr>
        <w:t>свеобухватне</w:t>
      </w:r>
      <w:r w:rsidRPr="00075867">
        <w:rPr>
          <w:rFonts w:ascii="Times New Roman" w:hAnsi="Times New Roman"/>
          <w:lang w:val="sr-Cyrl-CS"/>
        </w:rPr>
        <w:t>/</w:t>
      </w:r>
      <w:r w:rsidRPr="00075867">
        <w:rPr>
          <w:rFonts w:ascii="Times New Roman" w:hAnsi="Times New Roman" w:hint="eastAsia"/>
          <w:lang w:val="sr-Cyrl-CS"/>
        </w:rPr>
        <w:t>тачне</w:t>
      </w:r>
      <w:r w:rsidRPr="00075867">
        <w:rPr>
          <w:rFonts w:ascii="Times New Roman" w:hAnsi="Times New Roman"/>
          <w:lang w:val="sr-Cyrl-CS"/>
        </w:rPr>
        <w:t xml:space="preserve"> </w:t>
      </w:r>
      <w:r w:rsidRPr="00075867">
        <w:rPr>
          <w:rFonts w:ascii="Times New Roman" w:hAnsi="Times New Roman" w:hint="eastAsia"/>
          <w:lang w:val="sr-Cyrl-CS"/>
        </w:rPr>
        <w:t>слике</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квалитету</w:t>
      </w:r>
      <w:r w:rsidRPr="00075867">
        <w:rPr>
          <w:rFonts w:ascii="Times New Roman" w:hAnsi="Times New Roman"/>
          <w:lang w:val="sr-Cyrl-CS"/>
        </w:rPr>
        <w:t xml:space="preserve"> </w:t>
      </w:r>
      <w:r w:rsidRPr="00075867">
        <w:rPr>
          <w:rFonts w:ascii="Times New Roman" w:hAnsi="Times New Roman" w:hint="eastAsia"/>
          <w:lang w:val="sr-Cyrl-CS"/>
        </w:rPr>
        <w:t>земљишта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обухвату</w:t>
      </w:r>
      <w:r w:rsidRPr="00075867">
        <w:rPr>
          <w:rFonts w:ascii="Times New Roman" w:hAnsi="Times New Roman"/>
          <w:lang w:val="sr-Cyrl-CS"/>
        </w:rPr>
        <w:t xml:space="preserve"> </w:t>
      </w:r>
      <w:r w:rsidRPr="00075867">
        <w:rPr>
          <w:rFonts w:ascii="Times New Roman" w:hAnsi="Times New Roman" w:hint="eastAsia"/>
          <w:lang w:val="sr-Cyrl-CS"/>
        </w:rPr>
        <w:t>Плана</w:t>
      </w:r>
      <w:r w:rsidRPr="00075867">
        <w:rPr>
          <w:rFonts w:ascii="Times New Roman" w:hAnsi="Times New Roman"/>
          <w:lang w:val="sr-Cyrl-CS"/>
        </w:rPr>
        <w:t>.</w:t>
      </w:r>
    </w:p>
    <w:p w14:paraId="2964DD99" w14:textId="6C3EEBB9" w:rsidR="00075867" w:rsidRPr="00075867" w:rsidRDefault="00075867" w:rsidP="00075867">
      <w:pPr>
        <w:ind w:firstLine="540"/>
        <w:rPr>
          <w:rFonts w:ascii="Times New Roman" w:hAnsi="Times New Roman"/>
          <w:b/>
          <w:lang w:val="sr-Cyrl-CS"/>
        </w:rPr>
      </w:pPr>
      <w:r w:rsidRPr="00075867">
        <w:rPr>
          <w:rFonts w:ascii="Times New Roman" w:hAnsi="Times New Roman" w:hint="eastAsia"/>
          <w:b/>
          <w:lang w:val="sr-Cyrl-CS"/>
        </w:rPr>
        <w:t>Заштита</w:t>
      </w:r>
      <w:r w:rsidRPr="00075867">
        <w:rPr>
          <w:rFonts w:ascii="Times New Roman" w:hAnsi="Times New Roman"/>
          <w:b/>
          <w:lang w:val="sr-Cyrl-CS"/>
        </w:rPr>
        <w:t xml:space="preserve"> и побољшање </w:t>
      </w:r>
      <w:r w:rsidR="00310ADF">
        <w:rPr>
          <w:rFonts w:ascii="Times New Roman" w:hAnsi="Times New Roman"/>
          <w:b/>
          <w:lang w:val="sr-Cyrl-CS"/>
        </w:rPr>
        <w:t xml:space="preserve">квалитета </w:t>
      </w:r>
      <w:r w:rsidRPr="00075867">
        <w:rPr>
          <w:rFonts w:ascii="Times New Roman" w:hAnsi="Times New Roman" w:hint="eastAsia"/>
          <w:b/>
          <w:lang w:val="sr-Cyrl-CS"/>
        </w:rPr>
        <w:t>ваздуха</w:t>
      </w:r>
      <w:r w:rsidRPr="00075867">
        <w:rPr>
          <w:rFonts w:ascii="Times New Roman" w:hAnsi="Times New Roman" w:hint="eastAsia"/>
          <w:lang w:val="sr-Cyrl-CS"/>
        </w:rPr>
        <w:t xml:space="preserve"> остварује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кроз</w:t>
      </w:r>
      <w:r w:rsidRPr="00075867">
        <w:rPr>
          <w:rFonts w:ascii="Times New Roman" w:hAnsi="Times New Roman"/>
          <w:lang w:val="sr-Cyrl-CS"/>
        </w:rPr>
        <w:t>:</w:t>
      </w:r>
    </w:p>
    <w:p w14:paraId="1D9601BD" w14:textId="6DA0F5BA"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Очување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унапређење</w:t>
      </w:r>
      <w:r w:rsidRPr="00075867">
        <w:rPr>
          <w:rFonts w:ascii="Times New Roman" w:hAnsi="Times New Roman"/>
          <w:lang w:val="sr-Cyrl-CS"/>
        </w:rPr>
        <w:t xml:space="preserve"> </w:t>
      </w:r>
      <w:r w:rsidRPr="00075867">
        <w:rPr>
          <w:rFonts w:ascii="Times New Roman" w:hAnsi="Times New Roman" w:hint="eastAsia"/>
          <w:lang w:val="sr-Cyrl-CS"/>
        </w:rPr>
        <w:t>зелених</w:t>
      </w:r>
      <w:r w:rsidRPr="00075867">
        <w:rPr>
          <w:rFonts w:ascii="Times New Roman" w:hAnsi="Times New Roman"/>
          <w:lang w:val="sr-Cyrl-CS"/>
        </w:rPr>
        <w:t xml:space="preserve"> </w:t>
      </w:r>
      <w:r w:rsidRPr="00075867">
        <w:rPr>
          <w:rFonts w:ascii="Times New Roman" w:hAnsi="Times New Roman" w:hint="eastAsia"/>
          <w:lang w:val="sr-Cyrl-CS"/>
        </w:rPr>
        <w:t>површина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обухвату</w:t>
      </w:r>
      <w:r w:rsidRPr="00075867">
        <w:rPr>
          <w:rFonts w:ascii="Times New Roman" w:hAnsi="Times New Roman"/>
          <w:lang w:val="sr-Cyrl-CS"/>
        </w:rPr>
        <w:t xml:space="preserve"> </w:t>
      </w:r>
      <w:r w:rsidRPr="00075867">
        <w:rPr>
          <w:rFonts w:ascii="Times New Roman" w:hAnsi="Times New Roman" w:hint="eastAsia"/>
          <w:lang w:val="sr-Cyrl-CS"/>
        </w:rPr>
        <w:t>Плана</w:t>
      </w:r>
      <w:r w:rsidRPr="00075867">
        <w:rPr>
          <w:rFonts w:ascii="Times New Roman" w:hAnsi="Times New Roman"/>
          <w:lang w:val="sr-Cyrl-CS"/>
        </w:rPr>
        <w:t>, пошумљавање и п</w:t>
      </w:r>
      <w:r w:rsidRPr="00075867">
        <w:rPr>
          <w:rFonts w:ascii="Times New Roman" w:hAnsi="Times New Roman" w:hint="eastAsia"/>
          <w:lang w:val="sr-Cyrl-CS"/>
        </w:rPr>
        <w:t>одизање</w:t>
      </w:r>
      <w:r w:rsidRPr="00075867">
        <w:rPr>
          <w:rFonts w:ascii="Times New Roman" w:hAnsi="Times New Roman"/>
          <w:lang w:val="sr-Cyrl-CS"/>
        </w:rPr>
        <w:t xml:space="preserve"> </w:t>
      </w:r>
      <w:r w:rsidRPr="00075867">
        <w:rPr>
          <w:rFonts w:ascii="Times New Roman" w:hAnsi="Times New Roman" w:hint="eastAsia"/>
          <w:lang w:val="sr-Cyrl-CS"/>
        </w:rPr>
        <w:t>дрвореда</w:t>
      </w:r>
      <w:r w:rsidRPr="00075867">
        <w:rPr>
          <w:rFonts w:ascii="Times New Roman" w:hAnsi="Times New Roman"/>
          <w:lang w:val="sr-Cyrl-CS"/>
        </w:rPr>
        <w:t xml:space="preserve"> </w:t>
      </w:r>
      <w:r w:rsidRPr="00075867">
        <w:rPr>
          <w:rFonts w:ascii="Times New Roman" w:hAnsi="Times New Roman" w:hint="eastAsia"/>
          <w:lang w:val="sr-Cyrl-CS"/>
        </w:rPr>
        <w:t>дуж</w:t>
      </w:r>
      <w:r w:rsidRPr="00075867">
        <w:rPr>
          <w:rFonts w:ascii="Times New Roman" w:hAnsi="Times New Roman"/>
          <w:lang w:val="sr-Cyrl-CS"/>
        </w:rPr>
        <w:t xml:space="preserve"> </w:t>
      </w:r>
      <w:r w:rsidR="00310ADF">
        <w:rPr>
          <w:rFonts w:ascii="Times New Roman" w:hAnsi="Times New Roman" w:hint="eastAsia"/>
          <w:lang w:val="sr-Cyrl-CS"/>
        </w:rPr>
        <w:t>саобраћајница</w:t>
      </w:r>
      <w:r w:rsidRPr="00075867">
        <w:rPr>
          <w:rFonts w:ascii="Times New Roman" w:hAnsi="Times New Roman"/>
          <w:lang w:val="sr-Cyrl-CS"/>
        </w:rPr>
        <w:t xml:space="preserve">, </w:t>
      </w:r>
      <w:r w:rsidR="00310ADF">
        <w:rPr>
          <w:rFonts w:ascii="Times New Roman" w:hAnsi="Times New Roman"/>
          <w:lang w:val="sr-Cyrl-CS"/>
        </w:rPr>
        <w:t>и формирање заштитних зелених појасева од више аутохтоних биљних врста</w:t>
      </w:r>
      <w:r w:rsidRPr="00075867">
        <w:rPr>
          <w:rFonts w:ascii="Times New Roman" w:hAnsi="Times New Roman"/>
          <w:lang w:val="sr-Cyrl-CS"/>
        </w:rPr>
        <w:t>;</w:t>
      </w:r>
    </w:p>
    <w:p w14:paraId="1ECD6A42"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t xml:space="preserve">Код индивидуалних ложишта, као и за све објекте из којих се емитују загађујуће материје, </w:t>
      </w:r>
      <w:r w:rsidRPr="00075867">
        <w:rPr>
          <w:rFonts w:ascii="Times New Roman" w:hAnsi="Times New Roman" w:hint="eastAsia"/>
        </w:rPr>
        <w:t>подстицање преласка</w:t>
      </w:r>
      <w:r w:rsidRPr="00075867">
        <w:rPr>
          <w:rFonts w:ascii="Times New Roman" w:hAnsi="Times New Roman"/>
          <w:lang w:val="sr-Cyrl-CS"/>
        </w:rPr>
        <w:t xml:space="preserve"> на </w:t>
      </w:r>
      <w:r w:rsidRPr="00075867">
        <w:rPr>
          <w:rFonts w:ascii="Times New Roman" w:hAnsi="Times New Roman" w:hint="eastAsia"/>
          <w:lang w:val="sr-Cyrl-CS"/>
        </w:rPr>
        <w:t>одговарајућа</w:t>
      </w:r>
      <w:r w:rsidRPr="00075867">
        <w:rPr>
          <w:rFonts w:ascii="Times New Roman" w:hAnsi="Times New Roman"/>
          <w:lang w:val="sr-Cyrl-CS"/>
        </w:rPr>
        <w:t xml:space="preserve"> </w:t>
      </w:r>
      <w:r w:rsidRPr="00075867">
        <w:rPr>
          <w:rFonts w:ascii="Times New Roman" w:hAnsi="Times New Roman" w:hint="eastAsia"/>
          <w:lang w:val="sr-Cyrl-CS"/>
        </w:rPr>
        <w:t>техничка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технолошка</w:t>
      </w:r>
      <w:r w:rsidRPr="00075867">
        <w:rPr>
          <w:rFonts w:ascii="Times New Roman" w:hAnsi="Times New Roman"/>
          <w:lang w:val="sr-Cyrl-CS"/>
        </w:rPr>
        <w:t xml:space="preserve"> </w:t>
      </w:r>
      <w:r w:rsidRPr="00075867">
        <w:rPr>
          <w:rFonts w:ascii="Times New Roman" w:hAnsi="Times New Roman" w:hint="eastAsia"/>
          <w:lang w:val="sr-Cyrl-CS"/>
        </w:rPr>
        <w:t>решења</w:t>
      </w:r>
      <w:r w:rsidRPr="00075867">
        <w:rPr>
          <w:rFonts w:ascii="Times New Roman" w:hAnsi="Times New Roman"/>
          <w:lang w:val="sr-Cyrl-CS"/>
        </w:rPr>
        <w:t xml:space="preserve">,  </w:t>
      </w:r>
      <w:r w:rsidRPr="00075867">
        <w:rPr>
          <w:rFonts w:ascii="Times New Roman" w:hAnsi="Times New Roman" w:hint="eastAsia"/>
          <w:lang w:val="sr-Cyrl-CS"/>
        </w:rPr>
        <w:t>којима</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обезбеђује</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емисија</w:t>
      </w:r>
      <w:r w:rsidRPr="00075867">
        <w:rPr>
          <w:rFonts w:ascii="Times New Roman" w:hAnsi="Times New Roman"/>
          <w:lang w:val="sr-Cyrl-CS"/>
        </w:rPr>
        <w:t xml:space="preserve"> </w:t>
      </w:r>
      <w:r w:rsidRPr="00075867">
        <w:rPr>
          <w:rFonts w:ascii="Times New Roman" w:hAnsi="Times New Roman" w:hint="eastAsia"/>
          <w:lang w:val="sr-Cyrl-CS"/>
        </w:rPr>
        <w:t>загађујућих</w:t>
      </w:r>
      <w:r w:rsidRPr="00075867">
        <w:rPr>
          <w:rFonts w:ascii="Times New Roman" w:hAnsi="Times New Roman"/>
          <w:lang w:val="sr-Cyrl-CS"/>
        </w:rPr>
        <w:t xml:space="preserve"> </w:t>
      </w:r>
      <w:r w:rsidRPr="00075867">
        <w:rPr>
          <w:rFonts w:ascii="Times New Roman" w:hAnsi="Times New Roman" w:hint="eastAsia"/>
          <w:lang w:val="sr-Cyrl-CS"/>
        </w:rPr>
        <w:t>материја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ваздух</w:t>
      </w:r>
      <w:r w:rsidRPr="00075867">
        <w:rPr>
          <w:rFonts w:ascii="Times New Roman" w:hAnsi="Times New Roman"/>
          <w:lang w:val="sr-Cyrl-CS"/>
        </w:rPr>
        <w:t xml:space="preserve"> </w:t>
      </w:r>
      <w:r w:rsidRPr="00075867">
        <w:rPr>
          <w:rFonts w:ascii="Times New Roman" w:hAnsi="Times New Roman" w:hint="eastAsia"/>
        </w:rPr>
        <w:t>задовољи</w:t>
      </w:r>
      <w:r w:rsidRPr="00075867">
        <w:rPr>
          <w:rFonts w:ascii="Times New Roman" w:hAnsi="Times New Roman"/>
          <w:lang w:val="sr-Cyrl-CS"/>
        </w:rPr>
        <w:t xml:space="preserve"> </w:t>
      </w:r>
      <w:r w:rsidRPr="00075867">
        <w:rPr>
          <w:rFonts w:ascii="Times New Roman" w:hAnsi="Times New Roman" w:hint="eastAsia"/>
          <w:lang w:val="sr-Cyrl-CS"/>
        </w:rPr>
        <w:t>прописане</w:t>
      </w:r>
      <w:r w:rsidRPr="00075867">
        <w:rPr>
          <w:rFonts w:ascii="Times New Roman" w:hAnsi="Times New Roman"/>
          <w:lang w:val="sr-Cyrl-CS"/>
        </w:rPr>
        <w:t xml:space="preserve"> </w:t>
      </w:r>
      <w:r w:rsidRPr="00075867">
        <w:rPr>
          <w:rFonts w:ascii="Times New Roman" w:hAnsi="Times New Roman" w:hint="eastAsia"/>
          <w:lang w:val="sr-Cyrl-CS"/>
        </w:rPr>
        <w:t>граничне</w:t>
      </w:r>
      <w:r w:rsidRPr="00075867">
        <w:rPr>
          <w:rFonts w:ascii="Times New Roman" w:hAnsi="Times New Roman"/>
          <w:lang w:val="sr-Cyrl-CS"/>
        </w:rPr>
        <w:t xml:space="preserve"> </w:t>
      </w:r>
      <w:r w:rsidRPr="00075867">
        <w:rPr>
          <w:rFonts w:ascii="Times New Roman" w:hAnsi="Times New Roman" w:hint="eastAsia"/>
          <w:lang w:val="sr-Cyrl-CS"/>
        </w:rPr>
        <w:t>вредности</w:t>
      </w:r>
      <w:r w:rsidRPr="00075867">
        <w:rPr>
          <w:rFonts w:ascii="Times New Roman" w:hAnsi="Times New Roman"/>
          <w:lang w:val="sr-Cyrl-CS"/>
        </w:rPr>
        <w:t>;</w:t>
      </w:r>
    </w:p>
    <w:p w14:paraId="49721B1A"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rPr>
        <w:t>Унапређење</w:t>
      </w:r>
      <w:r w:rsidRPr="00075867">
        <w:rPr>
          <w:rFonts w:ascii="Times New Roman" w:hAnsi="Times New Roman"/>
          <w:lang w:val="sr-Cyrl-CS"/>
        </w:rPr>
        <w:t xml:space="preserve"> </w:t>
      </w:r>
      <w:r w:rsidRPr="00075867">
        <w:rPr>
          <w:rFonts w:ascii="Times New Roman" w:hAnsi="Times New Roman" w:hint="eastAsia"/>
          <w:lang w:val="sr-Cyrl-CS"/>
        </w:rPr>
        <w:t>програма</w:t>
      </w:r>
      <w:r w:rsidRPr="00075867">
        <w:rPr>
          <w:rFonts w:ascii="Times New Roman" w:hAnsi="Times New Roman"/>
          <w:lang w:val="sr-Cyrl-CS"/>
        </w:rPr>
        <w:t xml:space="preserve"> </w:t>
      </w:r>
      <w:r w:rsidRPr="00075867">
        <w:rPr>
          <w:rFonts w:ascii="Times New Roman" w:hAnsi="Times New Roman" w:hint="eastAsia"/>
          <w:lang w:val="sr-Cyrl-CS"/>
        </w:rPr>
        <w:t>мониторинга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успостављање</w:t>
      </w:r>
      <w:r w:rsidRPr="00075867">
        <w:rPr>
          <w:rFonts w:ascii="Times New Roman" w:hAnsi="Times New Roman"/>
          <w:lang w:val="sr-Cyrl-CS"/>
        </w:rPr>
        <w:t xml:space="preserve"> </w:t>
      </w:r>
      <w:r w:rsidRPr="00075867">
        <w:rPr>
          <w:rFonts w:ascii="Times New Roman" w:hAnsi="Times New Roman" w:hint="eastAsia"/>
          <w:lang w:val="sr-Cyrl-CS"/>
        </w:rPr>
        <w:t>нових</w:t>
      </w:r>
      <w:r w:rsidRPr="00075867">
        <w:rPr>
          <w:rFonts w:ascii="Times New Roman" w:hAnsi="Times New Roman"/>
          <w:lang w:val="sr-Cyrl-CS"/>
        </w:rPr>
        <w:t xml:space="preserve"> </w:t>
      </w:r>
      <w:r w:rsidRPr="00075867">
        <w:rPr>
          <w:rFonts w:ascii="Times New Roman" w:hAnsi="Times New Roman" w:hint="eastAsia"/>
          <w:lang w:val="sr-Cyrl-CS"/>
        </w:rPr>
        <w:t>мерних</w:t>
      </w:r>
      <w:r w:rsidRPr="00075867">
        <w:rPr>
          <w:rFonts w:ascii="Times New Roman" w:hAnsi="Times New Roman"/>
          <w:lang w:val="sr-Cyrl-CS"/>
        </w:rPr>
        <w:t xml:space="preserve"> </w:t>
      </w:r>
      <w:r w:rsidRPr="00075867">
        <w:rPr>
          <w:rFonts w:ascii="Times New Roman" w:hAnsi="Times New Roman" w:hint="eastAsia"/>
          <w:lang w:val="sr-Cyrl-CS"/>
        </w:rPr>
        <w:t>места</w:t>
      </w:r>
      <w:r w:rsidRPr="00075867">
        <w:rPr>
          <w:rFonts w:ascii="Times New Roman" w:hAnsi="Times New Roman"/>
          <w:lang w:val="sr-Cyrl-CS"/>
        </w:rPr>
        <w:t xml:space="preserve"> </w:t>
      </w:r>
      <w:r w:rsidRPr="00075867">
        <w:rPr>
          <w:rFonts w:ascii="Times New Roman" w:hAnsi="Times New Roman" w:hint="eastAsia"/>
          <w:lang w:val="sr-Cyrl-CS"/>
        </w:rPr>
        <w:t>ради</w:t>
      </w:r>
      <w:r w:rsidRPr="00075867">
        <w:rPr>
          <w:rFonts w:ascii="Times New Roman" w:hAnsi="Times New Roman"/>
          <w:lang w:val="sr-Cyrl-CS"/>
        </w:rPr>
        <w:t xml:space="preserve"> </w:t>
      </w:r>
      <w:r w:rsidRPr="00075867">
        <w:rPr>
          <w:rFonts w:ascii="Times New Roman" w:hAnsi="Times New Roman" w:hint="eastAsia"/>
          <w:lang w:val="sr-Cyrl-CS"/>
        </w:rPr>
        <w:t>добијања</w:t>
      </w:r>
      <w:r w:rsidRPr="00075867">
        <w:rPr>
          <w:rFonts w:ascii="Times New Roman" w:hAnsi="Times New Roman"/>
          <w:lang w:val="sr-Cyrl-CS"/>
        </w:rPr>
        <w:t xml:space="preserve"> </w:t>
      </w:r>
      <w:r w:rsidRPr="00075867">
        <w:rPr>
          <w:rFonts w:ascii="Times New Roman" w:hAnsi="Times New Roman" w:hint="eastAsia"/>
          <w:lang w:val="sr-Cyrl-CS"/>
        </w:rPr>
        <w:t>свеобухватне</w:t>
      </w:r>
      <w:r w:rsidRPr="00075867">
        <w:rPr>
          <w:rFonts w:ascii="Times New Roman" w:hAnsi="Times New Roman"/>
          <w:lang w:val="sr-Cyrl-CS"/>
        </w:rPr>
        <w:t>/</w:t>
      </w:r>
      <w:r w:rsidRPr="00075867">
        <w:rPr>
          <w:rFonts w:ascii="Times New Roman" w:hAnsi="Times New Roman" w:hint="eastAsia"/>
          <w:lang w:val="sr-Cyrl-CS"/>
        </w:rPr>
        <w:t>тачне</w:t>
      </w:r>
      <w:r w:rsidRPr="00075867">
        <w:rPr>
          <w:rFonts w:ascii="Times New Roman" w:hAnsi="Times New Roman"/>
          <w:lang w:val="sr-Cyrl-CS"/>
        </w:rPr>
        <w:t xml:space="preserve"> </w:t>
      </w:r>
      <w:r w:rsidRPr="00075867">
        <w:rPr>
          <w:rFonts w:ascii="Times New Roman" w:hAnsi="Times New Roman" w:hint="eastAsia"/>
          <w:lang w:val="sr-Cyrl-CS"/>
        </w:rPr>
        <w:t>слике</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квалитету</w:t>
      </w:r>
      <w:r w:rsidRPr="00075867">
        <w:rPr>
          <w:rFonts w:ascii="Times New Roman" w:hAnsi="Times New Roman"/>
          <w:lang w:val="sr-Cyrl-CS"/>
        </w:rPr>
        <w:t xml:space="preserve"> </w:t>
      </w:r>
      <w:r w:rsidRPr="00075867">
        <w:rPr>
          <w:rFonts w:ascii="Times New Roman" w:hAnsi="Times New Roman" w:hint="eastAsia"/>
        </w:rPr>
        <w:t>ваздуха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обухвату</w:t>
      </w:r>
      <w:r w:rsidRPr="00075867">
        <w:rPr>
          <w:rFonts w:ascii="Times New Roman" w:hAnsi="Times New Roman"/>
          <w:lang w:val="sr-Cyrl-CS"/>
        </w:rPr>
        <w:t xml:space="preserve"> </w:t>
      </w:r>
      <w:r w:rsidRPr="00075867">
        <w:rPr>
          <w:rFonts w:ascii="Times New Roman" w:hAnsi="Times New Roman" w:hint="eastAsia"/>
          <w:lang w:val="sr-Cyrl-CS"/>
        </w:rPr>
        <w:t>Плана</w:t>
      </w:r>
      <w:r w:rsidRPr="00075867">
        <w:rPr>
          <w:rFonts w:ascii="Times New Roman" w:hAnsi="Times New Roman"/>
          <w:lang w:val="sr-Cyrl-CS"/>
        </w:rPr>
        <w:t>.</w:t>
      </w:r>
    </w:p>
    <w:p w14:paraId="398685F8"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b/>
          <w:lang w:val="sr-Cyrl-CS"/>
        </w:rPr>
        <w:t>Очување</w:t>
      </w:r>
      <w:r w:rsidRPr="00075867">
        <w:rPr>
          <w:rFonts w:ascii="Times New Roman" w:hAnsi="Times New Roman"/>
          <w:b/>
          <w:lang w:val="sr-Cyrl-CS"/>
        </w:rPr>
        <w:t xml:space="preserve"> </w:t>
      </w:r>
      <w:r w:rsidRPr="00075867">
        <w:rPr>
          <w:rFonts w:ascii="Times New Roman" w:hAnsi="Times New Roman" w:hint="eastAsia"/>
          <w:b/>
          <w:lang w:val="sr-Cyrl-CS"/>
        </w:rPr>
        <w:t>и</w:t>
      </w:r>
      <w:r w:rsidRPr="00075867">
        <w:rPr>
          <w:rFonts w:ascii="Times New Roman" w:hAnsi="Times New Roman"/>
          <w:b/>
          <w:lang w:val="sr-Cyrl-CS"/>
        </w:rPr>
        <w:t xml:space="preserve"> </w:t>
      </w:r>
      <w:r w:rsidRPr="00075867">
        <w:rPr>
          <w:rFonts w:ascii="Times New Roman" w:hAnsi="Times New Roman" w:hint="eastAsia"/>
          <w:b/>
          <w:lang w:val="sr-Cyrl-CS"/>
        </w:rPr>
        <w:t>побољшање</w:t>
      </w:r>
      <w:r w:rsidRPr="00075867">
        <w:rPr>
          <w:rFonts w:ascii="Times New Roman" w:hAnsi="Times New Roman"/>
          <w:b/>
          <w:lang w:val="sr-Cyrl-CS"/>
        </w:rPr>
        <w:t xml:space="preserve"> </w:t>
      </w:r>
      <w:r w:rsidRPr="00075867">
        <w:rPr>
          <w:rFonts w:ascii="Times New Roman" w:hAnsi="Times New Roman" w:hint="eastAsia"/>
          <w:b/>
          <w:lang w:val="sr-Cyrl-CS"/>
        </w:rPr>
        <w:t>квалитета</w:t>
      </w:r>
      <w:r w:rsidRPr="00075867">
        <w:rPr>
          <w:rFonts w:ascii="Times New Roman" w:hAnsi="Times New Roman"/>
          <w:b/>
          <w:lang w:val="sr-Cyrl-CS"/>
        </w:rPr>
        <w:t xml:space="preserve"> </w:t>
      </w:r>
      <w:r w:rsidRPr="00075867">
        <w:rPr>
          <w:rFonts w:ascii="Times New Roman" w:hAnsi="Times New Roman" w:hint="eastAsia"/>
          <w:b/>
          <w:lang w:val="sr-Cyrl-CS"/>
        </w:rPr>
        <w:t>воде</w:t>
      </w:r>
      <w:r w:rsidRPr="00075867">
        <w:rPr>
          <w:rFonts w:ascii="Times New Roman" w:hAnsi="Times New Roman" w:hint="eastAsia"/>
          <w:lang w:val="sr-Cyrl-CS"/>
        </w:rPr>
        <w:t xml:space="preserve"> остварује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кроз</w:t>
      </w:r>
      <w:r w:rsidRPr="00075867">
        <w:rPr>
          <w:rFonts w:ascii="Times New Roman" w:hAnsi="Times New Roman"/>
          <w:lang w:val="sr-Cyrl-CS"/>
        </w:rPr>
        <w:t>:</w:t>
      </w:r>
    </w:p>
    <w:p w14:paraId="78CE468B" w14:textId="76AFC4CC"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Поштовање</w:t>
      </w:r>
      <w:r w:rsidRPr="00075867">
        <w:rPr>
          <w:rFonts w:ascii="Times New Roman" w:hAnsi="Times New Roman"/>
          <w:lang w:val="sr-Cyrl-CS"/>
        </w:rPr>
        <w:t xml:space="preserve"> </w:t>
      </w:r>
      <w:r w:rsidRPr="00075867">
        <w:rPr>
          <w:rFonts w:ascii="Times New Roman" w:hAnsi="Times New Roman" w:hint="eastAsia"/>
          <w:lang w:val="sr-Cyrl-CS"/>
        </w:rPr>
        <w:t>прописаног</w:t>
      </w:r>
      <w:r w:rsidRPr="00075867">
        <w:rPr>
          <w:rFonts w:ascii="Times New Roman" w:hAnsi="Times New Roman"/>
          <w:lang w:val="sr-Cyrl-CS"/>
        </w:rPr>
        <w:t xml:space="preserve"> </w:t>
      </w:r>
      <w:r w:rsidRPr="00075867">
        <w:rPr>
          <w:rFonts w:ascii="Times New Roman" w:hAnsi="Times New Roman" w:hint="eastAsia"/>
          <w:lang w:val="sr-Cyrl-CS"/>
        </w:rPr>
        <w:t>режима</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подземних</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површинских</w:t>
      </w:r>
      <w:r w:rsidRPr="00075867">
        <w:rPr>
          <w:rFonts w:ascii="Times New Roman" w:hAnsi="Times New Roman"/>
          <w:lang w:val="sr-Cyrl-CS"/>
        </w:rPr>
        <w:t xml:space="preserve"> </w:t>
      </w:r>
      <w:r w:rsidR="00310ADF">
        <w:rPr>
          <w:rFonts w:ascii="Times New Roman" w:hAnsi="Times New Roman" w:hint="eastAsia"/>
        </w:rPr>
        <w:t>вода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вода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земљишта</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загађивања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редовним</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акцидентним</w:t>
      </w:r>
      <w:r w:rsidRPr="00075867">
        <w:rPr>
          <w:rFonts w:ascii="Times New Roman" w:hAnsi="Times New Roman"/>
          <w:lang w:val="sr-Cyrl-CS"/>
        </w:rPr>
        <w:t xml:space="preserve"> </w:t>
      </w:r>
      <w:r w:rsidRPr="00075867">
        <w:rPr>
          <w:rFonts w:ascii="Times New Roman" w:hAnsi="Times New Roman" w:hint="eastAsia"/>
          <w:lang w:val="sr-Cyrl-CS"/>
        </w:rPr>
        <w:t>ситуацијама</w:t>
      </w:r>
      <w:r w:rsidRPr="00075867">
        <w:rPr>
          <w:rFonts w:ascii="Times New Roman" w:hAnsi="Times New Roman"/>
          <w:lang w:val="sr-Cyrl-CS"/>
        </w:rPr>
        <w:t>;</w:t>
      </w:r>
    </w:p>
    <w:p w14:paraId="1C753F54"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Примену важеће Одлуке која прописује мере за чување домаћих животиња на територији ГО Пантелеј,</w:t>
      </w:r>
    </w:p>
    <w:p w14:paraId="590B44AB"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Инфраструктурно</w:t>
      </w:r>
      <w:r w:rsidRPr="00075867">
        <w:rPr>
          <w:rFonts w:ascii="Times New Roman" w:hAnsi="Times New Roman"/>
          <w:lang w:val="sr-Cyrl-CS"/>
        </w:rPr>
        <w:t xml:space="preserve"> </w:t>
      </w:r>
      <w:r w:rsidRPr="00075867">
        <w:rPr>
          <w:rFonts w:ascii="Times New Roman" w:hAnsi="Times New Roman" w:hint="eastAsia"/>
          <w:lang w:val="sr-Cyrl-CS"/>
        </w:rPr>
        <w:t>опремање</w:t>
      </w:r>
      <w:r w:rsidRPr="00075867">
        <w:rPr>
          <w:rFonts w:ascii="Times New Roman" w:hAnsi="Times New Roman"/>
          <w:lang w:val="sr-Cyrl-CS"/>
        </w:rPr>
        <w:t xml:space="preserve"> насеља </w:t>
      </w:r>
      <w:r w:rsidRPr="00075867">
        <w:rPr>
          <w:rFonts w:ascii="Times New Roman" w:hAnsi="Times New Roman" w:hint="eastAsia"/>
          <w:lang w:val="sr-Cyrl-CS"/>
        </w:rPr>
        <w:t>кроз</w:t>
      </w:r>
      <w:r w:rsidRPr="00075867">
        <w:rPr>
          <w:rFonts w:ascii="Times New Roman" w:hAnsi="Times New Roman"/>
          <w:lang w:val="sr-Cyrl-CS"/>
        </w:rPr>
        <w:t xml:space="preserve"> </w:t>
      </w:r>
      <w:r w:rsidRPr="00075867">
        <w:rPr>
          <w:rFonts w:ascii="Times New Roman" w:hAnsi="Times New Roman" w:hint="eastAsia"/>
          <w:lang w:val="sr-Cyrl-CS"/>
        </w:rPr>
        <w:t>изградњу</w:t>
      </w:r>
      <w:r w:rsidRPr="00075867">
        <w:rPr>
          <w:rFonts w:ascii="Times New Roman" w:hAnsi="Times New Roman"/>
          <w:lang w:val="sr-Cyrl-CS"/>
        </w:rPr>
        <w:t xml:space="preserve"> </w:t>
      </w:r>
      <w:r w:rsidRPr="00075867">
        <w:rPr>
          <w:rFonts w:ascii="Times New Roman" w:hAnsi="Times New Roman" w:hint="eastAsia"/>
          <w:lang w:val="sr-Cyrl-CS"/>
        </w:rPr>
        <w:t>канализационих</w:t>
      </w:r>
      <w:r w:rsidRPr="00075867">
        <w:rPr>
          <w:rFonts w:ascii="Times New Roman" w:hAnsi="Times New Roman"/>
          <w:lang w:val="sr-Cyrl-CS"/>
        </w:rPr>
        <w:t xml:space="preserve"> </w:t>
      </w:r>
      <w:r w:rsidRPr="00075867">
        <w:rPr>
          <w:rFonts w:ascii="Times New Roman" w:hAnsi="Times New Roman" w:hint="eastAsia"/>
          <w:lang w:val="sr-Cyrl-CS"/>
        </w:rPr>
        <w:t>система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прикупљање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одвођење</w:t>
      </w:r>
      <w:r w:rsidRPr="00075867">
        <w:rPr>
          <w:rFonts w:ascii="Times New Roman" w:hAnsi="Times New Roman"/>
          <w:lang w:val="sr-Cyrl-CS"/>
        </w:rPr>
        <w:t xml:space="preserve"> </w:t>
      </w:r>
      <w:r w:rsidRPr="00075867">
        <w:rPr>
          <w:rFonts w:ascii="Times New Roman" w:hAnsi="Times New Roman" w:hint="eastAsia"/>
          <w:lang w:val="sr-Cyrl-CS"/>
        </w:rPr>
        <w:t>отпадних</w:t>
      </w:r>
      <w:r w:rsidRPr="00075867">
        <w:rPr>
          <w:rFonts w:ascii="Times New Roman" w:hAnsi="Times New Roman"/>
          <w:lang w:val="sr-Cyrl-CS"/>
        </w:rPr>
        <w:t xml:space="preserve"> </w:t>
      </w:r>
      <w:r w:rsidRPr="00075867">
        <w:rPr>
          <w:rFonts w:ascii="Times New Roman" w:hAnsi="Times New Roman" w:hint="eastAsia"/>
          <w:lang w:val="sr-Cyrl-CS"/>
        </w:rPr>
        <w:t>вода</w:t>
      </w:r>
      <w:r w:rsidRPr="00075867">
        <w:rPr>
          <w:rFonts w:ascii="Times New Roman" w:hAnsi="Times New Roman"/>
          <w:lang w:val="sr-Cyrl-CS"/>
        </w:rPr>
        <w:t>;</w:t>
      </w:r>
    </w:p>
    <w:p w14:paraId="20563515"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Изградњу</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пречишћавање</w:t>
      </w:r>
      <w:r w:rsidRPr="00075867">
        <w:rPr>
          <w:rFonts w:ascii="Times New Roman" w:hAnsi="Times New Roman"/>
          <w:lang w:val="sr-Cyrl-CS"/>
        </w:rPr>
        <w:t xml:space="preserve"> </w:t>
      </w:r>
      <w:r w:rsidRPr="00075867">
        <w:rPr>
          <w:rFonts w:ascii="Times New Roman" w:hAnsi="Times New Roman" w:hint="eastAsia"/>
          <w:lang w:val="sr-Cyrl-CS"/>
        </w:rPr>
        <w:t>отпадних</w:t>
      </w:r>
      <w:r w:rsidRPr="00075867">
        <w:rPr>
          <w:rFonts w:ascii="Times New Roman" w:hAnsi="Times New Roman"/>
          <w:lang w:val="sr-Cyrl-CS"/>
        </w:rPr>
        <w:t xml:space="preserve"> </w:t>
      </w:r>
      <w:r w:rsidRPr="00075867">
        <w:rPr>
          <w:rFonts w:ascii="Times New Roman" w:hAnsi="Times New Roman" w:hint="eastAsia"/>
          <w:lang w:val="sr-Cyrl-CS"/>
        </w:rPr>
        <w:t>вода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све</w:t>
      </w:r>
      <w:r w:rsidRPr="00075867">
        <w:rPr>
          <w:rFonts w:ascii="Times New Roman" w:hAnsi="Times New Roman"/>
          <w:lang w:val="sr-Cyrl-CS"/>
        </w:rPr>
        <w:t xml:space="preserve"> </w:t>
      </w:r>
      <w:r w:rsidRPr="00075867">
        <w:rPr>
          <w:rFonts w:ascii="Times New Roman" w:hAnsi="Times New Roman" w:hint="eastAsia"/>
          <w:lang w:val="sr-Cyrl-CS"/>
        </w:rPr>
        <w:t>објекте</w:t>
      </w:r>
      <w:r w:rsidRPr="00075867">
        <w:rPr>
          <w:rFonts w:ascii="Times New Roman" w:hAnsi="Times New Roman"/>
          <w:lang w:val="sr-Cyrl-CS"/>
        </w:rPr>
        <w:t xml:space="preserve"> </w:t>
      </w:r>
      <w:r w:rsidRPr="00075867">
        <w:rPr>
          <w:rFonts w:ascii="Times New Roman" w:hAnsi="Times New Roman" w:hint="eastAsia"/>
          <w:lang w:val="sr-Cyrl-CS"/>
        </w:rPr>
        <w:t>из</w:t>
      </w:r>
      <w:r w:rsidRPr="00075867">
        <w:rPr>
          <w:rFonts w:ascii="Times New Roman" w:hAnsi="Times New Roman"/>
          <w:lang w:val="sr-Cyrl-CS"/>
        </w:rPr>
        <w:t xml:space="preserve"> </w:t>
      </w:r>
      <w:r w:rsidRPr="00075867">
        <w:rPr>
          <w:rFonts w:ascii="Times New Roman" w:hAnsi="Times New Roman" w:hint="eastAsia"/>
          <w:lang w:val="sr-Cyrl-CS"/>
        </w:rPr>
        <w:t>којих</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испуштају</w:t>
      </w:r>
      <w:r w:rsidRPr="00075867">
        <w:rPr>
          <w:rFonts w:ascii="Times New Roman" w:hAnsi="Times New Roman"/>
          <w:lang w:val="sr-Cyrl-CS"/>
        </w:rPr>
        <w:t xml:space="preserve"> </w:t>
      </w:r>
      <w:r w:rsidRPr="00075867">
        <w:rPr>
          <w:rFonts w:ascii="Times New Roman" w:hAnsi="Times New Roman" w:hint="eastAsia"/>
          <w:lang w:val="sr-Cyrl-CS"/>
        </w:rPr>
        <w:t>загађене</w:t>
      </w:r>
      <w:r w:rsidRPr="00075867">
        <w:rPr>
          <w:rFonts w:ascii="Times New Roman" w:hAnsi="Times New Roman"/>
          <w:lang w:val="sr-Cyrl-CS"/>
        </w:rPr>
        <w:t xml:space="preserve"> </w:t>
      </w:r>
      <w:r w:rsidRPr="00075867">
        <w:rPr>
          <w:rFonts w:ascii="Times New Roman" w:hAnsi="Times New Roman" w:hint="eastAsia"/>
          <w:lang w:val="sr-Cyrl-CS"/>
        </w:rPr>
        <w:t>отпадне</w:t>
      </w:r>
      <w:r w:rsidRPr="00075867">
        <w:rPr>
          <w:rFonts w:ascii="Times New Roman" w:hAnsi="Times New Roman"/>
          <w:lang w:val="sr-Cyrl-CS"/>
        </w:rPr>
        <w:t xml:space="preserve"> </w:t>
      </w:r>
      <w:r w:rsidRPr="00075867">
        <w:rPr>
          <w:rFonts w:ascii="Times New Roman" w:hAnsi="Times New Roman" w:hint="eastAsia"/>
          <w:lang w:val="sr-Cyrl-CS"/>
        </w:rPr>
        <w:t>воде</w:t>
      </w:r>
      <w:r w:rsidRPr="00075867">
        <w:rPr>
          <w:rFonts w:ascii="Times New Roman" w:hAnsi="Times New Roman"/>
          <w:lang w:val="sr-Cyrl-CS"/>
        </w:rPr>
        <w:t xml:space="preserve">, </w:t>
      </w:r>
      <w:r w:rsidRPr="00075867">
        <w:rPr>
          <w:rFonts w:ascii="Times New Roman" w:hAnsi="Times New Roman" w:hint="eastAsia"/>
          <w:lang w:val="sr-Cyrl-CS"/>
        </w:rPr>
        <w:t>пре</w:t>
      </w:r>
      <w:r w:rsidRPr="00075867">
        <w:rPr>
          <w:rFonts w:ascii="Times New Roman" w:hAnsi="Times New Roman"/>
          <w:lang w:val="sr-Cyrl-CS"/>
        </w:rPr>
        <w:t xml:space="preserve"> </w:t>
      </w:r>
      <w:r w:rsidRPr="00075867">
        <w:rPr>
          <w:rFonts w:ascii="Times New Roman" w:hAnsi="Times New Roman" w:hint="eastAsia"/>
          <w:lang w:val="sr-Cyrl-CS"/>
        </w:rPr>
        <w:t>испуштања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канализацију</w:t>
      </w:r>
      <w:r w:rsidRPr="00075867">
        <w:rPr>
          <w:rFonts w:ascii="Times New Roman" w:hAnsi="Times New Roman"/>
          <w:lang w:val="sr-Cyrl-CS"/>
        </w:rPr>
        <w:t xml:space="preserve"> </w:t>
      </w:r>
      <w:r w:rsidRPr="00075867">
        <w:rPr>
          <w:rFonts w:ascii="Times New Roman" w:hAnsi="Times New Roman" w:hint="eastAsia"/>
          <w:lang w:val="sr-Cyrl-CS"/>
        </w:rPr>
        <w:t>употребљених</w:t>
      </w:r>
      <w:r w:rsidRPr="00075867">
        <w:rPr>
          <w:rFonts w:ascii="Times New Roman" w:hAnsi="Times New Roman"/>
          <w:lang w:val="sr-Cyrl-CS"/>
        </w:rPr>
        <w:t xml:space="preserve"> </w:t>
      </w:r>
      <w:r w:rsidRPr="00075867">
        <w:rPr>
          <w:rFonts w:ascii="Times New Roman" w:hAnsi="Times New Roman" w:hint="eastAsia"/>
          <w:lang w:val="sr-Cyrl-CS"/>
        </w:rPr>
        <w:t>вода</w:t>
      </w:r>
      <w:r w:rsidRPr="00075867">
        <w:rPr>
          <w:rFonts w:ascii="Times New Roman" w:hAnsi="Times New Roman"/>
          <w:lang w:val="sr-Cyrl-CS"/>
        </w:rPr>
        <w:t xml:space="preserve"> </w:t>
      </w:r>
      <w:r w:rsidRPr="00075867">
        <w:rPr>
          <w:rFonts w:ascii="Times New Roman" w:hAnsi="Times New Roman" w:hint="eastAsia"/>
          <w:lang w:val="sr-Cyrl-CS"/>
        </w:rPr>
        <w:t>или</w:t>
      </w:r>
      <w:r w:rsidRPr="00075867">
        <w:rPr>
          <w:rFonts w:ascii="Times New Roman" w:hAnsi="Times New Roman"/>
          <w:lang w:val="sr-Cyrl-CS"/>
        </w:rPr>
        <w:t xml:space="preserve"> </w:t>
      </w:r>
      <w:r w:rsidRPr="00075867">
        <w:rPr>
          <w:rFonts w:ascii="Times New Roman" w:hAnsi="Times New Roman" w:hint="eastAsia"/>
          <w:lang w:val="sr-Cyrl-CS"/>
        </w:rPr>
        <w:t>други</w:t>
      </w:r>
      <w:r w:rsidRPr="00075867">
        <w:rPr>
          <w:rFonts w:ascii="Times New Roman" w:hAnsi="Times New Roman"/>
          <w:lang w:val="sr-Cyrl-CS"/>
        </w:rPr>
        <w:t xml:space="preserve"> </w:t>
      </w:r>
      <w:r w:rsidRPr="00075867">
        <w:rPr>
          <w:rFonts w:ascii="Times New Roman" w:hAnsi="Times New Roman" w:hint="eastAsia"/>
          <w:lang w:val="sr-Cyrl-CS"/>
        </w:rPr>
        <w:t>рецепијент</w:t>
      </w:r>
      <w:r w:rsidRPr="00075867">
        <w:rPr>
          <w:rFonts w:ascii="Times New Roman" w:hAnsi="Times New Roman"/>
          <w:lang w:val="sr-Cyrl-CS"/>
        </w:rPr>
        <w:t>;</w:t>
      </w:r>
    </w:p>
    <w:p w14:paraId="263F1BC1" w14:textId="26CA0B72"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Изградњу</w:t>
      </w:r>
      <w:r w:rsidRPr="00075867">
        <w:rPr>
          <w:rFonts w:ascii="Times New Roman" w:hAnsi="Times New Roman"/>
          <w:lang w:val="sr-Cyrl-CS"/>
        </w:rPr>
        <w:t xml:space="preserve"> </w:t>
      </w:r>
      <w:r w:rsidR="000731EE">
        <w:rPr>
          <w:rFonts w:ascii="Times New Roman" w:hAnsi="Times New Roman" w:hint="eastAsia"/>
        </w:rPr>
        <w:t>насељских</w:t>
      </w:r>
      <w:r w:rsidRPr="00075867">
        <w:rPr>
          <w:rFonts w:ascii="Times New Roman" w:hAnsi="Times New Roman"/>
          <w:lang w:val="sr-Cyrl-CS"/>
        </w:rPr>
        <w:t xml:space="preserve"> </w:t>
      </w:r>
      <w:r w:rsidR="000731EE">
        <w:rPr>
          <w:rFonts w:ascii="Times New Roman" w:hAnsi="Times New Roman" w:hint="eastAsia"/>
          <w:lang w:val="sr-Cyrl-CS"/>
        </w:rPr>
        <w:t xml:space="preserve">саобраћајница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водонепропусних</w:t>
      </w:r>
      <w:r w:rsidRPr="00075867">
        <w:rPr>
          <w:rFonts w:ascii="Times New Roman" w:hAnsi="Times New Roman"/>
          <w:lang w:val="sr-Cyrl-CS"/>
        </w:rPr>
        <w:t xml:space="preserve"> </w:t>
      </w:r>
      <w:r w:rsidRPr="00075867">
        <w:rPr>
          <w:rFonts w:ascii="Times New Roman" w:hAnsi="Times New Roman" w:hint="eastAsia"/>
          <w:lang w:val="sr-Cyrl-CS"/>
        </w:rPr>
        <w:t>материјала</w:t>
      </w:r>
      <w:r w:rsidRPr="00075867">
        <w:rPr>
          <w:rFonts w:ascii="Times New Roman" w:hAnsi="Times New Roman"/>
          <w:lang w:val="sr-Cyrl-CS"/>
        </w:rPr>
        <w:t xml:space="preserve"> </w:t>
      </w:r>
      <w:r w:rsidRPr="00075867">
        <w:rPr>
          <w:rFonts w:ascii="Times New Roman" w:hAnsi="Times New Roman" w:hint="eastAsia"/>
          <w:lang w:val="sr-Cyrl-CS"/>
        </w:rPr>
        <w:t>отпорних</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нафту</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нафтне</w:t>
      </w:r>
      <w:r w:rsidRPr="00075867">
        <w:rPr>
          <w:rFonts w:ascii="Times New Roman" w:hAnsi="Times New Roman"/>
          <w:lang w:val="sr-Cyrl-CS"/>
        </w:rPr>
        <w:t xml:space="preserve"> </w:t>
      </w:r>
      <w:r w:rsidRPr="00075867">
        <w:rPr>
          <w:rFonts w:ascii="Times New Roman" w:hAnsi="Times New Roman" w:hint="eastAsia"/>
          <w:lang w:val="sr-Cyrl-CS"/>
        </w:rPr>
        <w:t>деривате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ивичњацима</w:t>
      </w:r>
      <w:r w:rsidRPr="00075867">
        <w:rPr>
          <w:rFonts w:ascii="Times New Roman" w:hAnsi="Times New Roman"/>
          <w:lang w:val="sr-Cyrl-CS"/>
        </w:rPr>
        <w:t xml:space="preserve"> </w:t>
      </w:r>
      <w:r w:rsidRPr="00075867">
        <w:rPr>
          <w:rFonts w:ascii="Times New Roman" w:hAnsi="Times New Roman" w:hint="eastAsia"/>
          <w:lang w:val="sr-Cyrl-CS"/>
        </w:rPr>
        <w:t>којима</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спречава</w:t>
      </w:r>
      <w:r w:rsidRPr="00075867">
        <w:rPr>
          <w:rFonts w:ascii="Times New Roman" w:hAnsi="Times New Roman"/>
          <w:lang w:val="sr-Cyrl-CS"/>
        </w:rPr>
        <w:t xml:space="preserve"> </w:t>
      </w:r>
      <w:r w:rsidRPr="00075867">
        <w:rPr>
          <w:rFonts w:ascii="Times New Roman" w:hAnsi="Times New Roman" w:hint="eastAsia"/>
          <w:lang w:val="sr-Cyrl-CS"/>
        </w:rPr>
        <w:t>одливање</w:t>
      </w:r>
      <w:r w:rsidRPr="00075867">
        <w:rPr>
          <w:rFonts w:ascii="Times New Roman" w:hAnsi="Times New Roman"/>
          <w:lang w:val="sr-Cyrl-CS"/>
        </w:rPr>
        <w:t xml:space="preserve"> </w:t>
      </w:r>
      <w:r w:rsidRPr="00075867">
        <w:rPr>
          <w:rFonts w:ascii="Times New Roman" w:hAnsi="Times New Roman" w:hint="eastAsia"/>
          <w:lang w:val="sr-Cyrl-CS"/>
        </w:rPr>
        <w:t>воде</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околно</w:t>
      </w:r>
      <w:r w:rsidRPr="00075867">
        <w:rPr>
          <w:rFonts w:ascii="Times New Roman" w:hAnsi="Times New Roman"/>
          <w:lang w:val="sr-Cyrl-CS"/>
        </w:rPr>
        <w:t xml:space="preserve"> </w:t>
      </w:r>
      <w:r w:rsidRPr="00075867">
        <w:rPr>
          <w:rFonts w:ascii="Times New Roman" w:hAnsi="Times New Roman" w:hint="eastAsia"/>
          <w:lang w:val="sr-Cyrl-CS"/>
        </w:rPr>
        <w:t>земљиште</w:t>
      </w:r>
      <w:r w:rsidRPr="00075867">
        <w:rPr>
          <w:rFonts w:ascii="Times New Roman" w:hAnsi="Times New Roman"/>
          <w:lang w:val="sr-Cyrl-CS"/>
        </w:rPr>
        <w:t xml:space="preserve"> </w:t>
      </w:r>
      <w:r w:rsidRPr="00075867">
        <w:rPr>
          <w:rFonts w:ascii="Times New Roman" w:hAnsi="Times New Roman" w:hint="eastAsia"/>
          <w:lang w:val="sr-Cyrl-CS"/>
        </w:rPr>
        <w:t>приликом</w:t>
      </w:r>
      <w:r w:rsidRPr="00075867">
        <w:rPr>
          <w:rFonts w:ascii="Times New Roman" w:hAnsi="Times New Roman"/>
          <w:lang w:val="sr-Cyrl-CS"/>
        </w:rPr>
        <w:t xml:space="preserve"> </w:t>
      </w:r>
      <w:r w:rsidRPr="00075867">
        <w:rPr>
          <w:rFonts w:ascii="Times New Roman" w:hAnsi="Times New Roman" w:hint="eastAsia"/>
          <w:lang w:val="sr-Cyrl-CS"/>
        </w:rPr>
        <w:t>њиховог</w:t>
      </w:r>
      <w:r w:rsidRPr="00075867">
        <w:rPr>
          <w:rFonts w:ascii="Times New Roman" w:hAnsi="Times New Roman"/>
          <w:lang w:val="sr-Cyrl-CS"/>
        </w:rPr>
        <w:t xml:space="preserve"> </w:t>
      </w:r>
      <w:r w:rsidRPr="00075867">
        <w:rPr>
          <w:rFonts w:ascii="Times New Roman" w:hAnsi="Times New Roman" w:hint="eastAsia"/>
          <w:lang w:val="sr-Cyrl-CS"/>
        </w:rPr>
        <w:t>одржавања</w:t>
      </w:r>
      <w:r w:rsidRPr="00075867">
        <w:rPr>
          <w:rFonts w:ascii="Times New Roman" w:hAnsi="Times New Roman"/>
          <w:lang w:val="sr-Cyrl-CS"/>
        </w:rPr>
        <w:t xml:space="preserve"> </w:t>
      </w:r>
      <w:r w:rsidRPr="00075867">
        <w:rPr>
          <w:rFonts w:ascii="Times New Roman" w:hAnsi="Times New Roman" w:hint="eastAsia"/>
          <w:lang w:val="sr-Cyrl-CS"/>
        </w:rPr>
        <w:t>или</w:t>
      </w:r>
      <w:r w:rsidRPr="00075867">
        <w:rPr>
          <w:rFonts w:ascii="Times New Roman" w:hAnsi="Times New Roman"/>
          <w:lang w:val="sr-Cyrl-CS"/>
        </w:rPr>
        <w:t xml:space="preserve"> </w:t>
      </w:r>
      <w:r w:rsidRPr="00075867">
        <w:rPr>
          <w:rFonts w:ascii="Times New Roman" w:hAnsi="Times New Roman" w:hint="eastAsia"/>
          <w:lang w:val="sr-Cyrl-CS"/>
        </w:rPr>
        <w:t>падавина</w:t>
      </w:r>
      <w:r w:rsidRPr="00075867">
        <w:rPr>
          <w:rFonts w:ascii="Times New Roman" w:hAnsi="Times New Roman"/>
          <w:lang w:val="sr-Cyrl-CS"/>
        </w:rPr>
        <w:t>;</w:t>
      </w:r>
    </w:p>
    <w:p w14:paraId="5E188CA2" w14:textId="15ECAAB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Обезбеђивање</w:t>
      </w:r>
      <w:r w:rsidRPr="00075867">
        <w:rPr>
          <w:rFonts w:ascii="Times New Roman" w:hAnsi="Times New Roman"/>
          <w:lang w:val="sr-Cyrl-CS"/>
        </w:rPr>
        <w:t xml:space="preserve"> </w:t>
      </w:r>
      <w:r w:rsidRPr="00075867">
        <w:rPr>
          <w:rFonts w:ascii="Times New Roman" w:hAnsi="Times New Roman" w:hint="eastAsia"/>
          <w:lang w:val="sr-Cyrl-CS"/>
        </w:rPr>
        <w:t>контролисаног</w:t>
      </w:r>
      <w:r w:rsidRPr="00075867">
        <w:rPr>
          <w:rFonts w:ascii="Times New Roman" w:hAnsi="Times New Roman"/>
          <w:lang w:val="sr-Cyrl-CS"/>
        </w:rPr>
        <w:t xml:space="preserve"> </w:t>
      </w:r>
      <w:r w:rsidRPr="00075867">
        <w:rPr>
          <w:rFonts w:ascii="Times New Roman" w:hAnsi="Times New Roman" w:hint="eastAsia"/>
          <w:lang w:val="sr-Cyrl-CS"/>
        </w:rPr>
        <w:t>прихвата</w:t>
      </w:r>
      <w:r w:rsidRPr="00075867">
        <w:rPr>
          <w:rFonts w:ascii="Times New Roman" w:hAnsi="Times New Roman"/>
          <w:lang w:val="sr-Cyrl-CS"/>
        </w:rPr>
        <w:t xml:space="preserve"> </w:t>
      </w:r>
      <w:r w:rsidRPr="00075867">
        <w:rPr>
          <w:rFonts w:ascii="Times New Roman" w:hAnsi="Times New Roman" w:hint="eastAsia"/>
          <w:lang w:val="sr-Cyrl-CS"/>
        </w:rPr>
        <w:t>зауљених</w:t>
      </w:r>
      <w:r w:rsidRPr="00075867">
        <w:rPr>
          <w:rFonts w:ascii="Times New Roman" w:hAnsi="Times New Roman"/>
          <w:lang w:val="sr-Cyrl-CS"/>
        </w:rPr>
        <w:t xml:space="preserve"> </w:t>
      </w:r>
      <w:r w:rsidRPr="00075867">
        <w:rPr>
          <w:rFonts w:ascii="Times New Roman" w:hAnsi="Times New Roman" w:hint="eastAsia"/>
          <w:lang w:val="sr-Cyrl-CS"/>
        </w:rPr>
        <w:t>атмосферских</w:t>
      </w:r>
      <w:r w:rsidRPr="00075867">
        <w:rPr>
          <w:rFonts w:ascii="Times New Roman" w:hAnsi="Times New Roman"/>
          <w:lang w:val="sr-Cyrl-CS"/>
        </w:rPr>
        <w:t xml:space="preserve"> </w:t>
      </w:r>
      <w:r w:rsidRPr="00075867">
        <w:rPr>
          <w:rFonts w:ascii="Times New Roman" w:hAnsi="Times New Roman" w:hint="eastAsia"/>
          <w:lang w:val="sr-Cyrl-CS"/>
        </w:rPr>
        <w:t>вода</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платоа</w:t>
      </w:r>
      <w:r w:rsidRPr="00075867">
        <w:rPr>
          <w:rFonts w:ascii="Times New Roman" w:hAnsi="Times New Roman"/>
          <w:lang w:val="sr-Cyrl-CS"/>
        </w:rPr>
        <w:t xml:space="preserve">, </w:t>
      </w:r>
      <w:r w:rsidRPr="00075867">
        <w:rPr>
          <w:rFonts w:ascii="Times New Roman" w:hAnsi="Times New Roman" w:hint="eastAsia"/>
          <w:lang w:val="sr-Cyrl-CS"/>
        </w:rPr>
        <w:t>саобраћајница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паркинг</w:t>
      </w:r>
      <w:r w:rsidRPr="00075867">
        <w:rPr>
          <w:rFonts w:ascii="Times New Roman" w:hAnsi="Times New Roman"/>
          <w:lang w:val="sr-Cyrl-CS"/>
        </w:rPr>
        <w:t xml:space="preserve"> </w:t>
      </w:r>
      <w:r w:rsidRPr="00075867">
        <w:rPr>
          <w:rFonts w:ascii="Times New Roman" w:hAnsi="Times New Roman" w:hint="eastAsia"/>
          <w:lang w:val="sr-Cyrl-CS"/>
        </w:rPr>
        <w:t>простора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обезбеђење</w:t>
      </w:r>
      <w:r w:rsidRPr="00075867">
        <w:rPr>
          <w:rFonts w:ascii="Times New Roman" w:hAnsi="Times New Roman"/>
          <w:lang w:val="sr-Cyrl-CS"/>
        </w:rPr>
        <w:t xml:space="preserve"> </w:t>
      </w:r>
      <w:r w:rsidRPr="00075867">
        <w:rPr>
          <w:rFonts w:ascii="Times New Roman" w:hAnsi="Times New Roman" w:hint="eastAsia"/>
          <w:lang w:val="sr-Cyrl-CS"/>
        </w:rPr>
        <w:t>њиховог</w:t>
      </w:r>
      <w:r w:rsidRPr="00075867">
        <w:rPr>
          <w:rFonts w:ascii="Times New Roman" w:hAnsi="Times New Roman"/>
          <w:lang w:val="sr-Cyrl-CS"/>
        </w:rPr>
        <w:t xml:space="preserve"> </w:t>
      </w:r>
      <w:r w:rsidRPr="00075867">
        <w:rPr>
          <w:rFonts w:ascii="Times New Roman" w:hAnsi="Times New Roman" w:hint="eastAsia"/>
          <w:lang w:val="sr-Cyrl-CS"/>
        </w:rPr>
        <w:t>третмана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сепаратору</w:t>
      </w:r>
      <w:r w:rsidRPr="00075867">
        <w:rPr>
          <w:rFonts w:ascii="Times New Roman" w:hAnsi="Times New Roman"/>
          <w:lang w:val="sr-Cyrl-CS"/>
        </w:rPr>
        <w:t xml:space="preserve"> </w:t>
      </w:r>
      <w:r w:rsidRPr="00075867">
        <w:rPr>
          <w:rFonts w:ascii="Times New Roman" w:hAnsi="Times New Roman" w:hint="eastAsia"/>
          <w:lang w:val="sr-Cyrl-CS"/>
        </w:rPr>
        <w:t>уља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масти</w:t>
      </w:r>
      <w:r w:rsidRPr="00075867">
        <w:rPr>
          <w:rFonts w:ascii="Times New Roman" w:hAnsi="Times New Roman"/>
          <w:lang w:val="sr-Cyrl-CS"/>
        </w:rPr>
        <w:t xml:space="preserve"> </w:t>
      </w:r>
      <w:r w:rsidRPr="00075867">
        <w:rPr>
          <w:rFonts w:ascii="Times New Roman" w:hAnsi="Times New Roman" w:hint="eastAsia"/>
          <w:lang w:val="sr-Cyrl-CS"/>
        </w:rPr>
        <w:t>пре</w:t>
      </w:r>
      <w:r w:rsidRPr="00075867">
        <w:rPr>
          <w:rFonts w:ascii="Times New Roman" w:hAnsi="Times New Roman"/>
          <w:lang w:val="sr-Cyrl-CS"/>
        </w:rPr>
        <w:t xml:space="preserve"> </w:t>
      </w:r>
      <w:r w:rsidRPr="00075867">
        <w:rPr>
          <w:rFonts w:ascii="Times New Roman" w:hAnsi="Times New Roman" w:hint="eastAsia"/>
          <w:lang w:val="sr-Cyrl-CS"/>
        </w:rPr>
        <w:t>упуштања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канализацију</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употребљене</w:t>
      </w:r>
      <w:r w:rsidRPr="00075867">
        <w:rPr>
          <w:rFonts w:ascii="Times New Roman" w:hAnsi="Times New Roman"/>
          <w:lang w:val="sr-Cyrl-CS"/>
        </w:rPr>
        <w:t xml:space="preserve"> </w:t>
      </w:r>
      <w:r w:rsidRPr="00075867">
        <w:rPr>
          <w:rFonts w:ascii="Times New Roman" w:hAnsi="Times New Roman" w:hint="eastAsia"/>
          <w:lang w:val="sr-Cyrl-CS"/>
        </w:rPr>
        <w:t>воде</w:t>
      </w:r>
      <w:r w:rsidRPr="00075867">
        <w:rPr>
          <w:rFonts w:ascii="Times New Roman" w:hAnsi="Times New Roman"/>
          <w:lang w:val="sr-Cyrl-CS"/>
        </w:rPr>
        <w:t xml:space="preserve"> </w:t>
      </w:r>
      <w:r w:rsidRPr="00075867">
        <w:rPr>
          <w:rFonts w:ascii="Times New Roman" w:hAnsi="Times New Roman" w:hint="eastAsia"/>
          <w:lang w:val="sr-Cyrl-CS"/>
        </w:rPr>
        <w:t>или</w:t>
      </w:r>
      <w:r w:rsidRPr="00075867">
        <w:rPr>
          <w:rFonts w:ascii="Times New Roman" w:hAnsi="Times New Roman"/>
          <w:lang w:val="sr-Cyrl-CS"/>
        </w:rPr>
        <w:t xml:space="preserve"> </w:t>
      </w:r>
      <w:r w:rsidRPr="00075867">
        <w:rPr>
          <w:rFonts w:ascii="Times New Roman" w:hAnsi="Times New Roman" w:hint="eastAsia"/>
          <w:lang w:val="sr-Cyrl-CS"/>
        </w:rPr>
        <w:t>други</w:t>
      </w:r>
      <w:r w:rsidRPr="00075867">
        <w:rPr>
          <w:rFonts w:ascii="Times New Roman" w:hAnsi="Times New Roman"/>
          <w:lang w:val="sr-Cyrl-CS"/>
        </w:rPr>
        <w:t xml:space="preserve"> </w:t>
      </w:r>
      <w:r w:rsidRPr="00075867">
        <w:rPr>
          <w:rFonts w:ascii="Times New Roman" w:hAnsi="Times New Roman" w:hint="eastAsia"/>
          <w:lang w:val="sr-Cyrl-CS"/>
        </w:rPr>
        <w:t>рецепијент</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законском</w:t>
      </w:r>
      <w:r w:rsidRPr="00075867">
        <w:rPr>
          <w:rFonts w:ascii="Times New Roman" w:hAnsi="Times New Roman"/>
          <w:lang w:val="sr-Cyrl-CS"/>
        </w:rPr>
        <w:t xml:space="preserve"> </w:t>
      </w:r>
      <w:r w:rsidRPr="00075867">
        <w:rPr>
          <w:rFonts w:ascii="Times New Roman" w:hAnsi="Times New Roman" w:hint="eastAsia"/>
          <w:lang w:val="sr-Cyrl-CS"/>
        </w:rPr>
        <w:t>регулативом</w:t>
      </w:r>
      <w:r w:rsidRPr="00075867">
        <w:rPr>
          <w:rFonts w:ascii="Times New Roman" w:hAnsi="Times New Roman"/>
          <w:lang w:val="sr-Cyrl-CS"/>
        </w:rPr>
        <w:t>;</w:t>
      </w:r>
    </w:p>
    <w:p w14:paraId="6ED814AA"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Евидентирање</w:t>
      </w:r>
      <w:r w:rsidRPr="00075867">
        <w:rPr>
          <w:rFonts w:ascii="Times New Roman" w:hAnsi="Times New Roman"/>
          <w:lang w:val="sr-Cyrl-CS"/>
        </w:rPr>
        <w:t xml:space="preserve"> </w:t>
      </w:r>
      <w:r w:rsidRPr="00075867">
        <w:rPr>
          <w:rFonts w:ascii="Times New Roman" w:hAnsi="Times New Roman" w:hint="eastAsia"/>
          <w:lang w:val="sr-Cyrl-CS"/>
        </w:rPr>
        <w:t>свих</w:t>
      </w:r>
      <w:r w:rsidRPr="00075867">
        <w:rPr>
          <w:rFonts w:ascii="Times New Roman" w:hAnsi="Times New Roman"/>
          <w:lang w:val="sr-Cyrl-CS"/>
        </w:rPr>
        <w:t xml:space="preserve"> </w:t>
      </w:r>
      <w:r w:rsidRPr="00075867">
        <w:rPr>
          <w:rFonts w:ascii="Times New Roman" w:hAnsi="Times New Roman" w:hint="eastAsia"/>
          <w:lang w:val="sr-Cyrl-CS"/>
        </w:rPr>
        <w:t>субјеката</w:t>
      </w:r>
      <w:r w:rsidRPr="00075867">
        <w:rPr>
          <w:rFonts w:ascii="Times New Roman" w:hAnsi="Times New Roman"/>
          <w:lang w:val="sr-Cyrl-CS"/>
        </w:rPr>
        <w:t xml:space="preserve"> </w:t>
      </w:r>
      <w:r w:rsidRPr="00075867">
        <w:rPr>
          <w:rFonts w:ascii="Times New Roman" w:hAnsi="Times New Roman" w:hint="eastAsia"/>
          <w:lang w:val="sr-Cyrl-CS"/>
        </w:rPr>
        <w:t>који</w:t>
      </w:r>
      <w:r w:rsidRPr="00075867">
        <w:rPr>
          <w:rFonts w:ascii="Times New Roman" w:hAnsi="Times New Roman"/>
          <w:lang w:val="sr-Cyrl-CS"/>
        </w:rPr>
        <w:t xml:space="preserve"> </w:t>
      </w:r>
      <w:r w:rsidRPr="00075867">
        <w:rPr>
          <w:rFonts w:ascii="Times New Roman" w:hAnsi="Times New Roman" w:hint="eastAsia"/>
          <w:lang w:val="sr-Cyrl-CS"/>
        </w:rPr>
        <w:t>своје</w:t>
      </w:r>
      <w:r w:rsidRPr="00075867">
        <w:rPr>
          <w:rFonts w:ascii="Times New Roman" w:hAnsi="Times New Roman"/>
          <w:lang w:val="sr-Cyrl-CS"/>
        </w:rPr>
        <w:t xml:space="preserve"> </w:t>
      </w:r>
      <w:r w:rsidRPr="00075867">
        <w:rPr>
          <w:rFonts w:ascii="Times New Roman" w:hAnsi="Times New Roman" w:hint="eastAsia"/>
          <w:lang w:val="sr-Cyrl-CS"/>
        </w:rPr>
        <w:t>отпадне</w:t>
      </w:r>
      <w:r w:rsidRPr="00075867">
        <w:rPr>
          <w:rFonts w:ascii="Times New Roman" w:hAnsi="Times New Roman"/>
          <w:lang w:val="sr-Cyrl-CS"/>
        </w:rPr>
        <w:t xml:space="preserve"> </w:t>
      </w:r>
      <w:r w:rsidRPr="00075867">
        <w:rPr>
          <w:rFonts w:ascii="Times New Roman" w:hAnsi="Times New Roman" w:hint="eastAsia"/>
          <w:lang w:val="sr-Cyrl-CS"/>
        </w:rPr>
        <w:t>воде</w:t>
      </w:r>
      <w:r w:rsidRPr="00075867">
        <w:rPr>
          <w:rFonts w:ascii="Times New Roman" w:hAnsi="Times New Roman"/>
          <w:lang w:val="sr-Cyrl-CS"/>
        </w:rPr>
        <w:t xml:space="preserve"> </w:t>
      </w:r>
      <w:r w:rsidRPr="00075867">
        <w:rPr>
          <w:rFonts w:ascii="Times New Roman" w:hAnsi="Times New Roman" w:hint="eastAsia"/>
          <w:lang w:val="sr-Cyrl-CS"/>
        </w:rPr>
        <w:t>испуштају</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површинске</w:t>
      </w:r>
      <w:r w:rsidRPr="00075867">
        <w:rPr>
          <w:rFonts w:ascii="Times New Roman" w:hAnsi="Times New Roman"/>
          <w:lang w:val="sr-Cyrl-CS"/>
        </w:rPr>
        <w:t xml:space="preserve"> </w:t>
      </w:r>
      <w:r w:rsidRPr="00075867">
        <w:rPr>
          <w:rFonts w:ascii="Times New Roman" w:hAnsi="Times New Roman" w:hint="eastAsia"/>
          <w:lang w:val="sr-Cyrl-CS"/>
        </w:rPr>
        <w:t>воде</w:t>
      </w:r>
      <w:r w:rsidRPr="00075867">
        <w:rPr>
          <w:rFonts w:ascii="Times New Roman" w:hAnsi="Times New Roman"/>
          <w:lang w:val="sr-Cyrl-CS"/>
        </w:rPr>
        <w:t>;</w:t>
      </w:r>
    </w:p>
    <w:p w14:paraId="729DBA96" w14:textId="3FE0DB24" w:rsid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Евидентирање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уклањање</w:t>
      </w:r>
      <w:r w:rsidRPr="00075867">
        <w:rPr>
          <w:rFonts w:ascii="Times New Roman" w:hAnsi="Times New Roman"/>
          <w:lang w:val="sr-Cyrl-CS"/>
        </w:rPr>
        <w:t xml:space="preserve"> </w:t>
      </w:r>
      <w:r w:rsidRPr="00075867">
        <w:rPr>
          <w:rFonts w:ascii="Times New Roman" w:hAnsi="Times New Roman" w:hint="eastAsia"/>
          <w:lang w:val="sr-Cyrl-CS"/>
        </w:rPr>
        <w:t>свих</w:t>
      </w:r>
      <w:r w:rsidRPr="00075867">
        <w:rPr>
          <w:rFonts w:ascii="Times New Roman" w:hAnsi="Times New Roman"/>
          <w:lang w:val="sr-Cyrl-CS"/>
        </w:rPr>
        <w:t xml:space="preserve"> </w:t>
      </w:r>
      <w:r w:rsidRPr="00075867">
        <w:rPr>
          <w:rFonts w:ascii="Times New Roman" w:hAnsi="Times New Roman" w:hint="eastAsia"/>
          <w:lang w:val="sr-Cyrl-CS"/>
        </w:rPr>
        <w:t>нелегалних</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несанитарних</w:t>
      </w:r>
      <w:r w:rsidRPr="00075867">
        <w:rPr>
          <w:rFonts w:ascii="Times New Roman" w:hAnsi="Times New Roman"/>
          <w:lang w:val="sr-Cyrl-CS"/>
        </w:rPr>
        <w:t xml:space="preserve"> </w:t>
      </w:r>
      <w:r w:rsidRPr="00075867">
        <w:rPr>
          <w:rFonts w:ascii="Times New Roman" w:hAnsi="Times New Roman" w:hint="eastAsia"/>
          <w:lang w:val="sr-Cyrl-CS"/>
        </w:rPr>
        <w:t>депонија</w:t>
      </w:r>
      <w:r w:rsidRPr="00075867">
        <w:rPr>
          <w:rFonts w:ascii="Times New Roman" w:hAnsi="Times New Roman"/>
          <w:lang w:val="sr-Cyrl-CS"/>
        </w:rPr>
        <w:t xml:space="preserve">/ сметлишта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обухвату</w:t>
      </w:r>
      <w:r w:rsidRPr="00075867">
        <w:rPr>
          <w:rFonts w:ascii="Times New Roman" w:hAnsi="Times New Roman"/>
          <w:lang w:val="sr-Cyrl-CS"/>
        </w:rPr>
        <w:t xml:space="preserve"> </w:t>
      </w:r>
      <w:r w:rsidRPr="00075867">
        <w:rPr>
          <w:rFonts w:ascii="Times New Roman" w:hAnsi="Times New Roman" w:hint="eastAsia"/>
          <w:lang w:val="sr-Cyrl-CS"/>
        </w:rPr>
        <w:t>Плана</w:t>
      </w:r>
      <w:r w:rsidRPr="00075867">
        <w:rPr>
          <w:rFonts w:ascii="Times New Roman" w:hAnsi="Times New Roman"/>
          <w:lang w:val="sr-Cyrl-CS"/>
        </w:rPr>
        <w:t>,</w:t>
      </w:r>
    </w:p>
    <w:p w14:paraId="3043C0F5" w14:textId="33F875E6" w:rsidR="000731EE" w:rsidRDefault="000731EE" w:rsidP="00075867">
      <w:pPr>
        <w:ind w:firstLine="540"/>
        <w:rPr>
          <w:rFonts w:ascii="Times New Roman" w:hAnsi="Times New Roman"/>
          <w:lang w:val="sr-Cyrl-CS"/>
        </w:rPr>
      </w:pPr>
      <w:r>
        <w:rPr>
          <w:rFonts w:ascii="Times New Roman" w:hAnsi="Times New Roman"/>
          <w:lang w:val="sr-Cyrl-CS"/>
        </w:rPr>
        <w:t>- Регулација Топоничке реке,</w:t>
      </w:r>
    </w:p>
    <w:p w14:paraId="5DCFC50E" w14:textId="2CE0D7A9" w:rsidR="000731EE" w:rsidRPr="00075867" w:rsidRDefault="000731EE" w:rsidP="00075867">
      <w:pPr>
        <w:ind w:firstLine="540"/>
        <w:rPr>
          <w:rFonts w:ascii="Times New Roman" w:hAnsi="Times New Roman"/>
          <w:lang w:val="sr-Cyrl-CS"/>
        </w:rPr>
      </w:pPr>
      <w:r>
        <w:rPr>
          <w:rFonts w:ascii="Times New Roman" w:hAnsi="Times New Roman"/>
          <w:lang w:val="sr-Cyrl-CS"/>
        </w:rPr>
        <w:t>- Заштита термоминералних и осталих изворишта воде, као и подземних токова за које је према досадашњим испитивањима доказана повезаност са подземним водама са подручја Каменичког Виса и Церјанске пећине.</w:t>
      </w:r>
    </w:p>
    <w:p w14:paraId="280BFE03" w14:textId="77777777" w:rsidR="00075867" w:rsidRPr="00075867" w:rsidRDefault="00075867" w:rsidP="00075867">
      <w:pPr>
        <w:spacing w:after="0"/>
        <w:ind w:firstLine="720"/>
        <w:rPr>
          <w:lang w:val="ru-RU"/>
        </w:rPr>
      </w:pPr>
      <w:r w:rsidRPr="00075867">
        <w:rPr>
          <w:lang w:val="ru-RU"/>
        </w:rPr>
        <w:lastRenderedPageBreak/>
        <w:t xml:space="preserve">У области </w:t>
      </w:r>
      <w:r w:rsidRPr="00075867">
        <w:rPr>
          <w:b/>
          <w:lang w:val="ru-RU"/>
        </w:rPr>
        <w:t>управљања отпадом</w:t>
      </w:r>
      <w:r w:rsidRPr="00075867">
        <w:rPr>
          <w:lang w:val="ru-RU"/>
        </w:rPr>
        <w:t xml:space="preserve"> примењивати одредбе Закона о управљању отпадом ("Сл. гласник РС" бр.36/09, 88/10 и 14/16). Власник и/или други држалац отпада дужан је да класификује отпад на прописан начин.</w:t>
      </w:r>
    </w:p>
    <w:p w14:paraId="6F1C73C2" w14:textId="77777777" w:rsidR="00075867" w:rsidRPr="00075867" w:rsidRDefault="00075867" w:rsidP="00075867">
      <w:pPr>
        <w:spacing w:after="0"/>
        <w:ind w:firstLine="720"/>
      </w:pPr>
      <w:r w:rsidRPr="00075867">
        <w:t xml:space="preserve">Комунални и сав остали отпад </w:t>
      </w:r>
      <w:r w:rsidRPr="00075867">
        <w:rPr>
          <w:rFonts w:asciiTheme="minorHAnsi" w:hAnsiTheme="minorHAnsi"/>
        </w:rPr>
        <w:t>(</w:t>
      </w:r>
      <w:r w:rsidRPr="00075867">
        <w:t>настао током извођења радова на објекту или уређењу), мора бити сакупљен на одговарајући начин, а потом депонован на место које одреди надлежна комунална служба.</w:t>
      </w:r>
    </w:p>
    <w:p w14:paraId="3191BBEF" w14:textId="77777777" w:rsidR="00075867" w:rsidRPr="00075867" w:rsidRDefault="00075867" w:rsidP="00075867">
      <w:pPr>
        <w:spacing w:after="0"/>
        <w:ind w:firstLine="720"/>
        <w:rPr>
          <w:rFonts w:asciiTheme="minorHAnsi" w:hAnsiTheme="minorHAnsi"/>
        </w:rPr>
      </w:pPr>
      <w:r w:rsidRPr="00075867">
        <w:t>Строго је забрањено слободно депоновање отпада.</w:t>
      </w:r>
      <w:r w:rsidRPr="00075867">
        <w:rPr>
          <w:rFonts w:asciiTheme="minorHAnsi" w:hAnsiTheme="minorHAnsi"/>
        </w:rPr>
        <w:t xml:space="preserve"> </w:t>
      </w:r>
    </w:p>
    <w:p w14:paraId="3EE38D60" w14:textId="77777777" w:rsidR="00075867" w:rsidRPr="00075867" w:rsidRDefault="00075867" w:rsidP="00075867">
      <w:pPr>
        <w:spacing w:after="0"/>
        <w:ind w:firstLine="720"/>
        <w:rPr>
          <w:noProof/>
          <w:lang w:val="sr-Cyrl-CS"/>
        </w:rPr>
      </w:pPr>
      <w:r w:rsidRPr="00075867">
        <w:rPr>
          <w:noProof/>
          <w:lang w:val="sr-Cyrl-CS"/>
        </w:rPr>
        <w:t>Сакупљање комуналног отпада на грађевинској парцели врши се у посебним контејнерима/ пунктовима за сакупљање отпада</w:t>
      </w:r>
      <w:r w:rsidRPr="00075867">
        <w:rPr>
          <w:lang w:val="sr-Cyrl-CS"/>
        </w:rPr>
        <w:t xml:space="preserve">. </w:t>
      </w:r>
    </w:p>
    <w:p w14:paraId="3AB375A4" w14:textId="77777777" w:rsidR="00075867" w:rsidRPr="00075867" w:rsidRDefault="00075867" w:rsidP="00075867">
      <w:pPr>
        <w:spacing w:after="0"/>
        <w:ind w:firstLine="720"/>
      </w:pPr>
      <w:r w:rsidRPr="00075867">
        <w:rPr>
          <w:lang w:val="sr-Cyrl-CS"/>
        </w:rPr>
        <w:t>Све врсте отпада евакуисати на начин који је прописан за конкретну врсту.</w:t>
      </w:r>
    </w:p>
    <w:p w14:paraId="11B4DF49" w14:textId="77777777" w:rsidR="00075867" w:rsidRPr="00075867" w:rsidRDefault="00075867" w:rsidP="00075867">
      <w:pPr>
        <w:spacing w:after="0"/>
        <w:ind w:firstLine="720"/>
      </w:pPr>
      <w:r w:rsidRPr="00075867">
        <w:t>Различите врсте отпадних овда – зауљене и замућене воде, санитарне отпадне воде, атмосферске отпадне воде и др, морају бити третиране, складиштене и транспортоване према прописима.</w:t>
      </w:r>
    </w:p>
    <w:p w14:paraId="62E6AAAA" w14:textId="77777777" w:rsidR="00075867" w:rsidRPr="00075867" w:rsidRDefault="00075867" w:rsidP="00075867">
      <w:pPr>
        <w:spacing w:after="0"/>
        <w:ind w:firstLine="720"/>
        <w:rPr>
          <w:rFonts w:ascii="Times New Roman" w:hAnsi="Times New Roman"/>
        </w:rPr>
      </w:pPr>
      <w:r w:rsidRPr="00075867">
        <w:rPr>
          <w:rFonts w:ascii="Times New Roman" w:hAnsi="Times New Roman"/>
        </w:rPr>
        <w:t>У току извођења радова забрањено је одлагање деривата нафте и других погонских горива, као и сервис и ремонтовање машина, средстава и опреме.</w:t>
      </w:r>
    </w:p>
    <w:p w14:paraId="462E2FF9" w14:textId="77777777" w:rsidR="00075867" w:rsidRPr="00075867" w:rsidRDefault="00075867" w:rsidP="00075867">
      <w:pPr>
        <w:ind w:firstLine="540"/>
        <w:rPr>
          <w:rFonts w:ascii="Times New Roman" w:hAnsi="Times New Roman"/>
          <w:color w:val="FF0000"/>
          <w:lang w:val="sr-Cyrl-CS"/>
        </w:rPr>
      </w:pPr>
      <w:r w:rsidRPr="00075867">
        <w:rPr>
          <w:rFonts w:ascii="Times New Roman" w:hAnsi="Times New Roman" w:hint="eastAsia"/>
          <w:b/>
          <w:lang w:val="sr-Cyrl-CS"/>
        </w:rPr>
        <w:t>Очување</w:t>
      </w:r>
      <w:r w:rsidRPr="00075867">
        <w:rPr>
          <w:rFonts w:ascii="Times New Roman" w:hAnsi="Times New Roman"/>
          <w:b/>
          <w:lang w:val="sr-Cyrl-CS"/>
        </w:rPr>
        <w:t xml:space="preserve"> </w:t>
      </w:r>
      <w:r w:rsidRPr="00075867">
        <w:rPr>
          <w:rFonts w:ascii="Times New Roman" w:hAnsi="Times New Roman" w:hint="eastAsia"/>
          <w:b/>
          <w:lang w:val="sr-Cyrl-CS"/>
        </w:rPr>
        <w:t>и</w:t>
      </w:r>
      <w:r w:rsidRPr="00075867">
        <w:rPr>
          <w:rFonts w:ascii="Times New Roman" w:hAnsi="Times New Roman"/>
          <w:b/>
          <w:lang w:val="sr-Cyrl-CS"/>
        </w:rPr>
        <w:t xml:space="preserve"> </w:t>
      </w:r>
      <w:r w:rsidRPr="00075867">
        <w:rPr>
          <w:rFonts w:ascii="Times New Roman" w:hAnsi="Times New Roman" w:hint="eastAsia"/>
          <w:b/>
          <w:lang w:val="sr-Cyrl-CS"/>
        </w:rPr>
        <w:t>успостављање</w:t>
      </w:r>
      <w:r w:rsidRPr="00075867">
        <w:rPr>
          <w:rFonts w:ascii="Times New Roman" w:hAnsi="Times New Roman"/>
          <w:b/>
          <w:lang w:val="sr-Cyrl-CS"/>
        </w:rPr>
        <w:t xml:space="preserve"> </w:t>
      </w:r>
      <w:r w:rsidRPr="00075867">
        <w:rPr>
          <w:rFonts w:ascii="Times New Roman" w:hAnsi="Times New Roman" w:hint="eastAsia"/>
          <w:b/>
          <w:lang w:val="sr-Cyrl-CS"/>
        </w:rPr>
        <w:t>одрживог</w:t>
      </w:r>
      <w:r w:rsidRPr="00075867">
        <w:rPr>
          <w:rFonts w:ascii="Times New Roman" w:hAnsi="Times New Roman"/>
          <w:b/>
          <w:lang w:val="sr-Cyrl-CS"/>
        </w:rPr>
        <w:t xml:space="preserve"> </w:t>
      </w:r>
      <w:r w:rsidRPr="00075867">
        <w:rPr>
          <w:rFonts w:ascii="Times New Roman" w:hAnsi="Times New Roman" w:hint="eastAsia"/>
          <w:b/>
          <w:lang w:val="sr-Cyrl-CS"/>
        </w:rPr>
        <w:t>система</w:t>
      </w:r>
      <w:r w:rsidRPr="00075867">
        <w:rPr>
          <w:rFonts w:ascii="Times New Roman" w:hAnsi="Times New Roman"/>
          <w:b/>
          <w:lang w:val="sr-Cyrl-CS"/>
        </w:rPr>
        <w:t xml:space="preserve"> </w:t>
      </w:r>
      <w:r w:rsidRPr="00075867">
        <w:rPr>
          <w:rFonts w:ascii="Times New Roman" w:hAnsi="Times New Roman" w:hint="eastAsia"/>
          <w:b/>
          <w:lang w:val="sr-Cyrl-CS"/>
        </w:rPr>
        <w:t>зелених</w:t>
      </w:r>
      <w:r w:rsidRPr="00075867">
        <w:rPr>
          <w:rFonts w:ascii="Times New Roman" w:hAnsi="Times New Roman"/>
          <w:b/>
          <w:lang w:val="sr-Cyrl-CS"/>
        </w:rPr>
        <w:t xml:space="preserve"> </w:t>
      </w:r>
      <w:r w:rsidRPr="00075867">
        <w:rPr>
          <w:rFonts w:ascii="Times New Roman" w:hAnsi="Times New Roman" w:hint="eastAsia"/>
          <w:b/>
          <w:lang w:val="sr-Cyrl-CS"/>
        </w:rPr>
        <w:t>површина</w:t>
      </w:r>
      <w:r w:rsidRPr="00075867">
        <w:rPr>
          <w:rFonts w:ascii="Times New Roman" w:hAnsi="Times New Roman"/>
          <w:b/>
          <w:lang w:val="sr-Cyrl-CS"/>
        </w:rPr>
        <w:t xml:space="preserve"> </w:t>
      </w:r>
      <w:r w:rsidRPr="00075867">
        <w:rPr>
          <w:rFonts w:ascii="Times New Roman" w:hAnsi="Times New Roman" w:hint="eastAsia"/>
          <w:lang w:val="sr-Cyrl-CS"/>
        </w:rPr>
        <w:t>остварити</w:t>
      </w:r>
      <w:r w:rsidRPr="00075867">
        <w:rPr>
          <w:rFonts w:ascii="Times New Roman" w:hAnsi="Times New Roman"/>
          <w:lang w:val="sr-Cyrl-CS"/>
        </w:rPr>
        <w:t xml:space="preserve"> </w:t>
      </w:r>
      <w:r w:rsidRPr="00075867">
        <w:rPr>
          <w:rFonts w:ascii="Times New Roman" w:hAnsi="Times New Roman" w:hint="eastAsia"/>
          <w:lang w:val="sr-Cyrl-CS"/>
        </w:rPr>
        <w:t>кроз</w:t>
      </w:r>
      <w:r w:rsidRPr="00075867">
        <w:rPr>
          <w:rFonts w:ascii="Times New Roman" w:hAnsi="Times New Roman"/>
          <w:lang w:val="sr-Cyrl-CS"/>
        </w:rPr>
        <w:t>:</w:t>
      </w:r>
    </w:p>
    <w:p w14:paraId="74F332BA" w14:textId="0F3A23F3" w:rsidR="00075867" w:rsidRPr="003C1FDD" w:rsidRDefault="00075867" w:rsidP="003C1FDD">
      <w:pPr>
        <w:ind w:firstLine="540"/>
        <w:rPr>
          <w:rFonts w:ascii="Times New Roman" w:hAnsi="Times New Roman"/>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Очување</w:t>
      </w:r>
      <w:r w:rsidRPr="00075867">
        <w:rPr>
          <w:rFonts w:ascii="Times New Roman" w:hAnsi="Times New Roman"/>
          <w:lang w:val="sr-Cyrl-CS"/>
        </w:rPr>
        <w:t xml:space="preserve"> </w:t>
      </w:r>
      <w:r w:rsidRPr="00075867">
        <w:rPr>
          <w:rFonts w:ascii="Times New Roman" w:hAnsi="Times New Roman" w:hint="eastAsia"/>
        </w:rPr>
        <w:t xml:space="preserve">квалитетних </w:t>
      </w:r>
      <w:r w:rsidRPr="00075867">
        <w:rPr>
          <w:rFonts w:ascii="Times New Roman" w:hAnsi="Times New Roman" w:hint="eastAsia"/>
          <w:lang w:val="sr-Cyrl-CS"/>
        </w:rPr>
        <w:t>зелених</w:t>
      </w:r>
      <w:r w:rsidRPr="00075867">
        <w:rPr>
          <w:rFonts w:ascii="Times New Roman" w:hAnsi="Times New Roman"/>
          <w:lang w:val="sr-Cyrl-CS"/>
        </w:rPr>
        <w:t xml:space="preserve"> </w:t>
      </w:r>
      <w:r w:rsidRPr="00075867">
        <w:rPr>
          <w:rFonts w:ascii="Times New Roman" w:hAnsi="Times New Roman" w:hint="eastAsia"/>
          <w:lang w:val="sr-Cyrl-CS"/>
        </w:rPr>
        <w:t>површина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обухвату</w:t>
      </w:r>
      <w:r w:rsidRPr="00075867">
        <w:rPr>
          <w:rFonts w:ascii="Times New Roman" w:hAnsi="Times New Roman"/>
          <w:lang w:val="sr-Cyrl-CS"/>
        </w:rPr>
        <w:t xml:space="preserve"> </w:t>
      </w:r>
      <w:r w:rsidRPr="00075867">
        <w:rPr>
          <w:rFonts w:ascii="Times New Roman" w:hAnsi="Times New Roman" w:hint="eastAsia"/>
          <w:lang w:val="sr-Cyrl-CS"/>
        </w:rPr>
        <w:t>Плана</w:t>
      </w:r>
      <w:r w:rsidRPr="00075867">
        <w:rPr>
          <w:rFonts w:ascii="Times New Roman" w:hAnsi="Times New Roman"/>
          <w:lang w:val="sr-Cyrl-CS"/>
        </w:rPr>
        <w:t xml:space="preserve">, </w:t>
      </w:r>
      <w:r w:rsidRPr="00075867">
        <w:rPr>
          <w:rFonts w:ascii="Times New Roman" w:hAnsi="Times New Roman" w:hint="eastAsia"/>
          <w:lang w:val="sr-Cyrl-CS"/>
        </w:rPr>
        <w:t>пошумљавање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подизање</w:t>
      </w:r>
      <w:r w:rsidRPr="00075867">
        <w:rPr>
          <w:rFonts w:ascii="Times New Roman" w:hAnsi="Times New Roman"/>
          <w:lang w:val="sr-Cyrl-CS"/>
        </w:rPr>
        <w:t xml:space="preserve"> </w:t>
      </w:r>
      <w:r w:rsidRPr="00075867">
        <w:rPr>
          <w:rFonts w:ascii="Times New Roman" w:hAnsi="Times New Roman" w:hint="eastAsia"/>
          <w:lang w:val="sr-Cyrl-CS"/>
        </w:rPr>
        <w:t>дрвореда</w:t>
      </w:r>
      <w:r w:rsidRPr="00075867">
        <w:rPr>
          <w:rFonts w:ascii="Times New Roman" w:hAnsi="Times New Roman"/>
          <w:lang w:val="sr-Cyrl-CS"/>
        </w:rPr>
        <w:t xml:space="preserve"> </w:t>
      </w:r>
      <w:r w:rsidRPr="00075867">
        <w:rPr>
          <w:rFonts w:ascii="Times New Roman" w:hAnsi="Times New Roman" w:hint="eastAsia"/>
          <w:lang w:val="sr-Cyrl-CS"/>
        </w:rPr>
        <w:t>дуж</w:t>
      </w:r>
      <w:r w:rsidRPr="00075867">
        <w:rPr>
          <w:rFonts w:ascii="Times New Roman" w:hAnsi="Times New Roman"/>
          <w:lang w:val="sr-Cyrl-CS"/>
        </w:rPr>
        <w:t xml:space="preserve"> </w:t>
      </w:r>
      <w:r w:rsidR="003C1FDD">
        <w:rPr>
          <w:rFonts w:ascii="Times New Roman" w:hAnsi="Times New Roman" w:hint="eastAsia"/>
        </w:rPr>
        <w:t>насељских саобра</w:t>
      </w:r>
      <w:r w:rsidR="003C1FDD">
        <w:rPr>
          <w:rFonts w:ascii="Times New Roman" w:hAnsi="Times New Roman"/>
          <w:lang w:val="sr-Cyrl-RS"/>
        </w:rPr>
        <w:t>ћајница</w:t>
      </w:r>
      <w:r w:rsidRPr="00075867">
        <w:rPr>
          <w:rFonts w:ascii="Times New Roman" w:hAnsi="Times New Roman"/>
          <w:lang w:val="sr-Cyrl-CS"/>
        </w:rPr>
        <w:t>;</w:t>
      </w:r>
    </w:p>
    <w:p w14:paraId="30EE1084" w14:textId="60375708" w:rsid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Рекултивацију</w:t>
      </w:r>
      <w:r w:rsidRPr="00075867">
        <w:rPr>
          <w:rFonts w:ascii="Times New Roman" w:hAnsi="Times New Roman"/>
          <w:lang w:val="sr-Cyrl-CS"/>
        </w:rPr>
        <w:t xml:space="preserve">, </w:t>
      </w:r>
      <w:r w:rsidRPr="00075867">
        <w:rPr>
          <w:rFonts w:ascii="Times New Roman" w:hAnsi="Times New Roman" w:hint="eastAsia"/>
          <w:lang w:val="sr-Cyrl-CS"/>
        </w:rPr>
        <w:t>озелењавање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уређење</w:t>
      </w:r>
      <w:r w:rsidRPr="00075867">
        <w:rPr>
          <w:rFonts w:ascii="Times New Roman" w:hAnsi="Times New Roman"/>
          <w:lang w:val="sr-Cyrl-CS"/>
        </w:rPr>
        <w:t xml:space="preserve"> </w:t>
      </w:r>
      <w:r w:rsidRPr="00075867">
        <w:rPr>
          <w:rFonts w:ascii="Times New Roman" w:hAnsi="Times New Roman" w:hint="eastAsia"/>
          <w:lang w:val="sr-Cyrl-CS"/>
        </w:rPr>
        <w:t>деградираних</w:t>
      </w:r>
      <w:r w:rsidRPr="00075867">
        <w:rPr>
          <w:rFonts w:ascii="Times New Roman" w:hAnsi="Times New Roman"/>
          <w:lang w:val="sr-Cyrl-CS"/>
        </w:rPr>
        <w:t xml:space="preserve"> </w:t>
      </w:r>
      <w:r w:rsidR="003C1FDD">
        <w:rPr>
          <w:rFonts w:ascii="Times New Roman" w:hAnsi="Times New Roman"/>
          <w:lang w:val="sr-Cyrl-CS"/>
        </w:rPr>
        <w:t xml:space="preserve">зелених </w:t>
      </w:r>
      <w:r w:rsidRPr="00075867">
        <w:rPr>
          <w:rFonts w:ascii="Times New Roman" w:hAnsi="Times New Roman" w:hint="eastAsia"/>
          <w:lang w:val="sr-Cyrl-CS"/>
        </w:rPr>
        <w:t>површина</w:t>
      </w:r>
      <w:r w:rsidR="003C1FDD">
        <w:rPr>
          <w:rFonts w:ascii="Times New Roman" w:hAnsi="Times New Roman"/>
          <w:lang w:val="sr-Cyrl-CS"/>
        </w:rPr>
        <w:t>,</w:t>
      </w:r>
    </w:p>
    <w:p w14:paraId="53888CD3" w14:textId="5DCE26A8" w:rsidR="003C1FDD" w:rsidRDefault="003C1FDD" w:rsidP="003C1FDD">
      <w:pPr>
        <w:ind w:firstLine="540"/>
        <w:rPr>
          <w:rFonts w:ascii="Times New Roman" w:hAnsi="Times New Roman"/>
          <w:lang w:val="sr-Cyrl-CS"/>
        </w:rPr>
      </w:pPr>
      <w:r>
        <w:rPr>
          <w:rFonts w:ascii="Times New Roman" w:hAnsi="Times New Roman"/>
          <w:lang w:val="sr-Cyrl-CS"/>
        </w:rPr>
        <w:t>- Озелењавање паркинг простора,</w:t>
      </w:r>
    </w:p>
    <w:p w14:paraId="48ADE548" w14:textId="7938E000" w:rsidR="003C1FDD" w:rsidRPr="00075867" w:rsidRDefault="003C1FDD" w:rsidP="003C1FDD">
      <w:pPr>
        <w:ind w:firstLine="540"/>
        <w:rPr>
          <w:rFonts w:ascii="Times New Roman" w:hAnsi="Times New Roman"/>
          <w:lang w:val="sr-Cyrl-CS"/>
        </w:rPr>
      </w:pPr>
      <w:r>
        <w:rPr>
          <w:rFonts w:ascii="Times New Roman" w:hAnsi="Times New Roman"/>
          <w:lang w:val="sr-Cyrl-CS"/>
        </w:rPr>
        <w:t xml:space="preserve">- Примену правила из поглавља </w:t>
      </w:r>
      <w:r w:rsidRPr="003C1FDD">
        <w:rPr>
          <w:rFonts w:ascii="Times New Roman" w:hAnsi="Times New Roman"/>
          <w:i/>
          <w:lang w:val="sr-Cyrl-CS"/>
        </w:rPr>
        <w:t>2.10 Уређење зелених и слободних површина</w:t>
      </w:r>
      <w:r>
        <w:rPr>
          <w:rFonts w:ascii="Times New Roman" w:hAnsi="Times New Roman"/>
          <w:i/>
          <w:lang w:val="sr-Cyrl-CS"/>
        </w:rPr>
        <w:t>.</w:t>
      </w:r>
    </w:p>
    <w:p w14:paraId="37FC770A" w14:textId="77777777" w:rsidR="00075867" w:rsidRPr="00075867" w:rsidRDefault="00075867" w:rsidP="00075867">
      <w:pPr>
        <w:ind w:firstLine="540"/>
        <w:rPr>
          <w:rFonts w:ascii="Times New Roman" w:hAnsi="Times New Roman"/>
          <w:b/>
          <w:lang w:val="sr-Cyrl-CS"/>
        </w:rPr>
      </w:pPr>
      <w:r w:rsidRPr="00075867">
        <w:rPr>
          <w:rFonts w:ascii="Times New Roman" w:hAnsi="Times New Roman" w:hint="eastAsia"/>
          <w:b/>
          <w:lang w:val="sr-Cyrl-CS"/>
        </w:rPr>
        <w:t>Подстицање</w:t>
      </w:r>
      <w:r w:rsidRPr="00075867">
        <w:rPr>
          <w:rFonts w:ascii="Times New Roman" w:hAnsi="Times New Roman"/>
          <w:b/>
          <w:lang w:val="sr-Cyrl-CS"/>
        </w:rPr>
        <w:t xml:space="preserve"> </w:t>
      </w:r>
      <w:r w:rsidRPr="00075867">
        <w:rPr>
          <w:rFonts w:ascii="Times New Roman" w:hAnsi="Times New Roman" w:hint="eastAsia"/>
          <w:b/>
          <w:lang w:val="sr-Cyrl-CS"/>
        </w:rPr>
        <w:t>енергетске</w:t>
      </w:r>
      <w:r w:rsidRPr="00075867">
        <w:rPr>
          <w:rFonts w:ascii="Times New Roman" w:hAnsi="Times New Roman"/>
          <w:b/>
          <w:lang w:val="sr-Cyrl-CS"/>
        </w:rPr>
        <w:t xml:space="preserve"> </w:t>
      </w:r>
      <w:r w:rsidRPr="00075867">
        <w:rPr>
          <w:rFonts w:ascii="Times New Roman" w:hAnsi="Times New Roman" w:hint="eastAsia"/>
          <w:b/>
          <w:lang w:val="sr-Cyrl-CS"/>
        </w:rPr>
        <w:t>ефикасности</w:t>
      </w:r>
      <w:r w:rsidRPr="00075867">
        <w:rPr>
          <w:rFonts w:ascii="Times New Roman" w:hAnsi="Times New Roman"/>
          <w:b/>
          <w:lang w:val="sr-Cyrl-CS"/>
        </w:rPr>
        <w:t xml:space="preserve"> </w:t>
      </w:r>
      <w:r w:rsidRPr="00075867">
        <w:rPr>
          <w:rFonts w:ascii="Times New Roman" w:hAnsi="Times New Roman" w:hint="eastAsia"/>
          <w:lang w:val="sr-Cyrl-CS"/>
        </w:rPr>
        <w:t>остварити</w:t>
      </w:r>
      <w:r w:rsidRPr="00075867">
        <w:rPr>
          <w:rFonts w:ascii="Times New Roman" w:hAnsi="Times New Roman"/>
          <w:lang w:val="sr-Cyrl-CS"/>
        </w:rPr>
        <w:t xml:space="preserve"> </w:t>
      </w:r>
      <w:r w:rsidRPr="00075867">
        <w:rPr>
          <w:rFonts w:ascii="Times New Roman" w:hAnsi="Times New Roman" w:hint="eastAsia"/>
          <w:lang w:val="sr-Cyrl-CS"/>
        </w:rPr>
        <w:t>кроз</w:t>
      </w:r>
      <w:r w:rsidRPr="00075867">
        <w:rPr>
          <w:rFonts w:ascii="Times New Roman" w:hAnsi="Times New Roman"/>
          <w:lang w:val="sr-Cyrl-CS"/>
        </w:rPr>
        <w:t>:</w:t>
      </w:r>
    </w:p>
    <w:p w14:paraId="6B6F815D"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rPr>
        <w:t>К</w:t>
      </w:r>
      <w:r w:rsidRPr="00075867">
        <w:rPr>
          <w:rFonts w:ascii="Times New Roman" w:hAnsi="Times New Roman" w:hint="eastAsia"/>
          <w:lang w:val="sr-Cyrl-CS"/>
        </w:rPr>
        <w:t>онтинуирано</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системско</w:t>
      </w:r>
      <w:r w:rsidRPr="00075867">
        <w:rPr>
          <w:rFonts w:ascii="Times New Roman" w:hAnsi="Times New Roman"/>
          <w:lang w:val="sr-Cyrl-CS"/>
        </w:rPr>
        <w:t xml:space="preserve"> </w:t>
      </w:r>
      <w:r w:rsidRPr="00075867">
        <w:rPr>
          <w:rFonts w:ascii="Times New Roman" w:hAnsi="Times New Roman" w:hint="eastAsia"/>
          <w:lang w:val="sr-Cyrl-CS"/>
        </w:rPr>
        <w:t>подстицање</w:t>
      </w:r>
      <w:r w:rsidRPr="00075867">
        <w:rPr>
          <w:rFonts w:ascii="Times New Roman" w:hAnsi="Times New Roman"/>
          <w:lang w:val="sr-Cyrl-CS"/>
        </w:rPr>
        <w:t xml:space="preserve"> </w:t>
      </w:r>
      <w:r w:rsidRPr="00075867">
        <w:rPr>
          <w:rFonts w:ascii="Times New Roman" w:hAnsi="Times New Roman" w:hint="eastAsia"/>
          <w:lang w:val="sr-Cyrl-CS"/>
        </w:rPr>
        <w:t>одрживог</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енергетски</w:t>
      </w:r>
      <w:r w:rsidRPr="00075867">
        <w:rPr>
          <w:rFonts w:ascii="Times New Roman" w:hAnsi="Times New Roman"/>
          <w:lang w:val="sr-Cyrl-CS"/>
        </w:rPr>
        <w:t xml:space="preserve"> </w:t>
      </w:r>
      <w:r w:rsidRPr="00075867">
        <w:rPr>
          <w:rFonts w:ascii="Times New Roman" w:hAnsi="Times New Roman" w:hint="eastAsia"/>
          <w:lang w:val="sr-Cyrl-CS"/>
        </w:rPr>
        <w:t>ефикасног</w:t>
      </w:r>
      <w:r w:rsidRPr="00075867">
        <w:rPr>
          <w:rFonts w:ascii="Times New Roman" w:hAnsi="Times New Roman"/>
          <w:lang w:val="sr-Cyrl-CS"/>
        </w:rPr>
        <w:t xml:space="preserve"> </w:t>
      </w:r>
      <w:r w:rsidRPr="00075867">
        <w:rPr>
          <w:rFonts w:ascii="Times New Roman" w:hAnsi="Times New Roman" w:hint="eastAsia"/>
          <w:lang w:val="sr-Cyrl-CS"/>
        </w:rPr>
        <w:t>планирања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изградње</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пословном</w:t>
      </w:r>
      <w:r w:rsidRPr="00075867">
        <w:rPr>
          <w:rFonts w:ascii="Times New Roman" w:hAnsi="Times New Roman"/>
          <w:lang w:val="sr-Cyrl-CS"/>
        </w:rPr>
        <w:t xml:space="preserve">, </w:t>
      </w:r>
      <w:r w:rsidRPr="00075867">
        <w:rPr>
          <w:rFonts w:ascii="Times New Roman" w:hAnsi="Times New Roman" w:hint="eastAsia"/>
          <w:lang w:val="sr-Cyrl-CS"/>
        </w:rPr>
        <w:t>јавном</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стамбеном</w:t>
      </w:r>
      <w:r w:rsidRPr="00075867">
        <w:rPr>
          <w:rFonts w:ascii="Times New Roman" w:hAnsi="Times New Roman"/>
          <w:lang w:val="sr-Cyrl-CS"/>
        </w:rPr>
        <w:t xml:space="preserve"> </w:t>
      </w:r>
      <w:r w:rsidRPr="00075867">
        <w:rPr>
          <w:rFonts w:ascii="Times New Roman" w:hAnsi="Times New Roman" w:hint="eastAsia"/>
          <w:lang w:val="sr-Cyrl-CS"/>
        </w:rPr>
        <w:t>сектору</w:t>
      </w:r>
      <w:r w:rsidRPr="00075867">
        <w:rPr>
          <w:rFonts w:ascii="Times New Roman" w:hAnsi="Times New Roman"/>
          <w:lang w:val="sr-Cyrl-CS"/>
        </w:rPr>
        <w:t xml:space="preserve">, чиме се </w:t>
      </w:r>
      <w:r w:rsidRPr="00075867">
        <w:rPr>
          <w:rFonts w:ascii="Times New Roman" w:hAnsi="Times New Roman" w:hint="eastAsia"/>
          <w:lang w:val="sr-Cyrl-CS"/>
        </w:rPr>
        <w:t>доприноси</w:t>
      </w:r>
      <w:r w:rsidRPr="00075867">
        <w:rPr>
          <w:rFonts w:ascii="Times New Roman" w:hAnsi="Times New Roman"/>
          <w:lang w:val="sr-Cyrl-CS"/>
        </w:rPr>
        <w:t xml:space="preserve"> </w:t>
      </w:r>
      <w:r w:rsidRPr="00075867">
        <w:rPr>
          <w:rFonts w:ascii="Times New Roman" w:hAnsi="Times New Roman" w:hint="eastAsia"/>
          <w:lang w:val="sr-Cyrl-CS"/>
        </w:rPr>
        <w:t>смањењу</w:t>
      </w:r>
      <w:r w:rsidRPr="00075867">
        <w:rPr>
          <w:rFonts w:ascii="Times New Roman" w:hAnsi="Times New Roman"/>
          <w:lang w:val="sr-Cyrl-CS"/>
        </w:rPr>
        <w:t xml:space="preserve"> </w:t>
      </w:r>
      <w:r w:rsidRPr="00075867">
        <w:rPr>
          <w:rFonts w:ascii="Times New Roman" w:hAnsi="Times New Roman" w:hint="eastAsia"/>
          <w:lang w:val="sr-Cyrl-CS"/>
        </w:rPr>
        <w:t>потрошње</w:t>
      </w:r>
      <w:r w:rsidRPr="00075867">
        <w:rPr>
          <w:rFonts w:ascii="Times New Roman" w:hAnsi="Times New Roman"/>
          <w:lang w:val="sr-Cyrl-CS"/>
        </w:rPr>
        <w:t xml:space="preserve"> </w:t>
      </w:r>
      <w:r w:rsidRPr="00075867">
        <w:rPr>
          <w:rFonts w:ascii="Times New Roman" w:hAnsi="Times New Roman" w:hint="eastAsia"/>
          <w:lang w:val="sr-Cyrl-CS"/>
        </w:rPr>
        <w:t>енергената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ресурса</w:t>
      </w:r>
      <w:r w:rsidRPr="00075867">
        <w:rPr>
          <w:rFonts w:ascii="Times New Roman" w:hAnsi="Times New Roman"/>
          <w:lang w:val="sr-Cyrl-CS"/>
        </w:rPr>
        <w:t xml:space="preserve">, </w:t>
      </w:r>
      <w:r w:rsidRPr="00075867">
        <w:rPr>
          <w:rFonts w:ascii="Times New Roman" w:hAnsi="Times New Roman" w:hint="eastAsia"/>
          <w:lang w:val="sr-Cyrl-CS"/>
        </w:rPr>
        <w:t>односно</w:t>
      </w:r>
      <w:r w:rsidRPr="00075867">
        <w:rPr>
          <w:rFonts w:ascii="Times New Roman" w:hAnsi="Times New Roman"/>
          <w:lang w:val="sr-Cyrl-CS"/>
        </w:rPr>
        <w:t xml:space="preserve"> </w:t>
      </w:r>
      <w:r w:rsidRPr="00075867">
        <w:rPr>
          <w:rFonts w:ascii="Times New Roman" w:hAnsi="Times New Roman" w:hint="eastAsia"/>
          <w:lang w:val="sr-Cyrl-CS"/>
        </w:rPr>
        <w:t>смањењу</w:t>
      </w:r>
      <w:r w:rsidRPr="00075867">
        <w:rPr>
          <w:rFonts w:ascii="Times New Roman" w:hAnsi="Times New Roman"/>
          <w:lang w:val="sr-Cyrl-CS"/>
        </w:rPr>
        <w:t xml:space="preserve"> </w:t>
      </w:r>
      <w:r w:rsidRPr="00075867">
        <w:rPr>
          <w:rFonts w:ascii="Times New Roman" w:hAnsi="Times New Roman" w:hint="eastAsia"/>
          <w:lang w:val="sr-Cyrl-CS"/>
        </w:rPr>
        <w:t>емисије</w:t>
      </w:r>
      <w:r w:rsidRPr="00075867">
        <w:rPr>
          <w:rFonts w:ascii="Times New Roman" w:hAnsi="Times New Roman"/>
          <w:lang w:val="sr-Cyrl-CS"/>
        </w:rPr>
        <w:t xml:space="preserve"> </w:t>
      </w:r>
      <w:r w:rsidRPr="00075867">
        <w:rPr>
          <w:rFonts w:ascii="Times New Roman" w:hAnsi="Times New Roman" w:hint="eastAsia"/>
          <w:lang w:val="sr-Cyrl-CS"/>
        </w:rPr>
        <w:t>штетних</w:t>
      </w:r>
      <w:r w:rsidRPr="00075867">
        <w:rPr>
          <w:rFonts w:ascii="Times New Roman" w:hAnsi="Times New Roman"/>
          <w:lang w:val="sr-Cyrl-CS"/>
        </w:rPr>
        <w:t xml:space="preserve"> </w:t>
      </w:r>
      <w:r w:rsidRPr="00075867">
        <w:rPr>
          <w:rFonts w:ascii="Times New Roman" w:hAnsi="Times New Roman" w:hint="eastAsia"/>
          <w:lang w:val="sr-Cyrl-CS"/>
        </w:rPr>
        <w:t>гасова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атмосферу</w:t>
      </w:r>
      <w:r w:rsidRPr="00075867">
        <w:rPr>
          <w:rFonts w:ascii="Times New Roman" w:hAnsi="Times New Roman"/>
          <w:lang w:val="sr-Cyrl-CS"/>
        </w:rPr>
        <w:t>,</w:t>
      </w:r>
    </w:p>
    <w:p w14:paraId="2FC2B89C"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Успостављање енергетске ефикасности у објектима,</w:t>
      </w:r>
    </w:p>
    <w:p w14:paraId="5C30FAD5"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Обезбеђивање</w:t>
      </w:r>
      <w:r w:rsidRPr="00075867">
        <w:rPr>
          <w:rFonts w:ascii="Times New Roman" w:hAnsi="Times New Roman"/>
          <w:lang w:val="sr-Cyrl-CS"/>
        </w:rPr>
        <w:t xml:space="preserve"> </w:t>
      </w:r>
      <w:r w:rsidRPr="00075867">
        <w:rPr>
          <w:rFonts w:ascii="Times New Roman" w:hAnsi="Times New Roman" w:hint="eastAsia"/>
          <w:lang w:val="sr-Cyrl-CS"/>
        </w:rPr>
        <w:t>ефикасног</w:t>
      </w:r>
      <w:r w:rsidRPr="00075867">
        <w:rPr>
          <w:rFonts w:ascii="Times New Roman" w:hAnsi="Times New Roman"/>
          <w:lang w:val="sr-Cyrl-CS"/>
        </w:rPr>
        <w:t xml:space="preserve"> </w:t>
      </w:r>
      <w:r w:rsidRPr="00075867">
        <w:rPr>
          <w:rFonts w:ascii="Times New Roman" w:hAnsi="Times New Roman" w:hint="eastAsia"/>
          <w:lang w:val="sr-Cyrl-CS"/>
        </w:rPr>
        <w:t>коришћења</w:t>
      </w:r>
      <w:r w:rsidRPr="00075867">
        <w:rPr>
          <w:rFonts w:ascii="Times New Roman" w:hAnsi="Times New Roman"/>
          <w:lang w:val="sr-Cyrl-CS"/>
        </w:rPr>
        <w:t xml:space="preserve"> </w:t>
      </w:r>
      <w:r w:rsidRPr="00075867">
        <w:rPr>
          <w:rFonts w:ascii="Times New Roman" w:hAnsi="Times New Roman" w:hint="eastAsia"/>
          <w:lang w:val="sr-Cyrl-CS"/>
        </w:rPr>
        <w:t>енергије</w:t>
      </w:r>
      <w:r w:rsidRPr="00075867">
        <w:rPr>
          <w:rFonts w:ascii="Times New Roman" w:hAnsi="Times New Roman"/>
          <w:lang w:val="sr-Cyrl-CS"/>
        </w:rPr>
        <w:t xml:space="preserve">, </w:t>
      </w:r>
      <w:r w:rsidRPr="00075867">
        <w:rPr>
          <w:rFonts w:ascii="Times New Roman" w:hAnsi="Times New Roman" w:hint="eastAsia"/>
          <w:lang w:val="sr-Cyrl-CS"/>
        </w:rPr>
        <w:t>узимајући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обзир</w:t>
      </w:r>
      <w:r w:rsidRPr="00075867">
        <w:rPr>
          <w:rFonts w:ascii="Times New Roman" w:hAnsi="Times New Roman"/>
          <w:lang w:val="sr-Cyrl-CS"/>
        </w:rPr>
        <w:t xml:space="preserve"> </w:t>
      </w:r>
      <w:r w:rsidRPr="00075867">
        <w:rPr>
          <w:rFonts w:ascii="Times New Roman" w:hAnsi="Times New Roman" w:hint="eastAsia"/>
          <w:lang w:val="sr-Cyrl-CS"/>
        </w:rPr>
        <w:t>микроклиматске</w:t>
      </w:r>
      <w:r w:rsidRPr="00075867">
        <w:rPr>
          <w:rFonts w:ascii="Times New Roman" w:hAnsi="Times New Roman"/>
          <w:lang w:val="sr-Cyrl-CS"/>
        </w:rPr>
        <w:t xml:space="preserve"> </w:t>
      </w:r>
      <w:r w:rsidRPr="00075867">
        <w:rPr>
          <w:rFonts w:ascii="Times New Roman" w:hAnsi="Times New Roman" w:hint="eastAsia"/>
          <w:lang w:val="sr-Cyrl-CS"/>
        </w:rPr>
        <w:t>услове</w:t>
      </w:r>
      <w:r w:rsidRPr="00075867">
        <w:rPr>
          <w:rFonts w:ascii="Times New Roman" w:hAnsi="Times New Roman"/>
          <w:lang w:val="sr-Cyrl-CS"/>
        </w:rPr>
        <w:t xml:space="preserve"> </w:t>
      </w:r>
      <w:r w:rsidRPr="00075867">
        <w:rPr>
          <w:rFonts w:ascii="Times New Roman" w:hAnsi="Times New Roman" w:hint="eastAsia"/>
          <w:lang w:val="sr-Cyrl-CS"/>
        </w:rPr>
        <w:t>локације</w:t>
      </w:r>
      <w:r w:rsidRPr="00075867">
        <w:rPr>
          <w:rFonts w:ascii="Times New Roman" w:hAnsi="Times New Roman"/>
          <w:lang w:val="sr-Cyrl-CS"/>
        </w:rPr>
        <w:t xml:space="preserve">, </w:t>
      </w:r>
      <w:r w:rsidRPr="00075867">
        <w:rPr>
          <w:rFonts w:ascii="Times New Roman" w:hAnsi="Times New Roman" w:hint="eastAsia"/>
          <w:lang w:val="sr-Cyrl-CS"/>
        </w:rPr>
        <w:t>намену</w:t>
      </w:r>
      <w:r w:rsidRPr="00075867">
        <w:rPr>
          <w:rFonts w:ascii="Times New Roman" w:hAnsi="Times New Roman"/>
          <w:lang w:val="sr-Cyrl-CS"/>
        </w:rPr>
        <w:t xml:space="preserve">, </w:t>
      </w:r>
      <w:r w:rsidRPr="00075867">
        <w:rPr>
          <w:rFonts w:ascii="Times New Roman" w:hAnsi="Times New Roman" w:hint="eastAsia"/>
          <w:lang w:val="sr-Cyrl-CS"/>
        </w:rPr>
        <w:t>положај</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оријентацију</w:t>
      </w:r>
      <w:r w:rsidRPr="00075867">
        <w:rPr>
          <w:rFonts w:ascii="Times New Roman" w:hAnsi="Times New Roman"/>
          <w:lang w:val="sr-Cyrl-CS"/>
        </w:rPr>
        <w:t xml:space="preserve"> </w:t>
      </w:r>
      <w:r w:rsidRPr="00075867">
        <w:rPr>
          <w:rFonts w:ascii="Times New Roman" w:hAnsi="Times New Roman" w:hint="eastAsia"/>
          <w:lang w:val="sr-Cyrl-CS"/>
        </w:rPr>
        <w:t>објекта</w:t>
      </w:r>
      <w:r w:rsidRPr="00075867">
        <w:rPr>
          <w:rFonts w:ascii="Times New Roman" w:hAnsi="Times New Roman"/>
          <w:lang w:val="sr-Cyrl-CS"/>
        </w:rPr>
        <w:t xml:space="preserve">, </w:t>
      </w:r>
      <w:r w:rsidRPr="00075867">
        <w:rPr>
          <w:rFonts w:ascii="Times New Roman" w:hAnsi="Times New Roman" w:hint="eastAsia"/>
          <w:lang w:val="sr-Cyrl-CS"/>
        </w:rPr>
        <w:t>као</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могућност</w:t>
      </w:r>
      <w:r w:rsidRPr="00075867">
        <w:rPr>
          <w:rFonts w:ascii="Times New Roman" w:hAnsi="Times New Roman"/>
          <w:lang w:val="sr-Cyrl-CS"/>
        </w:rPr>
        <w:t xml:space="preserve"> </w:t>
      </w:r>
      <w:r w:rsidRPr="00075867">
        <w:rPr>
          <w:rFonts w:ascii="Times New Roman" w:hAnsi="Times New Roman" w:hint="eastAsia"/>
          <w:lang w:val="sr-Cyrl-CS"/>
        </w:rPr>
        <w:t>коришћења</w:t>
      </w:r>
      <w:r w:rsidRPr="00075867">
        <w:rPr>
          <w:rFonts w:ascii="Times New Roman" w:hAnsi="Times New Roman"/>
          <w:lang w:val="sr-Cyrl-CS"/>
        </w:rPr>
        <w:t xml:space="preserve"> </w:t>
      </w:r>
      <w:r w:rsidRPr="00075867">
        <w:rPr>
          <w:rFonts w:ascii="Times New Roman" w:hAnsi="Times New Roman" w:hint="eastAsia"/>
          <w:lang w:val="sr-Cyrl-CS"/>
        </w:rPr>
        <w:t>обновљивих</w:t>
      </w:r>
      <w:r w:rsidRPr="00075867">
        <w:rPr>
          <w:rFonts w:ascii="Times New Roman" w:hAnsi="Times New Roman"/>
          <w:lang w:val="sr-Cyrl-CS"/>
        </w:rPr>
        <w:t xml:space="preserve"> </w:t>
      </w:r>
      <w:r w:rsidRPr="00075867">
        <w:rPr>
          <w:rFonts w:ascii="Times New Roman" w:hAnsi="Times New Roman" w:hint="eastAsia"/>
          <w:lang w:val="sr-Cyrl-CS"/>
        </w:rPr>
        <w:t>извора</w:t>
      </w:r>
      <w:r w:rsidRPr="00075867">
        <w:rPr>
          <w:rFonts w:ascii="Times New Roman" w:hAnsi="Times New Roman"/>
          <w:lang w:val="sr-Cyrl-CS"/>
        </w:rPr>
        <w:t xml:space="preserve"> </w:t>
      </w:r>
      <w:r w:rsidRPr="00075867">
        <w:rPr>
          <w:rFonts w:ascii="Times New Roman" w:hAnsi="Times New Roman" w:hint="eastAsia"/>
          <w:lang w:val="sr-Cyrl-CS"/>
        </w:rPr>
        <w:t>енергије</w:t>
      </w:r>
      <w:r w:rsidRPr="00075867">
        <w:rPr>
          <w:rFonts w:ascii="Times New Roman" w:hAnsi="Times New Roman"/>
          <w:lang w:val="sr-Cyrl-CS"/>
        </w:rPr>
        <w:t>,</w:t>
      </w:r>
    </w:p>
    <w:p w14:paraId="5E13A621"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Поштовање прописа и начела превенције и предострожности приликом избора врсте и квалитета енергената.</w:t>
      </w:r>
    </w:p>
    <w:p w14:paraId="32D91748" w14:textId="77777777" w:rsidR="00075867" w:rsidRPr="00075867" w:rsidRDefault="00075867" w:rsidP="00075867">
      <w:pPr>
        <w:ind w:firstLine="540"/>
        <w:rPr>
          <w:rFonts w:ascii="Times New Roman" w:hAnsi="Times New Roman"/>
          <w:b/>
          <w:lang w:val="sr-Cyrl-CS"/>
        </w:rPr>
      </w:pPr>
      <w:r w:rsidRPr="00075867">
        <w:rPr>
          <w:rFonts w:ascii="Times New Roman" w:hAnsi="Times New Roman" w:hint="eastAsia"/>
          <w:b/>
          <w:lang w:val="sr-Cyrl-CS"/>
        </w:rPr>
        <w:t>Смањење</w:t>
      </w:r>
      <w:r w:rsidRPr="00075867">
        <w:rPr>
          <w:rFonts w:ascii="Times New Roman" w:hAnsi="Times New Roman"/>
          <w:b/>
          <w:lang w:val="sr-Cyrl-CS"/>
        </w:rPr>
        <w:t xml:space="preserve"> комуналне </w:t>
      </w:r>
      <w:r w:rsidRPr="00075867">
        <w:rPr>
          <w:rFonts w:ascii="Times New Roman" w:hAnsi="Times New Roman" w:hint="eastAsia"/>
          <w:b/>
          <w:lang w:val="sr-Cyrl-CS"/>
        </w:rPr>
        <w:t>буке</w:t>
      </w:r>
      <w:r w:rsidRPr="00075867">
        <w:rPr>
          <w:rFonts w:ascii="Times New Roman" w:hAnsi="Times New Roman"/>
          <w:b/>
          <w:lang w:val="sr-Cyrl-CS"/>
        </w:rPr>
        <w:t xml:space="preserve"> </w:t>
      </w:r>
      <w:r w:rsidRPr="00075867">
        <w:rPr>
          <w:rFonts w:ascii="Times New Roman" w:hAnsi="Times New Roman" w:hint="eastAsia"/>
          <w:lang w:val="sr-Cyrl-CS"/>
        </w:rPr>
        <w:t>остварује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кроз</w:t>
      </w:r>
      <w:r w:rsidRPr="00075867">
        <w:rPr>
          <w:rFonts w:ascii="Times New Roman" w:hAnsi="Times New Roman"/>
          <w:lang w:val="sr-Cyrl-CS"/>
        </w:rPr>
        <w:t>:</w:t>
      </w:r>
    </w:p>
    <w:p w14:paraId="4D5EF016"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rPr>
        <w:t>Примену</w:t>
      </w:r>
      <w:r w:rsidRPr="00075867">
        <w:rPr>
          <w:rFonts w:ascii="Times New Roman" w:hAnsi="Times New Roman"/>
          <w:lang w:val="sr-Cyrl-CS"/>
        </w:rPr>
        <w:t xml:space="preserve"> </w:t>
      </w:r>
      <w:r w:rsidRPr="00075867">
        <w:rPr>
          <w:rFonts w:ascii="Times New Roman" w:hAnsi="Times New Roman" w:hint="eastAsia"/>
          <w:lang w:val="sr-Cyrl-CS"/>
        </w:rPr>
        <w:t>Закона</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заштити</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буке</w:t>
      </w:r>
      <w:r w:rsidRPr="00075867">
        <w:rPr>
          <w:rFonts w:ascii="Times New Roman" w:hAnsi="Times New Roman"/>
          <w:lang w:val="sr-Cyrl-CS"/>
        </w:rPr>
        <w:t xml:space="preserve"> у животној средини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гласник</w:t>
      </w:r>
      <w:r w:rsidRPr="00075867">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.36/09 </w:t>
      </w:r>
      <w:r w:rsidRPr="00075867">
        <w:rPr>
          <w:rFonts w:ascii="Times New Roman" w:hAnsi="Times New Roman" w:hint="eastAsia"/>
          <w:lang w:val="sr-Cyrl-CS"/>
        </w:rPr>
        <w:t>и</w:t>
      </w:r>
      <w:r w:rsidRPr="00075867">
        <w:rPr>
          <w:rFonts w:ascii="Times New Roman" w:hAnsi="Times New Roman"/>
          <w:lang w:val="sr-Cyrl-CS"/>
        </w:rPr>
        <w:t xml:space="preserve"> 88/10), </w:t>
      </w:r>
      <w:r w:rsidRPr="00075867">
        <w:rPr>
          <w:rFonts w:ascii="Times New Roman" w:hAnsi="Times New Roman" w:hint="eastAsia"/>
          <w:lang w:val="sr-Cyrl-CS"/>
        </w:rPr>
        <w:t>као</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подзаконских</w:t>
      </w:r>
      <w:r w:rsidRPr="00075867">
        <w:rPr>
          <w:rFonts w:ascii="Times New Roman" w:hAnsi="Times New Roman"/>
          <w:lang w:val="sr-Cyrl-CS"/>
        </w:rPr>
        <w:t xml:space="preserve"> </w:t>
      </w:r>
      <w:r w:rsidRPr="00075867">
        <w:rPr>
          <w:rFonts w:ascii="Times New Roman" w:hAnsi="Times New Roman" w:hint="eastAsia"/>
          <w:lang w:val="sr-Cyrl-CS"/>
        </w:rPr>
        <w:t>аката</w:t>
      </w:r>
      <w:r w:rsidRPr="00075867">
        <w:rPr>
          <w:rFonts w:ascii="Times New Roman" w:hAnsi="Times New Roman"/>
          <w:lang w:val="sr-Cyrl-CS"/>
        </w:rPr>
        <w:t xml:space="preserve"> </w:t>
      </w:r>
      <w:r w:rsidRPr="00075867">
        <w:rPr>
          <w:rFonts w:ascii="Times New Roman" w:hAnsi="Times New Roman" w:hint="eastAsia"/>
          <w:lang w:val="sr-Cyrl-CS"/>
        </w:rPr>
        <w:t>донетим</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основу</w:t>
      </w:r>
      <w:r w:rsidRPr="00075867">
        <w:rPr>
          <w:rFonts w:ascii="Times New Roman" w:hAnsi="Times New Roman"/>
          <w:lang w:val="sr-Cyrl-CS"/>
        </w:rPr>
        <w:t xml:space="preserve"> </w:t>
      </w:r>
      <w:r w:rsidRPr="00075867">
        <w:rPr>
          <w:rFonts w:ascii="Times New Roman" w:hAnsi="Times New Roman" w:hint="eastAsia"/>
          <w:lang w:val="sr-Cyrl-CS"/>
        </w:rPr>
        <w:t>овог</w:t>
      </w:r>
      <w:r w:rsidRPr="00075867">
        <w:rPr>
          <w:rFonts w:ascii="Times New Roman" w:hAnsi="Times New Roman"/>
          <w:lang w:val="sr-Cyrl-CS"/>
        </w:rPr>
        <w:t xml:space="preserve"> </w:t>
      </w:r>
      <w:r w:rsidRPr="00075867">
        <w:rPr>
          <w:rFonts w:ascii="Times New Roman" w:hAnsi="Times New Roman" w:hint="eastAsia"/>
          <w:lang w:val="sr-Cyrl-CS"/>
        </w:rPr>
        <w:t>закона</w:t>
      </w:r>
      <w:r w:rsidRPr="00075867">
        <w:rPr>
          <w:rFonts w:ascii="Times New Roman" w:hAnsi="Times New Roman"/>
          <w:lang w:val="sr-Cyrl-CS"/>
        </w:rPr>
        <w:t>;</w:t>
      </w:r>
    </w:p>
    <w:p w14:paraId="4E2D480B" w14:textId="1A932AEC"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Правилан</w:t>
      </w:r>
      <w:r w:rsidRPr="00075867">
        <w:rPr>
          <w:rFonts w:ascii="Times New Roman" w:hAnsi="Times New Roman"/>
          <w:lang w:val="sr-Cyrl-CS"/>
        </w:rPr>
        <w:t xml:space="preserve"> </w:t>
      </w:r>
      <w:r w:rsidRPr="00075867">
        <w:rPr>
          <w:rFonts w:ascii="Times New Roman" w:hAnsi="Times New Roman" w:hint="eastAsia"/>
          <w:lang w:val="sr-Cyrl-CS"/>
        </w:rPr>
        <w:t>међусобни</w:t>
      </w:r>
      <w:r w:rsidRPr="00075867">
        <w:rPr>
          <w:rFonts w:ascii="Times New Roman" w:hAnsi="Times New Roman"/>
          <w:lang w:val="sr-Cyrl-CS"/>
        </w:rPr>
        <w:t xml:space="preserve"> </w:t>
      </w:r>
      <w:r w:rsidRPr="00075867">
        <w:rPr>
          <w:rFonts w:ascii="Times New Roman" w:hAnsi="Times New Roman" w:hint="eastAsia"/>
          <w:lang w:val="sr-Cyrl-CS"/>
        </w:rPr>
        <w:t>просторни</w:t>
      </w:r>
      <w:r w:rsidRPr="00075867">
        <w:rPr>
          <w:rFonts w:ascii="Times New Roman" w:hAnsi="Times New Roman"/>
          <w:lang w:val="sr-Cyrl-CS"/>
        </w:rPr>
        <w:t xml:space="preserve"> </w:t>
      </w:r>
      <w:r w:rsidRPr="00075867">
        <w:rPr>
          <w:rFonts w:ascii="Times New Roman" w:hAnsi="Times New Roman" w:hint="eastAsia"/>
          <w:lang w:val="sr-Cyrl-CS"/>
        </w:rPr>
        <w:t>распоред</w:t>
      </w:r>
      <w:r w:rsidRPr="00075867">
        <w:rPr>
          <w:rFonts w:ascii="Times New Roman" w:hAnsi="Times New Roman"/>
          <w:lang w:val="sr-Cyrl-CS"/>
        </w:rPr>
        <w:t xml:space="preserve"> </w:t>
      </w:r>
      <w:r w:rsidRPr="00075867">
        <w:rPr>
          <w:rFonts w:ascii="Times New Roman" w:hAnsi="Times New Roman" w:hint="eastAsia"/>
        </w:rPr>
        <w:t>инфраструктурних</w:t>
      </w:r>
      <w:r w:rsidRPr="00075867">
        <w:rPr>
          <w:rFonts w:ascii="Times New Roman" w:hAnsi="Times New Roman"/>
          <w:lang w:val="sr-Cyrl-CS"/>
        </w:rPr>
        <w:t xml:space="preserve"> </w:t>
      </w:r>
      <w:r w:rsidRPr="00075867">
        <w:rPr>
          <w:rFonts w:ascii="Times New Roman" w:hAnsi="Times New Roman" w:hint="eastAsia"/>
          <w:lang w:val="sr-Cyrl-CS"/>
        </w:rPr>
        <w:t>коридора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000731EE">
        <w:rPr>
          <w:rFonts w:ascii="Times New Roman" w:hAnsi="Times New Roman" w:hint="eastAsia"/>
        </w:rPr>
        <w:t>планираних стамбених, туристичких, рекреативних и других</w:t>
      </w:r>
      <w:r w:rsidRPr="00075867">
        <w:rPr>
          <w:rFonts w:ascii="Times New Roman" w:hAnsi="Times New Roman"/>
          <w:lang w:val="sr-Cyrl-CS"/>
        </w:rPr>
        <w:t xml:space="preserve"> </w:t>
      </w:r>
      <w:r w:rsidRPr="00075867">
        <w:rPr>
          <w:rFonts w:ascii="Times New Roman" w:hAnsi="Times New Roman" w:hint="eastAsia"/>
          <w:lang w:val="sr-Cyrl-CS"/>
        </w:rPr>
        <w:t>зона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w:t>
      </w:r>
    </w:p>
    <w:p w14:paraId="3A31B5D9" w14:textId="63EA9DFB"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rPr>
        <w:t>И</w:t>
      </w:r>
      <w:r w:rsidRPr="00075867">
        <w:rPr>
          <w:rFonts w:ascii="Times New Roman" w:hAnsi="Times New Roman" w:hint="eastAsia"/>
          <w:lang w:val="sr-Cyrl-CS"/>
        </w:rPr>
        <w:t>збор</w:t>
      </w:r>
      <w:r w:rsidRPr="00075867">
        <w:rPr>
          <w:rFonts w:ascii="Times New Roman" w:hAnsi="Times New Roman"/>
          <w:lang w:val="sr-Cyrl-CS"/>
        </w:rPr>
        <w:t xml:space="preserve"> </w:t>
      </w:r>
      <w:r w:rsidRPr="00075867">
        <w:rPr>
          <w:rFonts w:ascii="Times New Roman" w:hAnsi="Times New Roman" w:hint="eastAsia"/>
          <w:lang w:val="sr-Cyrl-CS"/>
        </w:rPr>
        <w:t>материјала</w:t>
      </w:r>
      <w:r w:rsidRPr="00075867">
        <w:rPr>
          <w:rFonts w:ascii="Times New Roman" w:hAnsi="Times New Roman"/>
          <w:lang w:val="sr-Cyrl-CS"/>
        </w:rPr>
        <w:t xml:space="preserve">, </w:t>
      </w:r>
      <w:r w:rsidRPr="00075867">
        <w:rPr>
          <w:rFonts w:ascii="Times New Roman" w:hAnsi="Times New Roman" w:hint="eastAsia"/>
          <w:lang w:val="sr-Cyrl-CS"/>
        </w:rPr>
        <w:t>система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конструкција</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звучном</w:t>
      </w:r>
      <w:r w:rsidRPr="00075867">
        <w:rPr>
          <w:rFonts w:ascii="Times New Roman" w:hAnsi="Times New Roman"/>
          <w:lang w:val="sr-Cyrl-CS"/>
        </w:rPr>
        <w:t xml:space="preserve"> </w:t>
      </w:r>
      <w:r w:rsidRPr="00075867">
        <w:rPr>
          <w:rFonts w:ascii="Times New Roman" w:hAnsi="Times New Roman" w:hint="eastAsia"/>
          <w:lang w:val="sr-Cyrl-CS"/>
        </w:rPr>
        <w:t>заштитом</w:t>
      </w:r>
      <w:r w:rsidRPr="00075867">
        <w:rPr>
          <w:rFonts w:ascii="Times New Roman" w:hAnsi="Times New Roman"/>
          <w:lang w:val="sr-Cyrl-CS"/>
        </w:rPr>
        <w:t xml:space="preserve">, </w:t>
      </w:r>
      <w:r w:rsidRPr="00075867">
        <w:rPr>
          <w:rFonts w:ascii="Times New Roman" w:hAnsi="Times New Roman" w:hint="eastAsia"/>
          <w:lang w:val="sr-Cyrl-CS"/>
        </w:rPr>
        <w:t>чиме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омогућава</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ниво</w:t>
      </w:r>
      <w:r w:rsidRPr="00075867">
        <w:rPr>
          <w:rFonts w:ascii="Times New Roman" w:hAnsi="Times New Roman"/>
          <w:lang w:val="sr-Cyrl-CS"/>
        </w:rPr>
        <w:t xml:space="preserve"> </w:t>
      </w:r>
      <w:r w:rsidRPr="00075867">
        <w:rPr>
          <w:rFonts w:ascii="Times New Roman" w:hAnsi="Times New Roman" w:hint="eastAsia"/>
          <w:lang w:val="sr-Cyrl-CS"/>
        </w:rPr>
        <w:t>буке</w:t>
      </w:r>
      <w:r w:rsidRPr="00075867">
        <w:rPr>
          <w:rFonts w:ascii="Times New Roman" w:hAnsi="Times New Roman"/>
          <w:lang w:val="sr-Cyrl-CS"/>
        </w:rPr>
        <w:t xml:space="preserve"> </w:t>
      </w:r>
      <w:r w:rsidRPr="00075867">
        <w:rPr>
          <w:rFonts w:ascii="Times New Roman" w:hAnsi="Times New Roman" w:hint="eastAsia"/>
          <w:lang w:val="sr-Cyrl-CS"/>
        </w:rPr>
        <w:t>не</w:t>
      </w:r>
      <w:r w:rsidRPr="00075867">
        <w:rPr>
          <w:rFonts w:ascii="Times New Roman" w:hAnsi="Times New Roman"/>
          <w:lang w:val="sr-Cyrl-CS"/>
        </w:rPr>
        <w:t xml:space="preserve"> </w:t>
      </w:r>
      <w:r w:rsidRPr="00075867">
        <w:rPr>
          <w:rFonts w:ascii="Times New Roman" w:hAnsi="Times New Roman" w:hint="eastAsia"/>
          <w:lang w:val="sr-Cyrl-CS"/>
        </w:rPr>
        <w:t>прелази</w:t>
      </w:r>
      <w:r w:rsidRPr="00075867">
        <w:rPr>
          <w:rFonts w:ascii="Times New Roman" w:hAnsi="Times New Roman"/>
          <w:lang w:val="sr-Cyrl-CS"/>
        </w:rPr>
        <w:t xml:space="preserve"> </w:t>
      </w:r>
      <w:r w:rsidRPr="00075867">
        <w:rPr>
          <w:rFonts w:ascii="Times New Roman" w:hAnsi="Times New Roman" w:hint="eastAsia"/>
          <w:lang w:val="sr-Cyrl-CS"/>
        </w:rPr>
        <w:t>дозвољене</w:t>
      </w:r>
      <w:r w:rsidRPr="00075867">
        <w:rPr>
          <w:rFonts w:ascii="Times New Roman" w:hAnsi="Times New Roman"/>
          <w:lang w:val="sr-Cyrl-CS"/>
        </w:rPr>
        <w:t xml:space="preserve"> </w:t>
      </w:r>
      <w:r w:rsidRPr="00075867">
        <w:rPr>
          <w:rFonts w:ascii="Times New Roman" w:hAnsi="Times New Roman" w:hint="eastAsia"/>
          <w:lang w:val="sr-Cyrl-CS"/>
        </w:rPr>
        <w:t>граничне</w:t>
      </w:r>
      <w:r w:rsidRPr="00075867">
        <w:rPr>
          <w:rFonts w:ascii="Times New Roman" w:hAnsi="Times New Roman"/>
          <w:lang w:val="sr-Cyrl-CS"/>
        </w:rPr>
        <w:t xml:space="preserve"> </w:t>
      </w:r>
      <w:r w:rsidRPr="00075867">
        <w:rPr>
          <w:rFonts w:ascii="Times New Roman" w:hAnsi="Times New Roman" w:hint="eastAsia"/>
          <w:lang w:val="sr-Cyrl-CS"/>
        </w:rPr>
        <w:t>вредности</w:t>
      </w:r>
      <w:r w:rsidRPr="00075867">
        <w:rPr>
          <w:rFonts w:ascii="Times New Roman" w:hAnsi="Times New Roman"/>
          <w:lang w:val="sr-Cyrl-CS"/>
        </w:rPr>
        <w:t xml:space="preserve"> </w:t>
      </w:r>
      <w:r w:rsidRPr="00075867">
        <w:rPr>
          <w:rFonts w:ascii="Times New Roman" w:hAnsi="Times New Roman" w:hint="eastAsia"/>
          <w:lang w:val="sr-Cyrl-CS"/>
        </w:rPr>
        <w:t>при</w:t>
      </w:r>
      <w:r w:rsidRPr="00075867">
        <w:rPr>
          <w:rFonts w:ascii="Times New Roman" w:hAnsi="Times New Roman"/>
          <w:lang w:val="sr-Cyrl-CS"/>
        </w:rPr>
        <w:t xml:space="preserve"> </w:t>
      </w:r>
      <w:r w:rsidRPr="00075867">
        <w:rPr>
          <w:rFonts w:ascii="Times New Roman" w:hAnsi="Times New Roman" w:hint="eastAsia"/>
          <w:lang w:val="sr-Cyrl-CS"/>
        </w:rPr>
        <w:t>прописаним</w:t>
      </w:r>
      <w:r w:rsidRPr="00075867">
        <w:rPr>
          <w:rFonts w:ascii="Times New Roman" w:hAnsi="Times New Roman"/>
          <w:lang w:val="sr-Cyrl-CS"/>
        </w:rPr>
        <w:t xml:space="preserve"> </w:t>
      </w:r>
      <w:r w:rsidRPr="00075867">
        <w:rPr>
          <w:rFonts w:ascii="Times New Roman" w:hAnsi="Times New Roman" w:hint="eastAsia"/>
          <w:lang w:val="sr-Cyrl-CS"/>
        </w:rPr>
        <w:t>условима</w:t>
      </w:r>
      <w:r w:rsidRPr="00075867">
        <w:rPr>
          <w:rFonts w:ascii="Times New Roman" w:hAnsi="Times New Roman"/>
          <w:lang w:val="sr-Cyrl-CS"/>
        </w:rPr>
        <w:t xml:space="preserve"> </w:t>
      </w:r>
      <w:r w:rsidRPr="00075867">
        <w:rPr>
          <w:rFonts w:ascii="Times New Roman" w:hAnsi="Times New Roman" w:hint="eastAsia"/>
          <w:lang w:val="sr-Cyrl-CS"/>
        </w:rPr>
        <w:t>коришћења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одржавања</w:t>
      </w:r>
      <w:r w:rsidRPr="00075867">
        <w:rPr>
          <w:rFonts w:ascii="Times New Roman" w:hAnsi="Times New Roman"/>
          <w:lang w:val="sr-Cyrl-CS"/>
        </w:rPr>
        <w:t xml:space="preserve"> </w:t>
      </w:r>
      <w:r w:rsidRPr="00075867">
        <w:rPr>
          <w:rFonts w:ascii="Times New Roman" w:hAnsi="Times New Roman" w:hint="eastAsia"/>
          <w:lang w:val="sr-Cyrl-CS"/>
        </w:rPr>
        <w:t>уређаја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опреме</w:t>
      </w:r>
      <w:r w:rsidRPr="00075867">
        <w:rPr>
          <w:rFonts w:ascii="Times New Roman" w:hAnsi="Times New Roman"/>
          <w:lang w:val="sr-Cyrl-CS"/>
        </w:rPr>
        <w:t>.</w:t>
      </w:r>
    </w:p>
    <w:p w14:paraId="201A163B" w14:textId="5477F087" w:rsidR="00075867" w:rsidRPr="00075867" w:rsidRDefault="00075867" w:rsidP="00075867">
      <w:pPr>
        <w:ind w:firstLine="540"/>
        <w:rPr>
          <w:rFonts w:ascii="Times New Roman" w:hAnsi="Times New Roman"/>
          <w:b/>
          <w:lang w:val="sr-Cyrl-CS"/>
        </w:rPr>
      </w:pPr>
      <w:r w:rsidRPr="00075867">
        <w:rPr>
          <w:rFonts w:ascii="Times New Roman" w:hAnsi="Times New Roman" w:hint="eastAsia"/>
          <w:b/>
          <w:lang w:val="sr-Cyrl-CS"/>
        </w:rPr>
        <w:t>Заштита</w:t>
      </w:r>
      <w:r w:rsidRPr="00075867">
        <w:rPr>
          <w:rFonts w:ascii="Times New Roman" w:hAnsi="Times New Roman"/>
          <w:b/>
          <w:lang w:val="sr-Cyrl-CS"/>
        </w:rPr>
        <w:t xml:space="preserve"> </w:t>
      </w:r>
      <w:r w:rsidRPr="00075867">
        <w:rPr>
          <w:rFonts w:ascii="Times New Roman" w:hAnsi="Times New Roman" w:hint="eastAsia"/>
          <w:b/>
          <w:lang w:val="sr-Cyrl-CS"/>
        </w:rPr>
        <w:t>од</w:t>
      </w:r>
      <w:r w:rsidRPr="00075867">
        <w:rPr>
          <w:rFonts w:ascii="Times New Roman" w:hAnsi="Times New Roman"/>
          <w:b/>
          <w:lang w:val="sr-Cyrl-CS"/>
        </w:rPr>
        <w:t xml:space="preserve"> </w:t>
      </w:r>
      <w:r w:rsidRPr="00075867">
        <w:rPr>
          <w:rFonts w:ascii="Times New Roman" w:hAnsi="Times New Roman" w:hint="eastAsia"/>
          <w:b/>
          <w:lang w:val="sr-Cyrl-CS"/>
        </w:rPr>
        <w:t>нејонизујућих</w:t>
      </w:r>
      <w:r w:rsidRPr="00075867">
        <w:rPr>
          <w:rFonts w:ascii="Times New Roman" w:hAnsi="Times New Roman"/>
          <w:b/>
          <w:lang w:val="sr-Cyrl-CS"/>
        </w:rPr>
        <w:t xml:space="preserve"> </w:t>
      </w:r>
      <w:r w:rsidRPr="00075867">
        <w:rPr>
          <w:rFonts w:ascii="Times New Roman" w:hAnsi="Times New Roman" w:hint="eastAsia"/>
          <w:b/>
          <w:lang w:val="sr-Cyrl-CS"/>
        </w:rPr>
        <w:t>зрачења</w:t>
      </w:r>
      <w:r w:rsidRPr="00075867">
        <w:rPr>
          <w:rFonts w:ascii="Times New Roman" w:hAnsi="Times New Roman"/>
          <w:b/>
          <w:lang w:val="sr-Cyrl-CS"/>
        </w:rPr>
        <w:t xml:space="preserve"> </w:t>
      </w:r>
      <w:r w:rsidR="005C04FE">
        <w:rPr>
          <w:rFonts w:ascii="Times New Roman" w:hAnsi="Times New Roman"/>
          <w:b/>
          <w:lang w:val="sr-Cyrl-CS"/>
        </w:rPr>
        <w:t xml:space="preserve">у нискофреквентном подручју </w:t>
      </w:r>
      <w:r w:rsidRPr="00075867">
        <w:rPr>
          <w:rFonts w:ascii="Times New Roman" w:hAnsi="Times New Roman" w:hint="eastAsia"/>
          <w:lang w:val="sr-Cyrl-CS"/>
        </w:rPr>
        <w:t>остварује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кроз</w:t>
      </w:r>
      <w:r w:rsidRPr="00075867">
        <w:rPr>
          <w:rFonts w:ascii="Times New Roman" w:hAnsi="Times New Roman"/>
          <w:lang w:val="sr-Cyrl-CS"/>
        </w:rPr>
        <w:t>:</w:t>
      </w:r>
    </w:p>
    <w:p w14:paraId="23D3AB74"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Одређивање</w:t>
      </w:r>
      <w:r w:rsidRPr="00075867">
        <w:rPr>
          <w:rFonts w:ascii="Times New Roman" w:hAnsi="Times New Roman"/>
          <w:lang w:val="sr-Cyrl-CS"/>
        </w:rPr>
        <w:t xml:space="preserve"> </w:t>
      </w:r>
      <w:r w:rsidRPr="00075867">
        <w:rPr>
          <w:rFonts w:ascii="Times New Roman" w:hAnsi="Times New Roman" w:hint="eastAsia"/>
          <w:lang w:val="sr-Cyrl-CS"/>
        </w:rPr>
        <w:t>могућих</w:t>
      </w:r>
      <w:r w:rsidRPr="00075867">
        <w:rPr>
          <w:rFonts w:ascii="Times New Roman" w:hAnsi="Times New Roman"/>
          <w:lang w:val="sr-Cyrl-CS"/>
        </w:rPr>
        <w:t xml:space="preserve"> </w:t>
      </w:r>
      <w:r w:rsidRPr="00075867">
        <w:rPr>
          <w:rFonts w:ascii="Times New Roman" w:hAnsi="Times New Roman" w:hint="eastAsia"/>
          <w:lang w:val="sr-Cyrl-CS"/>
        </w:rPr>
        <w:t>садржаја</w:t>
      </w:r>
      <w:r w:rsidRPr="00075867">
        <w:rPr>
          <w:rFonts w:ascii="Times New Roman" w:hAnsi="Times New Roman"/>
          <w:lang w:val="sr-Cyrl-CS"/>
        </w:rPr>
        <w:t xml:space="preserve">, </w:t>
      </w:r>
      <w:r w:rsidRPr="00075867">
        <w:rPr>
          <w:rFonts w:ascii="Times New Roman" w:hAnsi="Times New Roman" w:hint="eastAsia"/>
          <w:lang w:val="sr-Cyrl-CS"/>
        </w:rPr>
        <w:t>намене</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њиховог</w:t>
      </w:r>
      <w:r w:rsidRPr="00075867">
        <w:rPr>
          <w:rFonts w:ascii="Times New Roman" w:hAnsi="Times New Roman"/>
          <w:lang w:val="sr-Cyrl-CS"/>
        </w:rPr>
        <w:t xml:space="preserve"> </w:t>
      </w:r>
      <w:r w:rsidRPr="00075867">
        <w:rPr>
          <w:rFonts w:ascii="Times New Roman" w:hAnsi="Times New Roman" w:hint="eastAsia"/>
          <w:lang w:val="sr-Cyrl-CS"/>
        </w:rPr>
        <w:t>положаја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парцели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зони</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далековода</w:t>
      </w:r>
      <w:r w:rsidRPr="00075867">
        <w:rPr>
          <w:rFonts w:ascii="Times New Roman" w:hAnsi="Times New Roman"/>
          <w:lang w:val="sr-Cyrl-CS"/>
        </w:rPr>
        <w:t xml:space="preserve">, </w:t>
      </w:r>
      <w:r w:rsidRPr="00075867">
        <w:rPr>
          <w:rFonts w:ascii="Times New Roman" w:hAnsi="Times New Roman" w:hint="eastAsia"/>
          <w:lang w:val="sr-Cyrl-CS"/>
        </w:rPr>
        <w:t>узимајући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обзир</w:t>
      </w:r>
      <w:r w:rsidRPr="00075867">
        <w:rPr>
          <w:rFonts w:ascii="Times New Roman" w:hAnsi="Times New Roman"/>
          <w:lang w:val="sr-Cyrl-CS"/>
        </w:rPr>
        <w:t xml:space="preserve"> </w:t>
      </w:r>
      <w:r w:rsidRPr="00075867">
        <w:rPr>
          <w:rFonts w:ascii="Times New Roman" w:hAnsi="Times New Roman" w:hint="eastAsia"/>
          <w:lang w:val="sr-Cyrl-CS"/>
        </w:rPr>
        <w:t>негативни</w:t>
      </w:r>
      <w:r w:rsidRPr="00075867">
        <w:rPr>
          <w:rFonts w:ascii="Times New Roman" w:hAnsi="Times New Roman"/>
          <w:lang w:val="sr-Cyrl-CS"/>
        </w:rPr>
        <w:t xml:space="preserve"> </w:t>
      </w:r>
      <w:r w:rsidRPr="00075867">
        <w:rPr>
          <w:rFonts w:ascii="Times New Roman" w:hAnsi="Times New Roman" w:hint="eastAsia"/>
          <w:lang w:val="sr-Cyrl-CS"/>
        </w:rPr>
        <w:t>утицај</w:t>
      </w:r>
      <w:r w:rsidRPr="00075867">
        <w:rPr>
          <w:rFonts w:ascii="Times New Roman" w:hAnsi="Times New Roman"/>
          <w:lang w:val="sr-Cyrl-CS"/>
        </w:rPr>
        <w:t xml:space="preserve"> </w:t>
      </w:r>
      <w:r w:rsidRPr="00075867">
        <w:rPr>
          <w:rFonts w:ascii="Times New Roman" w:hAnsi="Times New Roman" w:hint="eastAsia"/>
          <w:lang w:val="sr-Cyrl-CS"/>
        </w:rPr>
        <w:t>електромагнетног</w:t>
      </w:r>
      <w:r w:rsidRPr="00075867">
        <w:rPr>
          <w:rFonts w:ascii="Times New Roman" w:hAnsi="Times New Roman"/>
          <w:lang w:val="sr-Cyrl-CS"/>
        </w:rPr>
        <w:t xml:space="preserve"> </w:t>
      </w:r>
      <w:r w:rsidRPr="00075867">
        <w:rPr>
          <w:rFonts w:ascii="Times New Roman" w:hAnsi="Times New Roman" w:hint="eastAsia"/>
          <w:lang w:val="sr-Cyrl-CS"/>
        </w:rPr>
        <w:t>поља</w:t>
      </w:r>
      <w:r w:rsidRPr="00075867">
        <w:rPr>
          <w:rFonts w:ascii="Times New Roman" w:hAnsi="Times New Roman"/>
          <w:lang w:val="sr-Cyrl-CS"/>
        </w:rPr>
        <w:t xml:space="preserve"> </w:t>
      </w:r>
      <w:r w:rsidRPr="00075867">
        <w:rPr>
          <w:rFonts w:ascii="Times New Roman" w:hAnsi="Times New Roman" w:hint="eastAsia"/>
          <w:lang w:val="sr-Cyrl-CS"/>
        </w:rPr>
        <w:t>далековода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здравље</w:t>
      </w:r>
      <w:r w:rsidRPr="00075867">
        <w:rPr>
          <w:rFonts w:ascii="Times New Roman" w:hAnsi="Times New Roman"/>
          <w:lang w:val="sr-Cyrl-CS"/>
        </w:rPr>
        <w:t xml:space="preserve"> </w:t>
      </w:r>
      <w:r w:rsidRPr="00075867">
        <w:rPr>
          <w:rFonts w:ascii="Times New Roman" w:hAnsi="Times New Roman" w:hint="eastAsia"/>
          <w:lang w:val="sr-Cyrl-CS"/>
        </w:rPr>
        <w:t>људи</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околину</w:t>
      </w:r>
      <w:r w:rsidRPr="00075867">
        <w:rPr>
          <w:rFonts w:ascii="Times New Roman" w:hAnsi="Times New Roman"/>
          <w:lang w:val="sr-Cyrl-CS"/>
        </w:rPr>
        <w:t xml:space="preserve">, </w:t>
      </w:r>
      <w:r w:rsidRPr="00075867">
        <w:rPr>
          <w:rFonts w:ascii="Times New Roman" w:hAnsi="Times New Roman" w:hint="eastAsia"/>
          <w:lang w:val="sr-Cyrl-CS"/>
        </w:rPr>
        <w:t>односно</w:t>
      </w:r>
      <w:r w:rsidRPr="00075867">
        <w:rPr>
          <w:rFonts w:ascii="Times New Roman" w:hAnsi="Times New Roman"/>
          <w:lang w:val="sr-Cyrl-CS"/>
        </w:rPr>
        <w:t xml:space="preserve"> </w:t>
      </w:r>
      <w:r w:rsidRPr="00075867">
        <w:rPr>
          <w:rFonts w:ascii="Times New Roman" w:hAnsi="Times New Roman" w:hint="eastAsia"/>
          <w:lang w:val="sr-Cyrl-CS"/>
        </w:rPr>
        <w:t>дефинисане</w:t>
      </w:r>
      <w:r w:rsidRPr="00075867">
        <w:rPr>
          <w:rFonts w:ascii="Times New Roman" w:hAnsi="Times New Roman"/>
          <w:lang w:val="sr-Cyrl-CS"/>
        </w:rPr>
        <w:t xml:space="preserve"> </w:t>
      </w:r>
      <w:r w:rsidRPr="00075867">
        <w:rPr>
          <w:rFonts w:ascii="Times New Roman" w:hAnsi="Times New Roman" w:hint="eastAsia"/>
          <w:lang w:val="sr-Cyrl-CS"/>
        </w:rPr>
        <w:t>заштитне</w:t>
      </w:r>
      <w:r w:rsidRPr="00075867">
        <w:rPr>
          <w:rFonts w:ascii="Times New Roman" w:hAnsi="Times New Roman"/>
          <w:lang w:val="sr-Cyrl-CS"/>
        </w:rPr>
        <w:t xml:space="preserve"> </w:t>
      </w:r>
      <w:r w:rsidRPr="00075867">
        <w:rPr>
          <w:rFonts w:ascii="Times New Roman" w:hAnsi="Times New Roman" w:hint="eastAsia"/>
          <w:lang w:val="sr-Cyrl-CS"/>
        </w:rPr>
        <w:t>зоне</w:t>
      </w:r>
      <w:r w:rsidRPr="00075867">
        <w:rPr>
          <w:rFonts w:ascii="Times New Roman" w:hAnsi="Times New Roman"/>
          <w:lang w:val="sr-Cyrl-CS"/>
        </w:rPr>
        <w:t>;</w:t>
      </w:r>
    </w:p>
    <w:p w14:paraId="0A6548B3" w14:textId="2C5182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lastRenderedPageBreak/>
        <w:t xml:space="preserve">- </w:t>
      </w:r>
      <w:r w:rsidRPr="00075867">
        <w:rPr>
          <w:rFonts w:ascii="Times New Roman" w:hAnsi="Times New Roman" w:hint="eastAsia"/>
          <w:lang w:val="sr-Cyrl-CS"/>
        </w:rPr>
        <w:t>Планирање</w:t>
      </w:r>
      <w:r w:rsidRPr="00075867">
        <w:rPr>
          <w:rFonts w:ascii="Times New Roman" w:hAnsi="Times New Roman"/>
          <w:lang w:val="sr-Cyrl-CS"/>
        </w:rPr>
        <w:t xml:space="preserve">, </w:t>
      </w:r>
      <w:r w:rsidRPr="00075867">
        <w:rPr>
          <w:rFonts w:ascii="Times New Roman" w:hAnsi="Times New Roman" w:hint="eastAsia"/>
          <w:lang w:val="sr-Cyrl-CS"/>
        </w:rPr>
        <w:t>пројектовање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изградњу</w:t>
      </w:r>
      <w:r w:rsidRPr="00075867">
        <w:rPr>
          <w:rFonts w:ascii="Times New Roman" w:hAnsi="Times New Roman"/>
          <w:lang w:val="sr-Cyrl-CS"/>
        </w:rPr>
        <w:t xml:space="preserve"> </w:t>
      </w:r>
      <w:r w:rsidRPr="00075867">
        <w:rPr>
          <w:rFonts w:ascii="Times New Roman" w:hAnsi="Times New Roman" w:hint="eastAsia"/>
          <w:lang w:val="sr-Cyrl-CS"/>
        </w:rPr>
        <w:t>нових</w:t>
      </w:r>
      <w:r w:rsidRPr="00075867">
        <w:rPr>
          <w:rFonts w:ascii="Times New Roman" w:hAnsi="Times New Roman"/>
          <w:lang w:val="sr-Cyrl-CS"/>
        </w:rPr>
        <w:t xml:space="preserve"> </w:t>
      </w:r>
      <w:r w:rsidRPr="00075867">
        <w:rPr>
          <w:rFonts w:ascii="Times New Roman" w:hAnsi="Times New Roman" w:hint="eastAsia"/>
          <w:lang w:val="sr-Cyrl-CS"/>
        </w:rPr>
        <w:t>трафостаница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важећим</w:t>
      </w:r>
      <w:r w:rsidRPr="00075867">
        <w:rPr>
          <w:rFonts w:ascii="Times New Roman" w:hAnsi="Times New Roman"/>
          <w:lang w:val="sr-Cyrl-CS"/>
        </w:rPr>
        <w:t xml:space="preserve"> </w:t>
      </w:r>
      <w:r w:rsidRPr="00075867">
        <w:rPr>
          <w:rFonts w:ascii="Times New Roman" w:hAnsi="Times New Roman" w:hint="eastAsia"/>
          <w:lang w:val="sr-Cyrl-CS"/>
        </w:rPr>
        <w:t>нормама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стандардима</w:t>
      </w:r>
      <w:r w:rsidRPr="00075867">
        <w:rPr>
          <w:rFonts w:ascii="Times New Roman" w:hAnsi="Times New Roman"/>
          <w:lang w:val="sr-Cyrl-CS"/>
        </w:rPr>
        <w:t xml:space="preserve"> </w:t>
      </w:r>
      <w:r w:rsidRPr="00075867">
        <w:rPr>
          <w:rFonts w:ascii="Times New Roman" w:hAnsi="Times New Roman" w:hint="eastAsia"/>
          <w:lang w:val="sr-Cyrl-CS"/>
        </w:rPr>
        <w:t>прописаним</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ту</w:t>
      </w:r>
      <w:r w:rsidRPr="00075867">
        <w:rPr>
          <w:rFonts w:ascii="Times New Roman" w:hAnsi="Times New Roman"/>
          <w:lang w:val="sr-Cyrl-CS"/>
        </w:rPr>
        <w:t xml:space="preserve"> </w:t>
      </w:r>
      <w:r w:rsidRPr="00075867">
        <w:rPr>
          <w:rFonts w:ascii="Times New Roman" w:hAnsi="Times New Roman" w:hint="eastAsia"/>
          <w:lang w:val="sr-Cyrl-CS"/>
        </w:rPr>
        <w:t>врсту</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 xml:space="preserve">, </w:t>
      </w:r>
      <w:r w:rsidRPr="00075867">
        <w:rPr>
          <w:rFonts w:ascii="Times New Roman" w:hAnsi="Times New Roman" w:hint="eastAsia"/>
          <w:lang w:val="sr-Cyrl-CS"/>
        </w:rPr>
        <w:t>уз</w:t>
      </w:r>
      <w:r w:rsidRPr="00075867">
        <w:rPr>
          <w:rFonts w:ascii="Times New Roman" w:hAnsi="Times New Roman"/>
          <w:lang w:val="sr-Cyrl-CS"/>
        </w:rPr>
        <w:t xml:space="preserve"> </w:t>
      </w:r>
      <w:r w:rsidRPr="00075867">
        <w:rPr>
          <w:rFonts w:ascii="Times New Roman" w:hAnsi="Times New Roman" w:hint="eastAsia"/>
          <w:lang w:val="sr-Cyrl-CS"/>
        </w:rPr>
        <w:t>предузимање</w:t>
      </w:r>
      <w:r w:rsidRPr="00075867">
        <w:rPr>
          <w:rFonts w:ascii="Times New Roman" w:hAnsi="Times New Roman"/>
          <w:lang w:val="sr-Cyrl-CS"/>
        </w:rPr>
        <w:t xml:space="preserve"> </w:t>
      </w:r>
      <w:r w:rsidRPr="00075867">
        <w:rPr>
          <w:rFonts w:ascii="Times New Roman" w:hAnsi="Times New Roman" w:hint="eastAsia"/>
          <w:lang w:val="sr-Cyrl-CS"/>
        </w:rPr>
        <w:t>одговарајућих</w:t>
      </w:r>
      <w:r w:rsidRPr="00075867">
        <w:rPr>
          <w:rFonts w:ascii="Times New Roman" w:hAnsi="Times New Roman"/>
          <w:lang w:val="sr-Cyrl-CS"/>
        </w:rPr>
        <w:t xml:space="preserve"> </w:t>
      </w:r>
      <w:r w:rsidRPr="00075867">
        <w:rPr>
          <w:rFonts w:ascii="Times New Roman" w:hAnsi="Times New Roman" w:hint="eastAsia"/>
          <w:lang w:val="sr-Cyrl-CS"/>
        </w:rPr>
        <w:t>техничких</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оперативних</w:t>
      </w:r>
      <w:r w:rsidRPr="00075867">
        <w:rPr>
          <w:rFonts w:ascii="Times New Roman" w:hAnsi="Times New Roman"/>
          <w:lang w:val="sr-Cyrl-CS"/>
        </w:rPr>
        <w:t xml:space="preserve"> </w:t>
      </w:r>
      <w:r w:rsidRPr="00075867">
        <w:rPr>
          <w:rFonts w:ascii="Times New Roman" w:hAnsi="Times New Roman" w:hint="eastAsia"/>
          <w:lang w:val="sr-Cyrl-CS"/>
        </w:rPr>
        <w:t>мера</w:t>
      </w:r>
      <w:r w:rsidRPr="00075867">
        <w:rPr>
          <w:rFonts w:ascii="Times New Roman" w:hAnsi="Times New Roman"/>
          <w:lang w:val="sr-Cyrl-CS"/>
        </w:rPr>
        <w:t xml:space="preserve"> </w:t>
      </w:r>
      <w:r w:rsidRPr="00075867">
        <w:rPr>
          <w:rFonts w:ascii="Times New Roman" w:hAnsi="Times New Roman" w:hint="eastAsia"/>
          <w:lang w:val="sr-Cyrl-CS"/>
        </w:rPr>
        <w:t>чиме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обезбеђује</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нивои</w:t>
      </w:r>
      <w:r w:rsidRPr="00075867">
        <w:rPr>
          <w:rFonts w:ascii="Times New Roman" w:hAnsi="Times New Roman"/>
          <w:lang w:val="sr-Cyrl-CS"/>
        </w:rPr>
        <w:t xml:space="preserve"> </w:t>
      </w:r>
      <w:r w:rsidRPr="00075867">
        <w:rPr>
          <w:rFonts w:ascii="Times New Roman" w:hAnsi="Times New Roman" w:hint="eastAsia"/>
          <w:lang w:val="sr-Cyrl-CS"/>
        </w:rPr>
        <w:t>излагања</w:t>
      </w:r>
      <w:r w:rsidRPr="00075867">
        <w:rPr>
          <w:rFonts w:ascii="Times New Roman" w:hAnsi="Times New Roman"/>
          <w:lang w:val="sr-Cyrl-CS"/>
        </w:rPr>
        <w:t xml:space="preserve"> </w:t>
      </w:r>
      <w:r w:rsidR="005C04FE">
        <w:rPr>
          <w:rFonts w:ascii="Times New Roman" w:hAnsi="Times New Roman" w:hint="eastAsia"/>
        </w:rPr>
        <w:t>корисника простора</w:t>
      </w:r>
      <w:r w:rsidRPr="00075867">
        <w:rPr>
          <w:rFonts w:ascii="Times New Roman" w:hAnsi="Times New Roman"/>
          <w:lang w:val="sr-Cyrl-CS"/>
        </w:rPr>
        <w:t xml:space="preserve"> </w:t>
      </w:r>
      <w:r w:rsidRPr="00075867">
        <w:rPr>
          <w:rFonts w:ascii="Times New Roman" w:hAnsi="Times New Roman" w:hint="eastAsia"/>
          <w:lang w:val="sr-Cyrl-CS"/>
        </w:rPr>
        <w:t>нејонизујућим</w:t>
      </w:r>
      <w:r w:rsidRPr="00075867">
        <w:rPr>
          <w:rFonts w:ascii="Times New Roman" w:hAnsi="Times New Roman"/>
          <w:lang w:val="sr-Cyrl-CS"/>
        </w:rPr>
        <w:t xml:space="preserve"> </w:t>
      </w:r>
      <w:r w:rsidRPr="00075867">
        <w:rPr>
          <w:rFonts w:ascii="Times New Roman" w:hAnsi="Times New Roman" w:hint="eastAsia"/>
          <w:lang w:val="sr-Cyrl-CS"/>
        </w:rPr>
        <w:t>зрачењима</w:t>
      </w:r>
      <w:r w:rsidRPr="00075867">
        <w:rPr>
          <w:rFonts w:ascii="Times New Roman" w:hAnsi="Times New Roman"/>
          <w:lang w:val="sr-Cyrl-CS"/>
        </w:rPr>
        <w:t xml:space="preserve">, </w:t>
      </w:r>
      <w:r w:rsidRPr="00075867">
        <w:rPr>
          <w:rFonts w:ascii="Times New Roman" w:hAnsi="Times New Roman" w:hint="eastAsia"/>
          <w:lang w:val="sr-Cyrl-CS"/>
        </w:rPr>
        <w:t>након</w:t>
      </w:r>
      <w:r w:rsidRPr="00075867">
        <w:rPr>
          <w:rFonts w:ascii="Times New Roman" w:hAnsi="Times New Roman"/>
          <w:lang w:val="sr-Cyrl-CS"/>
        </w:rPr>
        <w:t xml:space="preserve"> </w:t>
      </w:r>
      <w:r w:rsidRPr="00075867">
        <w:rPr>
          <w:rFonts w:ascii="Times New Roman" w:hAnsi="Times New Roman" w:hint="eastAsia"/>
          <w:lang w:val="sr-Cyrl-CS"/>
        </w:rPr>
        <w:t>изградње</w:t>
      </w:r>
      <w:r w:rsidRPr="00075867">
        <w:rPr>
          <w:rFonts w:ascii="Times New Roman" w:hAnsi="Times New Roman"/>
          <w:lang w:val="sr-Cyrl-CS"/>
        </w:rPr>
        <w:t xml:space="preserve"> </w:t>
      </w:r>
      <w:r w:rsidRPr="00075867">
        <w:rPr>
          <w:rFonts w:ascii="Times New Roman" w:hAnsi="Times New Roman" w:hint="eastAsia"/>
          <w:lang w:val="sr-Cyrl-CS"/>
        </w:rPr>
        <w:t>трафостаница</w:t>
      </w:r>
      <w:r w:rsidRPr="00075867">
        <w:rPr>
          <w:rFonts w:ascii="Times New Roman" w:hAnsi="Times New Roman"/>
          <w:lang w:val="sr-Cyrl-CS"/>
        </w:rPr>
        <w:t xml:space="preserve">, </w:t>
      </w:r>
      <w:r w:rsidRPr="00075867">
        <w:rPr>
          <w:rFonts w:ascii="Times New Roman" w:hAnsi="Times New Roman" w:hint="eastAsia"/>
          <w:lang w:val="sr-Cyrl-CS"/>
        </w:rPr>
        <w:t>не</w:t>
      </w:r>
      <w:r w:rsidRPr="00075867">
        <w:rPr>
          <w:rFonts w:ascii="Times New Roman" w:hAnsi="Times New Roman"/>
          <w:lang w:val="sr-Cyrl-CS"/>
        </w:rPr>
        <w:t xml:space="preserve"> </w:t>
      </w:r>
      <w:r w:rsidRPr="00075867">
        <w:rPr>
          <w:rFonts w:ascii="Times New Roman" w:hAnsi="Times New Roman" w:hint="eastAsia"/>
          <w:lang w:val="sr-Cyrl-CS"/>
        </w:rPr>
        <w:t>прелазе</w:t>
      </w:r>
      <w:r w:rsidRPr="00075867">
        <w:rPr>
          <w:rFonts w:ascii="Times New Roman" w:hAnsi="Times New Roman"/>
          <w:lang w:val="sr-Cyrl-CS"/>
        </w:rPr>
        <w:t xml:space="preserve"> </w:t>
      </w:r>
      <w:r w:rsidRPr="00075867">
        <w:rPr>
          <w:rFonts w:ascii="Times New Roman" w:hAnsi="Times New Roman" w:hint="eastAsia"/>
          <w:lang w:val="sr-Cyrl-CS"/>
        </w:rPr>
        <w:t>референтне</w:t>
      </w:r>
      <w:r w:rsidRPr="00075867">
        <w:rPr>
          <w:rFonts w:ascii="Times New Roman" w:hAnsi="Times New Roman"/>
          <w:lang w:val="sr-Cyrl-CS"/>
        </w:rPr>
        <w:t xml:space="preserve"> </w:t>
      </w:r>
      <w:r w:rsidRPr="00075867">
        <w:rPr>
          <w:rFonts w:ascii="Times New Roman" w:hAnsi="Times New Roman" w:hint="eastAsia"/>
          <w:lang w:val="sr-Cyrl-CS"/>
        </w:rPr>
        <w:t>граничне</w:t>
      </w:r>
      <w:r w:rsidRPr="00075867">
        <w:rPr>
          <w:rFonts w:ascii="Times New Roman" w:hAnsi="Times New Roman"/>
          <w:lang w:val="sr-Cyrl-CS"/>
        </w:rPr>
        <w:t xml:space="preserve"> </w:t>
      </w:r>
      <w:r w:rsidRPr="00075867">
        <w:rPr>
          <w:rFonts w:ascii="Times New Roman" w:hAnsi="Times New Roman" w:hint="eastAsia"/>
          <w:lang w:val="sr-Cyrl-CS"/>
        </w:rPr>
        <w:t>нивое</w:t>
      </w:r>
      <w:r w:rsidRPr="00075867">
        <w:rPr>
          <w:rFonts w:ascii="Times New Roman" w:hAnsi="Times New Roman"/>
          <w:lang w:val="sr-Cyrl-CS"/>
        </w:rPr>
        <w:t xml:space="preserve"> </w:t>
      </w:r>
      <w:r w:rsidRPr="00075867">
        <w:rPr>
          <w:rFonts w:ascii="Times New Roman" w:hAnsi="Times New Roman" w:hint="eastAsia"/>
          <w:lang w:val="sr-Cyrl-CS"/>
        </w:rPr>
        <w:t>излагања</w:t>
      </w:r>
      <w:r w:rsidRPr="00075867">
        <w:rPr>
          <w:rFonts w:ascii="Times New Roman" w:hAnsi="Times New Roman"/>
          <w:lang w:val="sr-Cyrl-CS"/>
        </w:rPr>
        <w:t xml:space="preserve"> </w:t>
      </w:r>
      <w:r w:rsidRPr="00075867">
        <w:rPr>
          <w:rFonts w:ascii="Times New Roman" w:hAnsi="Times New Roman" w:hint="eastAsia"/>
          <w:lang w:val="sr-Cyrl-CS"/>
        </w:rPr>
        <w:t>електричним</w:t>
      </w:r>
      <w:r w:rsidRPr="00075867">
        <w:rPr>
          <w:rFonts w:ascii="Times New Roman" w:hAnsi="Times New Roman"/>
          <w:lang w:val="sr-Cyrl-CS"/>
        </w:rPr>
        <w:t xml:space="preserve">, </w:t>
      </w:r>
      <w:r w:rsidRPr="00075867">
        <w:rPr>
          <w:rFonts w:ascii="Times New Roman" w:hAnsi="Times New Roman" w:hint="eastAsia"/>
          <w:lang w:val="sr-Cyrl-CS"/>
        </w:rPr>
        <w:t>магнетским</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електромагнетским</w:t>
      </w:r>
      <w:r w:rsidRPr="00075867">
        <w:rPr>
          <w:rFonts w:ascii="Times New Roman" w:hAnsi="Times New Roman"/>
          <w:lang w:val="sr-Cyrl-CS"/>
        </w:rPr>
        <w:t xml:space="preserve"> </w:t>
      </w:r>
      <w:r w:rsidRPr="00075867">
        <w:rPr>
          <w:rFonts w:ascii="Times New Roman" w:hAnsi="Times New Roman" w:hint="eastAsia"/>
          <w:lang w:val="sr-Cyrl-CS"/>
        </w:rPr>
        <w:t>пољима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границама</w:t>
      </w:r>
      <w:r w:rsidRPr="00075867">
        <w:rPr>
          <w:rFonts w:ascii="Times New Roman" w:hAnsi="Times New Roman"/>
          <w:lang w:val="sr-Cyrl-CS"/>
        </w:rPr>
        <w:t xml:space="preserve"> </w:t>
      </w:r>
      <w:r w:rsidRPr="00075867">
        <w:rPr>
          <w:rFonts w:ascii="Times New Roman" w:hAnsi="Times New Roman" w:hint="eastAsia"/>
          <w:lang w:val="sr-Cyrl-CS"/>
        </w:rPr>
        <w:t>излагања</w:t>
      </w:r>
      <w:r w:rsidRPr="00075867">
        <w:rPr>
          <w:rFonts w:ascii="Times New Roman" w:hAnsi="Times New Roman"/>
          <w:lang w:val="sr-Cyrl-CS"/>
        </w:rPr>
        <w:t xml:space="preserve"> </w:t>
      </w:r>
      <w:r w:rsidRPr="00075867">
        <w:rPr>
          <w:rFonts w:ascii="Times New Roman" w:hAnsi="Times New Roman" w:hint="eastAsia"/>
          <w:lang w:val="sr-Cyrl-CS"/>
        </w:rPr>
        <w:t>нејонизујућим</w:t>
      </w:r>
      <w:r w:rsidRPr="00075867">
        <w:rPr>
          <w:rFonts w:ascii="Times New Roman" w:hAnsi="Times New Roman"/>
          <w:lang w:val="sr-Cyrl-CS"/>
        </w:rPr>
        <w:t xml:space="preserve"> </w:t>
      </w:r>
      <w:r w:rsidRPr="00075867">
        <w:rPr>
          <w:rFonts w:ascii="Times New Roman" w:hAnsi="Times New Roman" w:hint="eastAsia"/>
          <w:lang w:val="sr-Cyrl-CS"/>
        </w:rPr>
        <w:t>зрачењима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гласник</w:t>
      </w:r>
      <w:r w:rsidRPr="00075867">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.104/09);</w:t>
      </w:r>
    </w:p>
    <w:p w14:paraId="6AA2C069"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Обезбеђивање</w:t>
      </w:r>
      <w:r w:rsidRPr="00075867">
        <w:rPr>
          <w:rFonts w:ascii="Times New Roman" w:hAnsi="Times New Roman"/>
          <w:lang w:val="sr-Cyrl-CS"/>
        </w:rPr>
        <w:t xml:space="preserve"> </w:t>
      </w:r>
      <w:r w:rsidRPr="00075867">
        <w:rPr>
          <w:rFonts w:ascii="Times New Roman" w:hAnsi="Times New Roman" w:hint="eastAsia"/>
          <w:lang w:val="sr-Cyrl-CS"/>
        </w:rPr>
        <w:t>одговарајуће</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земљишта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подземних</w:t>
      </w:r>
      <w:r w:rsidRPr="00075867">
        <w:rPr>
          <w:rFonts w:ascii="Times New Roman" w:hAnsi="Times New Roman"/>
          <w:lang w:val="sr-Cyrl-CS"/>
        </w:rPr>
        <w:t xml:space="preserve"> </w:t>
      </w:r>
      <w:r w:rsidRPr="00075867">
        <w:rPr>
          <w:rFonts w:ascii="Times New Roman" w:hAnsi="Times New Roman" w:hint="eastAsia"/>
          <w:lang w:val="sr-Cyrl-CS"/>
        </w:rPr>
        <w:t>вода</w:t>
      </w:r>
      <w:r w:rsidRPr="00075867">
        <w:rPr>
          <w:rFonts w:ascii="Times New Roman" w:hAnsi="Times New Roman"/>
          <w:lang w:val="sr-Cyrl-CS"/>
        </w:rPr>
        <w:t xml:space="preserve"> </w:t>
      </w:r>
      <w:r w:rsidRPr="00075867">
        <w:rPr>
          <w:rFonts w:ascii="Times New Roman" w:hAnsi="Times New Roman" w:hint="eastAsia"/>
          <w:lang w:val="sr-Cyrl-CS"/>
        </w:rPr>
        <w:t>постављањем</w:t>
      </w:r>
      <w:r w:rsidRPr="00075867">
        <w:rPr>
          <w:rFonts w:ascii="Times New Roman" w:hAnsi="Times New Roman"/>
          <w:lang w:val="sr-Cyrl-CS"/>
        </w:rPr>
        <w:t xml:space="preserve"> </w:t>
      </w:r>
      <w:r w:rsidRPr="00075867">
        <w:rPr>
          <w:rFonts w:ascii="Times New Roman" w:hAnsi="Times New Roman" w:hint="eastAsia"/>
          <w:lang w:val="sr-Cyrl-CS"/>
        </w:rPr>
        <w:t>непропусне</w:t>
      </w:r>
      <w:r w:rsidRPr="00075867">
        <w:rPr>
          <w:rFonts w:ascii="Times New Roman" w:hAnsi="Times New Roman"/>
          <w:lang w:val="sr-Cyrl-CS"/>
        </w:rPr>
        <w:t xml:space="preserve"> </w:t>
      </w:r>
      <w:r w:rsidRPr="00075867">
        <w:rPr>
          <w:rFonts w:ascii="Times New Roman" w:hAnsi="Times New Roman" w:hint="eastAsia"/>
          <w:lang w:val="sr-Cyrl-CS"/>
        </w:rPr>
        <w:t>танкване</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прихват</w:t>
      </w:r>
      <w:r w:rsidRPr="00075867">
        <w:rPr>
          <w:rFonts w:ascii="Times New Roman" w:hAnsi="Times New Roman"/>
          <w:lang w:val="sr-Cyrl-CS"/>
        </w:rPr>
        <w:t xml:space="preserve"> </w:t>
      </w:r>
      <w:r w:rsidRPr="00075867">
        <w:rPr>
          <w:rFonts w:ascii="Times New Roman" w:hAnsi="Times New Roman" w:hint="eastAsia"/>
          <w:lang w:val="sr-Cyrl-CS"/>
        </w:rPr>
        <w:t>опасних</w:t>
      </w:r>
      <w:r w:rsidRPr="00075867">
        <w:rPr>
          <w:rFonts w:ascii="Times New Roman" w:hAnsi="Times New Roman"/>
          <w:lang w:val="sr-Cyrl-CS"/>
        </w:rPr>
        <w:t xml:space="preserve"> </w:t>
      </w:r>
      <w:r w:rsidRPr="00075867">
        <w:rPr>
          <w:rFonts w:ascii="Times New Roman" w:hAnsi="Times New Roman" w:hint="eastAsia"/>
          <w:lang w:val="sr-Cyrl-CS"/>
        </w:rPr>
        <w:t>материја</w:t>
      </w:r>
      <w:r w:rsidRPr="00075867">
        <w:rPr>
          <w:rFonts w:ascii="Times New Roman" w:hAnsi="Times New Roman"/>
          <w:lang w:val="sr-Cyrl-CS"/>
        </w:rPr>
        <w:t xml:space="preserve"> </w:t>
      </w:r>
      <w:r w:rsidRPr="00075867">
        <w:rPr>
          <w:rFonts w:ascii="Times New Roman" w:hAnsi="Times New Roman" w:hint="eastAsia"/>
          <w:lang w:val="sr-Cyrl-CS"/>
        </w:rPr>
        <w:t>из</w:t>
      </w:r>
      <w:r w:rsidRPr="00075867">
        <w:rPr>
          <w:rFonts w:ascii="Times New Roman" w:hAnsi="Times New Roman"/>
          <w:lang w:val="sr-Cyrl-CS"/>
        </w:rPr>
        <w:t xml:space="preserve"> </w:t>
      </w:r>
      <w:r w:rsidRPr="00075867">
        <w:rPr>
          <w:rFonts w:ascii="Times New Roman" w:hAnsi="Times New Roman" w:hint="eastAsia"/>
          <w:lang w:val="sr-Cyrl-CS"/>
        </w:rPr>
        <w:t>трансформатора</w:t>
      </w:r>
      <w:r w:rsidRPr="00075867">
        <w:rPr>
          <w:rFonts w:ascii="Times New Roman" w:hAnsi="Times New Roman"/>
          <w:lang w:val="sr-Cyrl-CS"/>
        </w:rPr>
        <w:t xml:space="preserve"> </w:t>
      </w:r>
      <w:r w:rsidRPr="00075867">
        <w:rPr>
          <w:rFonts w:ascii="Times New Roman" w:hAnsi="Times New Roman" w:hint="eastAsia"/>
          <w:lang w:val="sr-Cyrl-CS"/>
        </w:rPr>
        <w:t>трафостанице</w:t>
      </w:r>
      <w:r w:rsidRPr="00075867">
        <w:rPr>
          <w:rFonts w:ascii="Times New Roman" w:hAnsi="Times New Roman"/>
          <w:lang w:val="sr-Cyrl-CS"/>
        </w:rPr>
        <w:t xml:space="preserve">, </w:t>
      </w:r>
      <w:r w:rsidRPr="00075867">
        <w:rPr>
          <w:rFonts w:ascii="Times New Roman" w:hAnsi="Times New Roman" w:hint="eastAsia"/>
          <w:lang w:val="sr-Cyrl-CS"/>
        </w:rPr>
        <w:t>запремине</w:t>
      </w:r>
      <w:r w:rsidRPr="00075867">
        <w:rPr>
          <w:rFonts w:ascii="Times New Roman" w:hAnsi="Times New Roman"/>
          <w:lang w:val="sr-Cyrl-CS"/>
        </w:rPr>
        <w:t xml:space="preserve"> </w:t>
      </w:r>
      <w:r w:rsidRPr="00075867">
        <w:rPr>
          <w:rFonts w:ascii="Times New Roman" w:hAnsi="Times New Roman" w:hint="eastAsia"/>
          <w:lang w:val="sr-Cyrl-CS"/>
        </w:rPr>
        <w:t>довољне</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прихвати</w:t>
      </w:r>
      <w:r w:rsidRPr="00075867">
        <w:rPr>
          <w:rFonts w:ascii="Times New Roman" w:hAnsi="Times New Roman"/>
          <w:lang w:val="sr-Cyrl-CS"/>
        </w:rPr>
        <w:t xml:space="preserve"> </w:t>
      </w:r>
      <w:r w:rsidRPr="00075867">
        <w:rPr>
          <w:rFonts w:ascii="Times New Roman" w:hAnsi="Times New Roman" w:hint="eastAsia"/>
          <w:lang w:val="sr-Cyrl-CS"/>
        </w:rPr>
        <w:t>укупну</w:t>
      </w:r>
      <w:r w:rsidRPr="00075867">
        <w:rPr>
          <w:rFonts w:ascii="Times New Roman" w:hAnsi="Times New Roman"/>
          <w:lang w:val="sr-Cyrl-CS"/>
        </w:rPr>
        <w:t xml:space="preserve"> </w:t>
      </w:r>
      <w:r w:rsidRPr="00075867">
        <w:rPr>
          <w:rFonts w:ascii="Times New Roman" w:hAnsi="Times New Roman" w:hint="eastAsia"/>
          <w:lang w:val="sr-Cyrl-CS"/>
        </w:rPr>
        <w:t>количину</w:t>
      </w:r>
      <w:r w:rsidRPr="00075867">
        <w:rPr>
          <w:rFonts w:ascii="Times New Roman" w:hAnsi="Times New Roman"/>
          <w:lang w:val="sr-Cyrl-CS"/>
        </w:rPr>
        <w:t xml:space="preserve"> </w:t>
      </w:r>
      <w:r w:rsidRPr="00075867">
        <w:rPr>
          <w:rFonts w:ascii="Times New Roman" w:hAnsi="Times New Roman" w:hint="eastAsia"/>
          <w:lang w:val="sr-Cyrl-CS"/>
        </w:rPr>
        <w:t>трнсформаторског</w:t>
      </w:r>
      <w:r w:rsidRPr="00075867">
        <w:rPr>
          <w:rFonts w:ascii="Times New Roman" w:hAnsi="Times New Roman"/>
          <w:lang w:val="sr-Cyrl-CS"/>
        </w:rPr>
        <w:t xml:space="preserve"> </w:t>
      </w:r>
      <w:r w:rsidRPr="00075867">
        <w:rPr>
          <w:rFonts w:ascii="Times New Roman" w:hAnsi="Times New Roman" w:hint="eastAsia"/>
          <w:lang w:val="sr-Cyrl-CS"/>
        </w:rPr>
        <w:t>уља</w:t>
      </w:r>
      <w:r w:rsidRPr="00075867">
        <w:rPr>
          <w:rFonts w:ascii="Times New Roman" w:hAnsi="Times New Roman"/>
          <w:lang w:val="sr-Cyrl-CS"/>
        </w:rPr>
        <w:t xml:space="preserve"> </w:t>
      </w:r>
      <w:r w:rsidRPr="00075867">
        <w:rPr>
          <w:rFonts w:ascii="Times New Roman" w:hAnsi="Times New Roman" w:hint="eastAsia"/>
          <w:lang w:val="sr-Cyrl-CS"/>
        </w:rPr>
        <w:t>садржаног</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трансформатору</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не</w:t>
      </w:r>
      <w:r w:rsidRPr="00075867">
        <w:rPr>
          <w:rFonts w:ascii="Times New Roman" w:hAnsi="Times New Roman"/>
          <w:lang w:val="sr-Cyrl-CS"/>
        </w:rPr>
        <w:t xml:space="preserve"> </w:t>
      </w:r>
      <w:r w:rsidRPr="00075867">
        <w:rPr>
          <w:rFonts w:ascii="Times New Roman" w:hAnsi="Times New Roman" w:hint="eastAsia"/>
          <w:lang w:val="sr-Cyrl-CS"/>
        </w:rPr>
        <w:t>планирати</w:t>
      </w:r>
      <w:r w:rsidRPr="00075867">
        <w:rPr>
          <w:rFonts w:ascii="Times New Roman" w:hAnsi="Times New Roman"/>
          <w:lang w:val="sr-Cyrl-CS"/>
        </w:rPr>
        <w:t xml:space="preserve"> </w:t>
      </w:r>
      <w:r w:rsidRPr="00075867">
        <w:rPr>
          <w:rFonts w:ascii="Times New Roman" w:hAnsi="Times New Roman" w:hint="eastAsia"/>
          <w:lang w:val="sr-Cyrl-CS"/>
        </w:rPr>
        <w:t>уградњу</w:t>
      </w:r>
      <w:r w:rsidRPr="00075867">
        <w:rPr>
          <w:rFonts w:ascii="Times New Roman" w:hAnsi="Times New Roman"/>
          <w:lang w:val="sr-Cyrl-CS"/>
        </w:rPr>
        <w:t xml:space="preserve"> </w:t>
      </w:r>
      <w:r w:rsidRPr="00075867">
        <w:rPr>
          <w:rFonts w:ascii="Times New Roman" w:hAnsi="Times New Roman" w:hint="eastAsia"/>
          <w:lang w:val="sr-Cyrl-CS"/>
        </w:rPr>
        <w:t>трансформатора</w:t>
      </w:r>
      <w:r w:rsidRPr="00075867">
        <w:rPr>
          <w:rFonts w:ascii="Times New Roman" w:hAnsi="Times New Roman"/>
          <w:lang w:val="sr-Cyrl-CS"/>
        </w:rPr>
        <w:t xml:space="preserve"> </w:t>
      </w:r>
      <w:r w:rsidRPr="00075867">
        <w:rPr>
          <w:rFonts w:ascii="Times New Roman" w:hAnsi="Times New Roman" w:hint="eastAsia"/>
          <w:lang w:val="sr-Cyrl-CS"/>
        </w:rPr>
        <w:t>који</w:t>
      </w:r>
      <w:r w:rsidRPr="00075867">
        <w:rPr>
          <w:rFonts w:ascii="Times New Roman" w:hAnsi="Times New Roman"/>
          <w:lang w:val="sr-Cyrl-CS"/>
        </w:rPr>
        <w:t xml:space="preserve"> </w:t>
      </w:r>
      <w:r w:rsidRPr="00075867">
        <w:rPr>
          <w:rFonts w:ascii="Times New Roman" w:hAnsi="Times New Roman" w:hint="eastAsia"/>
          <w:lang w:val="sr-Cyrl-CS"/>
        </w:rPr>
        <w:t>садржи</w:t>
      </w:r>
      <w:r w:rsidRPr="00075867">
        <w:rPr>
          <w:rFonts w:ascii="Times New Roman" w:hAnsi="Times New Roman"/>
          <w:lang w:val="sr-Cyrl-CS"/>
        </w:rPr>
        <w:t xml:space="preserve"> </w:t>
      </w:r>
      <w:r w:rsidRPr="00075867">
        <w:rPr>
          <w:rFonts w:ascii="Times New Roman" w:hAnsi="Times New Roman" w:hint="eastAsia"/>
          <w:lang w:val="sr-Cyrl-CS"/>
        </w:rPr>
        <w:t>полихлороване</w:t>
      </w:r>
      <w:r w:rsidRPr="00075867">
        <w:rPr>
          <w:rFonts w:ascii="Times New Roman" w:hAnsi="Times New Roman"/>
          <w:lang w:val="sr-Cyrl-CS"/>
        </w:rPr>
        <w:t xml:space="preserve"> </w:t>
      </w:r>
      <w:r w:rsidRPr="00075867">
        <w:rPr>
          <w:rFonts w:ascii="Times New Roman" w:hAnsi="Times New Roman" w:hint="eastAsia"/>
          <w:lang w:val="sr-Cyrl-CS"/>
        </w:rPr>
        <w:t>бифениле</w:t>
      </w:r>
      <w:r w:rsidRPr="00075867">
        <w:rPr>
          <w:rFonts w:ascii="Times New Roman" w:hAnsi="Times New Roman"/>
          <w:lang w:val="sr-Cyrl-CS"/>
        </w:rPr>
        <w:t xml:space="preserve"> (</w:t>
      </w:r>
      <w:r w:rsidRPr="00075867">
        <w:rPr>
          <w:rFonts w:ascii="Times New Roman" w:hAnsi="Times New Roman" w:hint="eastAsia"/>
          <w:lang w:val="sr-Cyrl-CS"/>
        </w:rPr>
        <w:t>РСВ</w:t>
      </w:r>
      <w:r w:rsidRPr="00075867">
        <w:rPr>
          <w:rFonts w:ascii="Times New Roman" w:hAnsi="Times New Roman"/>
          <w:lang w:val="sr-Cyrl-CS"/>
        </w:rPr>
        <w:t xml:space="preserve">); </w:t>
      </w:r>
    </w:p>
    <w:p w14:paraId="62F12A62" w14:textId="6BE51BDD" w:rsidR="005C04FE" w:rsidRDefault="005C04FE" w:rsidP="00075867">
      <w:pPr>
        <w:ind w:firstLine="540"/>
        <w:rPr>
          <w:rFonts w:ascii="Times New Roman" w:hAnsi="Times New Roman"/>
          <w:lang w:val="sr-Cyrl-CS"/>
        </w:rPr>
      </w:pPr>
      <w:r w:rsidRPr="00075867">
        <w:rPr>
          <w:rFonts w:ascii="Times New Roman" w:hAnsi="Times New Roman" w:hint="eastAsia"/>
          <w:b/>
          <w:lang w:val="sr-Cyrl-CS"/>
        </w:rPr>
        <w:t>Заштита</w:t>
      </w:r>
      <w:r w:rsidRPr="00075867">
        <w:rPr>
          <w:rFonts w:ascii="Times New Roman" w:hAnsi="Times New Roman"/>
          <w:b/>
          <w:lang w:val="sr-Cyrl-CS"/>
        </w:rPr>
        <w:t xml:space="preserve"> </w:t>
      </w:r>
      <w:r w:rsidRPr="00075867">
        <w:rPr>
          <w:rFonts w:ascii="Times New Roman" w:hAnsi="Times New Roman" w:hint="eastAsia"/>
          <w:b/>
          <w:lang w:val="sr-Cyrl-CS"/>
        </w:rPr>
        <w:t>од</w:t>
      </w:r>
      <w:r w:rsidRPr="00075867">
        <w:rPr>
          <w:rFonts w:ascii="Times New Roman" w:hAnsi="Times New Roman"/>
          <w:b/>
          <w:lang w:val="sr-Cyrl-CS"/>
        </w:rPr>
        <w:t xml:space="preserve"> </w:t>
      </w:r>
      <w:r w:rsidRPr="00075867">
        <w:rPr>
          <w:rFonts w:ascii="Times New Roman" w:hAnsi="Times New Roman" w:hint="eastAsia"/>
          <w:b/>
          <w:lang w:val="sr-Cyrl-CS"/>
        </w:rPr>
        <w:t>нејонизујућих</w:t>
      </w:r>
      <w:r w:rsidRPr="00075867">
        <w:rPr>
          <w:rFonts w:ascii="Times New Roman" w:hAnsi="Times New Roman"/>
          <w:b/>
          <w:lang w:val="sr-Cyrl-CS"/>
        </w:rPr>
        <w:t xml:space="preserve"> </w:t>
      </w:r>
      <w:r w:rsidRPr="00075867">
        <w:rPr>
          <w:rFonts w:ascii="Times New Roman" w:hAnsi="Times New Roman" w:hint="eastAsia"/>
          <w:b/>
          <w:lang w:val="sr-Cyrl-CS"/>
        </w:rPr>
        <w:t>зрачења</w:t>
      </w:r>
      <w:r w:rsidRPr="00075867">
        <w:rPr>
          <w:rFonts w:ascii="Times New Roman" w:hAnsi="Times New Roman"/>
          <w:b/>
          <w:lang w:val="sr-Cyrl-CS"/>
        </w:rPr>
        <w:t xml:space="preserve"> </w:t>
      </w:r>
      <w:r w:rsidRPr="00075867">
        <w:rPr>
          <w:rFonts w:ascii="Times New Roman" w:hAnsi="Times New Roman" w:hint="eastAsia"/>
          <w:lang w:val="sr-Cyrl-CS"/>
        </w:rPr>
        <w:t>остварује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кроз</w:t>
      </w:r>
      <w:r w:rsidRPr="00075867">
        <w:rPr>
          <w:rFonts w:ascii="Times New Roman" w:hAnsi="Times New Roman"/>
          <w:lang w:val="sr-Cyrl-CS"/>
        </w:rPr>
        <w:t>:</w:t>
      </w:r>
    </w:p>
    <w:p w14:paraId="5560A907"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Обавезно</w:t>
      </w:r>
      <w:r w:rsidRPr="00075867">
        <w:rPr>
          <w:rFonts w:ascii="Times New Roman" w:hAnsi="Times New Roman"/>
          <w:lang w:val="sr-Cyrl-CS"/>
        </w:rPr>
        <w:t xml:space="preserve"> </w:t>
      </w:r>
      <w:r w:rsidRPr="00075867">
        <w:rPr>
          <w:rFonts w:ascii="Times New Roman" w:hAnsi="Times New Roman" w:hint="eastAsia"/>
          <w:lang w:val="sr-Cyrl-CS"/>
        </w:rPr>
        <w:t>спровођење</w:t>
      </w:r>
      <w:r w:rsidRPr="00075867">
        <w:rPr>
          <w:rFonts w:ascii="Times New Roman" w:hAnsi="Times New Roman"/>
          <w:lang w:val="sr-Cyrl-CS"/>
        </w:rPr>
        <w:t xml:space="preserve"> </w:t>
      </w:r>
      <w:r w:rsidRPr="00075867">
        <w:rPr>
          <w:rFonts w:ascii="Times New Roman" w:hAnsi="Times New Roman" w:hint="eastAsia"/>
          <w:lang w:val="sr-Cyrl-CS"/>
        </w:rPr>
        <w:t>поступка</w:t>
      </w:r>
      <w:r w:rsidRPr="00075867">
        <w:rPr>
          <w:rFonts w:ascii="Times New Roman" w:hAnsi="Times New Roman"/>
          <w:lang w:val="sr-Cyrl-CS"/>
        </w:rPr>
        <w:t xml:space="preserve"> </w:t>
      </w:r>
      <w:r w:rsidRPr="00075867">
        <w:rPr>
          <w:rFonts w:ascii="Times New Roman" w:hAnsi="Times New Roman" w:hint="eastAsia"/>
          <w:lang w:val="sr-Cyrl-CS"/>
        </w:rPr>
        <w:t>процене</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пројекта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животну</w:t>
      </w:r>
      <w:r w:rsidRPr="00075867">
        <w:rPr>
          <w:rFonts w:ascii="Times New Roman" w:hAnsi="Times New Roman"/>
          <w:lang w:val="sr-Cyrl-CS"/>
        </w:rPr>
        <w:t xml:space="preserve"> </w:t>
      </w:r>
      <w:r w:rsidRPr="00075867">
        <w:rPr>
          <w:rFonts w:ascii="Times New Roman" w:hAnsi="Times New Roman" w:hint="eastAsia"/>
          <w:lang w:val="sr-Cyrl-CS"/>
        </w:rPr>
        <w:t>средину</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сваку</w:t>
      </w:r>
      <w:r w:rsidRPr="00075867">
        <w:rPr>
          <w:rFonts w:ascii="Times New Roman" w:hAnsi="Times New Roman"/>
          <w:lang w:val="sr-Cyrl-CS"/>
        </w:rPr>
        <w:t xml:space="preserve"> нову радио </w:t>
      </w:r>
      <w:r w:rsidRPr="00075867">
        <w:rPr>
          <w:rFonts w:ascii="Times New Roman" w:hAnsi="Times New Roman" w:hint="eastAsia"/>
          <w:lang w:val="sr-Cyrl-CS"/>
        </w:rPr>
        <w:t>базну</w:t>
      </w:r>
      <w:r w:rsidRPr="00075867">
        <w:rPr>
          <w:rFonts w:ascii="Times New Roman" w:hAnsi="Times New Roman"/>
          <w:lang w:val="sr-Cyrl-CS"/>
        </w:rPr>
        <w:t xml:space="preserve"> </w:t>
      </w:r>
      <w:r w:rsidRPr="00075867">
        <w:rPr>
          <w:rFonts w:ascii="Times New Roman" w:hAnsi="Times New Roman" w:hint="eastAsia"/>
          <w:lang w:val="sr-Cyrl-CS"/>
        </w:rPr>
        <w:t>станицу</w:t>
      </w:r>
      <w:r w:rsidRPr="00075867">
        <w:rPr>
          <w:rFonts w:ascii="Times New Roman" w:hAnsi="Times New Roman"/>
          <w:lang w:val="sr-Cyrl-CS"/>
        </w:rPr>
        <w:t>;</w:t>
      </w:r>
    </w:p>
    <w:p w14:paraId="78414C94"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rPr>
        <w:t>Избор</w:t>
      </w:r>
      <w:r w:rsidRPr="00075867">
        <w:rPr>
          <w:rFonts w:ascii="Times New Roman" w:hAnsi="Times New Roman"/>
          <w:lang w:val="sr-Cyrl-CS"/>
        </w:rPr>
        <w:t xml:space="preserve"> </w:t>
      </w:r>
      <w:r w:rsidRPr="00075867">
        <w:rPr>
          <w:rFonts w:ascii="Times New Roman" w:hAnsi="Times New Roman" w:hint="eastAsia"/>
          <w:lang w:val="sr-Cyrl-CS"/>
        </w:rPr>
        <w:t>локација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постављање</w:t>
      </w:r>
      <w:r w:rsidRPr="00075867">
        <w:rPr>
          <w:rFonts w:ascii="Times New Roman" w:hAnsi="Times New Roman"/>
          <w:lang w:val="sr-Cyrl-CS"/>
        </w:rPr>
        <w:t xml:space="preserve"> </w:t>
      </w:r>
      <w:r w:rsidRPr="00075867">
        <w:rPr>
          <w:rFonts w:ascii="Times New Roman" w:hAnsi="Times New Roman" w:hint="eastAsia"/>
          <w:lang w:val="sr-Cyrl-CS"/>
        </w:rPr>
        <w:t>базних</w:t>
      </w:r>
      <w:r w:rsidRPr="00075867">
        <w:rPr>
          <w:rFonts w:ascii="Times New Roman" w:hAnsi="Times New Roman"/>
          <w:lang w:val="sr-Cyrl-CS"/>
        </w:rPr>
        <w:t xml:space="preserve"> </w:t>
      </w:r>
      <w:r w:rsidRPr="00075867">
        <w:rPr>
          <w:rFonts w:ascii="Times New Roman" w:hAnsi="Times New Roman" w:hint="eastAsia"/>
          <w:lang w:val="sr-Cyrl-CS"/>
        </w:rPr>
        <w:t>станица</w:t>
      </w:r>
      <w:r w:rsidRPr="00075867">
        <w:rPr>
          <w:rFonts w:ascii="Times New Roman" w:hAnsi="Times New Roman"/>
          <w:lang w:val="sr-Cyrl-CS"/>
        </w:rPr>
        <w:t xml:space="preserve"> </w:t>
      </w:r>
      <w:r w:rsidRPr="00075867">
        <w:rPr>
          <w:rFonts w:ascii="Times New Roman" w:hAnsi="Times New Roman" w:hint="eastAsia"/>
        </w:rPr>
        <w:t>тако</w:t>
      </w:r>
      <w:r w:rsidRPr="00075867">
        <w:rPr>
          <w:rFonts w:ascii="Times New Roman" w:hAnsi="Times New Roman"/>
        </w:rPr>
        <w:t xml:space="preserve"> да </w:t>
      </w:r>
      <w:r w:rsidRPr="00075867">
        <w:rPr>
          <w:rFonts w:ascii="Times New Roman" w:hAnsi="Times New Roman" w:hint="eastAsia"/>
          <w:lang w:val="sr-Cyrl-CS"/>
        </w:rPr>
        <w:t>мањи</w:t>
      </w:r>
      <w:r w:rsidRPr="00075867">
        <w:rPr>
          <w:rFonts w:ascii="Times New Roman" w:hAnsi="Times New Roman"/>
          <w:lang w:val="sr-Cyrl-CS"/>
        </w:rPr>
        <w:t xml:space="preserve"> </w:t>
      </w:r>
      <w:r w:rsidRPr="00075867">
        <w:rPr>
          <w:rFonts w:ascii="Times New Roman" w:hAnsi="Times New Roman" w:hint="eastAsia"/>
          <w:lang w:val="sr-Cyrl-CS"/>
        </w:rPr>
        <w:t>број грађана</w:t>
      </w:r>
      <w:r w:rsidRPr="00075867">
        <w:rPr>
          <w:rFonts w:ascii="Times New Roman" w:hAnsi="Times New Roman"/>
          <w:lang w:val="sr-Cyrl-CS"/>
        </w:rPr>
        <w:t xml:space="preserve"> буде изложен </w:t>
      </w:r>
      <w:r w:rsidRPr="00075867">
        <w:rPr>
          <w:rFonts w:ascii="Times New Roman" w:hAnsi="Times New Roman" w:hint="eastAsia"/>
          <w:lang w:val="sr-Cyrl-CS"/>
        </w:rPr>
        <w:t>нижим</w:t>
      </w:r>
      <w:r w:rsidRPr="00075867">
        <w:rPr>
          <w:rFonts w:ascii="Times New Roman" w:hAnsi="Times New Roman"/>
          <w:lang w:val="sr-Cyrl-CS"/>
        </w:rPr>
        <w:t xml:space="preserve"> </w:t>
      </w:r>
      <w:r w:rsidRPr="00075867">
        <w:rPr>
          <w:rFonts w:ascii="Times New Roman" w:hAnsi="Times New Roman" w:hint="eastAsia"/>
          <w:lang w:val="sr-Cyrl-CS"/>
        </w:rPr>
        <w:t>нивоима</w:t>
      </w:r>
      <w:r w:rsidRPr="00075867">
        <w:rPr>
          <w:rFonts w:ascii="Times New Roman" w:hAnsi="Times New Roman"/>
          <w:lang w:val="sr-Cyrl-CS"/>
        </w:rPr>
        <w:t xml:space="preserve"> </w:t>
      </w:r>
      <w:r w:rsidRPr="00075867">
        <w:rPr>
          <w:rFonts w:ascii="Times New Roman" w:hAnsi="Times New Roman" w:hint="eastAsia"/>
          <w:lang w:val="sr-Cyrl-CS"/>
        </w:rPr>
        <w:t>електромагнетног</w:t>
      </w:r>
      <w:r w:rsidRPr="00075867">
        <w:rPr>
          <w:rFonts w:ascii="Times New Roman" w:hAnsi="Times New Roman"/>
          <w:lang w:val="sr-Cyrl-CS"/>
        </w:rPr>
        <w:t xml:space="preserve"> </w:t>
      </w:r>
      <w:r w:rsidRPr="00075867">
        <w:rPr>
          <w:rFonts w:ascii="Times New Roman" w:hAnsi="Times New Roman" w:hint="eastAsia"/>
          <w:lang w:val="sr-Cyrl-CS"/>
        </w:rPr>
        <w:t>зрачења</w:t>
      </w:r>
      <w:r w:rsidRPr="00075867">
        <w:rPr>
          <w:rFonts w:ascii="Times New Roman" w:hAnsi="Times New Roman"/>
          <w:lang w:val="sr-Cyrl-CS"/>
        </w:rPr>
        <w:t>;</w:t>
      </w:r>
    </w:p>
    <w:p w14:paraId="7C23C9AA" w14:textId="29C215A3"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Минимална</w:t>
      </w:r>
      <w:r w:rsidRPr="00075867">
        <w:rPr>
          <w:rFonts w:ascii="Times New Roman" w:hAnsi="Times New Roman"/>
          <w:lang w:val="sr-Cyrl-CS"/>
        </w:rPr>
        <w:t xml:space="preserve"> </w:t>
      </w:r>
      <w:r w:rsidRPr="00075867">
        <w:rPr>
          <w:rFonts w:ascii="Times New Roman" w:hAnsi="Times New Roman" w:hint="eastAsia"/>
          <w:lang w:val="sr-Cyrl-CS"/>
        </w:rPr>
        <w:t>удаљеност</w:t>
      </w:r>
      <w:r w:rsidRPr="00075867">
        <w:rPr>
          <w:rFonts w:ascii="Times New Roman" w:hAnsi="Times New Roman"/>
          <w:lang w:val="sr-Cyrl-CS"/>
        </w:rPr>
        <w:t xml:space="preserve"> од 100m</w:t>
      </w:r>
      <w:r w:rsidRPr="00075867">
        <w:rPr>
          <w:rFonts w:ascii="Times New Roman" w:hAnsi="Times New Roman" w:hint="eastAsia"/>
          <w:lang w:val="sr-Cyrl-CS"/>
        </w:rPr>
        <w:t xml:space="preserve"> базних</w:t>
      </w:r>
      <w:r w:rsidRPr="00075867">
        <w:rPr>
          <w:rFonts w:ascii="Times New Roman" w:hAnsi="Times New Roman"/>
          <w:lang w:val="sr-Cyrl-CS"/>
        </w:rPr>
        <w:t xml:space="preserve"> </w:t>
      </w:r>
      <w:r w:rsidRPr="00075867">
        <w:rPr>
          <w:rFonts w:ascii="Times New Roman" w:hAnsi="Times New Roman" w:hint="eastAsia"/>
          <w:lang w:val="sr-Cyrl-CS"/>
        </w:rPr>
        <w:t>станица</w:t>
      </w:r>
      <w:r w:rsidRPr="00075867">
        <w:rPr>
          <w:rFonts w:ascii="Times New Roman" w:hAnsi="Times New Roman"/>
          <w:lang w:val="sr-Cyrl-CS"/>
        </w:rPr>
        <w:t xml:space="preserve"> </w:t>
      </w:r>
      <w:r w:rsidRPr="00075867">
        <w:rPr>
          <w:rFonts w:ascii="Times New Roman" w:hAnsi="Times New Roman" w:hint="eastAsia"/>
          <w:lang w:val="sr-Cyrl-CS"/>
        </w:rPr>
        <w:t>мобилне</w:t>
      </w:r>
      <w:r w:rsidRPr="00075867">
        <w:rPr>
          <w:rFonts w:ascii="Times New Roman" w:hAnsi="Times New Roman"/>
          <w:lang w:val="sr-Cyrl-CS"/>
        </w:rPr>
        <w:t xml:space="preserve"> </w:t>
      </w:r>
      <w:r w:rsidRPr="00075867">
        <w:rPr>
          <w:rFonts w:ascii="Times New Roman" w:hAnsi="Times New Roman" w:hint="eastAsia"/>
          <w:lang w:val="sr-Cyrl-CS"/>
        </w:rPr>
        <w:t>телефоније</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 xml:space="preserve">, односно границе парцеле </w:t>
      </w:r>
      <w:r w:rsidR="005C04FE">
        <w:rPr>
          <w:rFonts w:ascii="Times New Roman" w:hAnsi="Times New Roman" w:hint="eastAsia"/>
          <w:lang w:val="sr-Cyrl-CS"/>
        </w:rPr>
        <w:t>здравствено-туристичких капацитета</w:t>
      </w:r>
      <w:r w:rsidR="005C04FE">
        <w:rPr>
          <w:rFonts w:ascii="Times New Roman" w:hAnsi="Times New Roman"/>
          <w:lang w:val="sr-Cyrl-CS"/>
        </w:rPr>
        <w:t>, и других простора у којима интензивно бораве деца и одрасли</w:t>
      </w:r>
      <w:r w:rsidRPr="00075867">
        <w:rPr>
          <w:rFonts w:ascii="Times New Roman" w:hAnsi="Times New Roman"/>
          <w:lang w:val="sr-Cyrl-CS"/>
        </w:rPr>
        <w:t>,</w:t>
      </w:r>
    </w:p>
    <w:p w14:paraId="03FC815D"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Изузетно, </w:t>
      </w:r>
      <w:r w:rsidRPr="00075867">
        <w:rPr>
          <w:rFonts w:ascii="Times New Roman" w:hAnsi="Times New Roman" w:hint="eastAsia"/>
          <w:lang w:val="sr-Cyrl-CS"/>
        </w:rPr>
        <w:t>постављање</w:t>
      </w:r>
      <w:r w:rsidRPr="00075867">
        <w:rPr>
          <w:rFonts w:ascii="Times New Roman" w:hAnsi="Times New Roman"/>
          <w:lang w:val="sr-Cyrl-CS"/>
        </w:rPr>
        <w:t xml:space="preserve"> </w:t>
      </w:r>
      <w:r w:rsidRPr="00075867">
        <w:rPr>
          <w:rFonts w:ascii="Times New Roman" w:hAnsi="Times New Roman" w:hint="eastAsia"/>
          <w:lang w:val="sr-Cyrl-CS"/>
        </w:rPr>
        <w:t>антенски</w:t>
      </w:r>
      <w:r w:rsidRPr="00075867">
        <w:rPr>
          <w:rFonts w:ascii="Times New Roman" w:hAnsi="Times New Roman"/>
          <w:lang w:val="sr-Cyrl-CS"/>
        </w:rPr>
        <w:t xml:space="preserve"> </w:t>
      </w:r>
      <w:r w:rsidRPr="00075867">
        <w:rPr>
          <w:rFonts w:ascii="Times New Roman" w:hAnsi="Times New Roman" w:hint="eastAsia"/>
          <w:lang w:val="sr-Cyrl-CS"/>
        </w:rPr>
        <w:t>система</w:t>
      </w:r>
      <w:r w:rsidRPr="00075867">
        <w:rPr>
          <w:rFonts w:ascii="Times New Roman" w:hAnsi="Times New Roman"/>
          <w:lang w:val="sr-Cyrl-CS"/>
        </w:rPr>
        <w:t xml:space="preserve"> </w:t>
      </w:r>
      <w:r w:rsidRPr="00075867">
        <w:rPr>
          <w:rFonts w:ascii="Times New Roman" w:hAnsi="Times New Roman" w:hint="eastAsia"/>
          <w:lang w:val="sr-Cyrl-CS"/>
        </w:rPr>
        <w:t>базних</w:t>
      </w:r>
      <w:r w:rsidRPr="00075867">
        <w:rPr>
          <w:rFonts w:ascii="Times New Roman" w:hAnsi="Times New Roman"/>
          <w:lang w:val="sr-Cyrl-CS"/>
        </w:rPr>
        <w:t xml:space="preserve"> </w:t>
      </w:r>
      <w:r w:rsidRPr="00075867">
        <w:rPr>
          <w:rFonts w:ascii="Times New Roman" w:hAnsi="Times New Roman" w:hint="eastAsia"/>
          <w:lang w:val="sr-Cyrl-CS"/>
        </w:rPr>
        <w:t>станица</w:t>
      </w:r>
      <w:r w:rsidRPr="00075867">
        <w:rPr>
          <w:rFonts w:ascii="Times New Roman" w:hAnsi="Times New Roman"/>
          <w:lang w:val="sr-Cyrl-CS"/>
        </w:rPr>
        <w:t xml:space="preserve"> </w:t>
      </w:r>
      <w:r w:rsidRPr="00075867">
        <w:rPr>
          <w:rFonts w:ascii="Times New Roman" w:hAnsi="Times New Roman" w:hint="eastAsia"/>
          <w:lang w:val="sr-Cyrl-CS"/>
        </w:rPr>
        <w:t>мобилне</w:t>
      </w:r>
      <w:r w:rsidRPr="00075867">
        <w:rPr>
          <w:rFonts w:ascii="Times New Roman" w:hAnsi="Times New Roman"/>
          <w:lang w:val="sr-Cyrl-CS"/>
        </w:rPr>
        <w:t xml:space="preserve"> </w:t>
      </w:r>
      <w:r w:rsidRPr="00075867">
        <w:rPr>
          <w:rFonts w:ascii="Times New Roman" w:hAnsi="Times New Roman" w:hint="eastAsia"/>
          <w:lang w:val="sr-Cyrl-CS"/>
        </w:rPr>
        <w:t>телефоније</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зонама</w:t>
      </w:r>
      <w:r w:rsidRPr="00075867">
        <w:rPr>
          <w:rFonts w:ascii="Times New Roman" w:hAnsi="Times New Roman"/>
          <w:lang w:val="sr-Cyrl-CS"/>
        </w:rPr>
        <w:t xml:space="preserve"> </w:t>
      </w:r>
      <w:r w:rsidRPr="00075867">
        <w:rPr>
          <w:rFonts w:ascii="Times New Roman" w:hAnsi="Times New Roman" w:hint="eastAsia"/>
          <w:lang w:val="sr-Cyrl-CS"/>
        </w:rPr>
        <w:t>повећане</w:t>
      </w:r>
      <w:r w:rsidRPr="00075867">
        <w:rPr>
          <w:rFonts w:ascii="Times New Roman" w:hAnsi="Times New Roman"/>
          <w:lang w:val="sr-Cyrl-CS"/>
        </w:rPr>
        <w:t xml:space="preserve"> </w:t>
      </w:r>
      <w:r w:rsidRPr="00075867">
        <w:rPr>
          <w:rFonts w:ascii="Times New Roman" w:hAnsi="Times New Roman" w:hint="eastAsia"/>
          <w:lang w:val="sr-Cyrl-CS"/>
        </w:rPr>
        <w:t>осетљивости</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стамбеним</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другим</w:t>
      </w:r>
      <w:r w:rsidRPr="00075867">
        <w:rPr>
          <w:rFonts w:ascii="Times New Roman" w:hAnsi="Times New Roman"/>
          <w:lang w:val="sr-Cyrl-CS"/>
        </w:rPr>
        <w:t xml:space="preserve"> </w:t>
      </w:r>
      <w:r w:rsidRPr="00075867">
        <w:rPr>
          <w:rFonts w:ascii="Times New Roman" w:hAnsi="Times New Roman" w:hint="eastAsia"/>
          <w:lang w:val="sr-Cyrl-CS"/>
        </w:rPr>
        <w:t>објектима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антенским</w:t>
      </w:r>
      <w:r w:rsidRPr="00075867">
        <w:rPr>
          <w:rFonts w:ascii="Times New Roman" w:hAnsi="Times New Roman"/>
          <w:lang w:val="sr-Cyrl-CS"/>
        </w:rPr>
        <w:t xml:space="preserve"> </w:t>
      </w:r>
      <w:r w:rsidRPr="00075867">
        <w:rPr>
          <w:rFonts w:ascii="Times New Roman" w:hAnsi="Times New Roman" w:hint="eastAsia"/>
          <w:lang w:val="sr-Cyrl-CS"/>
        </w:rPr>
        <w:t>стубовима</w:t>
      </w:r>
      <w:r w:rsidRPr="00075867">
        <w:rPr>
          <w:rFonts w:ascii="Times New Roman" w:hAnsi="Times New Roman"/>
          <w:lang w:val="sr-Cyrl-CS"/>
        </w:rPr>
        <w:t xml:space="preserve"> </w:t>
      </w:r>
      <w:r w:rsidRPr="00075867">
        <w:rPr>
          <w:rFonts w:ascii="Times New Roman" w:hAnsi="Times New Roman" w:hint="eastAsia"/>
          <w:lang w:val="sr-Cyrl-CS"/>
        </w:rPr>
        <w:t>само</w:t>
      </w:r>
      <w:r w:rsidRPr="00075867">
        <w:rPr>
          <w:rFonts w:ascii="Times New Roman" w:hAnsi="Times New Roman"/>
          <w:lang w:val="sr-Cyrl-CS"/>
        </w:rPr>
        <w:t xml:space="preserve"> </w:t>
      </w:r>
      <w:r w:rsidRPr="00075867">
        <w:rPr>
          <w:rFonts w:ascii="Times New Roman" w:hAnsi="Times New Roman" w:hint="eastAsia"/>
          <w:lang w:val="sr-Cyrl-CS"/>
        </w:rPr>
        <w:t>под</w:t>
      </w:r>
      <w:r w:rsidRPr="00075867">
        <w:rPr>
          <w:rFonts w:ascii="Times New Roman" w:hAnsi="Times New Roman"/>
          <w:lang w:val="sr-Cyrl-CS"/>
        </w:rPr>
        <w:t xml:space="preserve"> </w:t>
      </w:r>
      <w:r w:rsidRPr="00075867">
        <w:rPr>
          <w:rFonts w:ascii="Times New Roman" w:hAnsi="Times New Roman" w:hint="eastAsia"/>
          <w:lang w:val="sr-Cyrl-CS"/>
        </w:rPr>
        <w:t>условом</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w:t>
      </w:r>
    </w:p>
    <w:p w14:paraId="08FB70FB"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1.</w:t>
      </w:r>
      <w:r w:rsidRPr="00075867">
        <w:rPr>
          <w:rFonts w:ascii="Times New Roman" w:hAnsi="Times New Roman"/>
          <w:lang w:val="sr-Cyrl-CS"/>
        </w:rPr>
        <w:tab/>
      </w:r>
      <w:r w:rsidRPr="00075867">
        <w:rPr>
          <w:rFonts w:ascii="Times New Roman" w:hAnsi="Times New Roman" w:hint="eastAsia"/>
          <w:lang w:val="sr-Cyrl-CS"/>
        </w:rPr>
        <w:t>висинска</w:t>
      </w:r>
      <w:r w:rsidRPr="00075867">
        <w:rPr>
          <w:rFonts w:ascii="Times New Roman" w:hAnsi="Times New Roman"/>
          <w:lang w:val="sr-Cyrl-CS"/>
        </w:rPr>
        <w:t xml:space="preserve"> </w:t>
      </w:r>
      <w:r w:rsidRPr="00075867">
        <w:rPr>
          <w:rFonts w:ascii="Times New Roman" w:hAnsi="Times New Roman" w:hint="eastAsia"/>
          <w:lang w:val="sr-Cyrl-CS"/>
        </w:rPr>
        <w:t>разлика</w:t>
      </w:r>
      <w:r w:rsidRPr="00075867">
        <w:rPr>
          <w:rFonts w:ascii="Times New Roman" w:hAnsi="Times New Roman"/>
          <w:lang w:val="sr-Cyrl-CS"/>
        </w:rPr>
        <w:t xml:space="preserve"> </w:t>
      </w:r>
      <w:r w:rsidRPr="00075867">
        <w:rPr>
          <w:rFonts w:ascii="Times New Roman" w:hAnsi="Times New Roman" w:hint="eastAsia"/>
          <w:lang w:val="sr-Cyrl-CS"/>
        </w:rPr>
        <w:t>између</w:t>
      </w:r>
      <w:r w:rsidRPr="00075867">
        <w:rPr>
          <w:rFonts w:ascii="Times New Roman" w:hAnsi="Times New Roman"/>
          <w:lang w:val="sr-Cyrl-CS"/>
        </w:rPr>
        <w:t xml:space="preserve"> </w:t>
      </w:r>
      <w:r w:rsidRPr="00075867">
        <w:rPr>
          <w:rFonts w:ascii="Times New Roman" w:hAnsi="Times New Roman" w:hint="eastAsia"/>
          <w:lang w:val="sr-Cyrl-CS"/>
        </w:rPr>
        <w:t>базе</w:t>
      </w:r>
      <w:r w:rsidRPr="00075867">
        <w:rPr>
          <w:rFonts w:ascii="Times New Roman" w:hAnsi="Times New Roman"/>
          <w:lang w:val="sr-Cyrl-CS"/>
        </w:rPr>
        <w:t xml:space="preserve"> </w:t>
      </w:r>
      <w:r w:rsidRPr="00075867">
        <w:rPr>
          <w:rFonts w:ascii="Times New Roman" w:hAnsi="Times New Roman" w:hint="eastAsia"/>
          <w:lang w:val="sr-Cyrl-CS"/>
        </w:rPr>
        <w:t>антене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тла</w:t>
      </w:r>
      <w:r w:rsidRPr="00075867">
        <w:rPr>
          <w:rFonts w:ascii="Times New Roman" w:hAnsi="Times New Roman"/>
          <w:lang w:val="sr-Cyrl-CS"/>
        </w:rPr>
        <w:t xml:space="preserve"> </w:t>
      </w:r>
      <w:r w:rsidRPr="00075867">
        <w:rPr>
          <w:rFonts w:ascii="Times New Roman" w:hAnsi="Times New Roman" w:hint="eastAsia"/>
          <w:lang w:val="sr-Cyrl-CS"/>
        </w:rPr>
        <w:t>износи</w:t>
      </w:r>
      <w:r w:rsidRPr="00075867">
        <w:rPr>
          <w:rFonts w:ascii="Times New Roman" w:hAnsi="Times New Roman"/>
          <w:lang w:val="sr-Cyrl-CS"/>
        </w:rPr>
        <w:t xml:space="preserve"> </w:t>
      </w:r>
      <w:r w:rsidRPr="00075867">
        <w:rPr>
          <w:rFonts w:ascii="Times New Roman" w:hAnsi="Times New Roman" w:hint="eastAsia"/>
          <w:lang w:val="sr-Cyrl-CS"/>
        </w:rPr>
        <w:t>најмање</w:t>
      </w:r>
      <w:r w:rsidRPr="00075867">
        <w:rPr>
          <w:rFonts w:ascii="Times New Roman" w:hAnsi="Times New Roman"/>
          <w:lang w:val="sr-Cyrl-CS"/>
        </w:rPr>
        <w:t xml:space="preserve"> 20m,</w:t>
      </w:r>
    </w:p>
    <w:p w14:paraId="3129F665" w14:textId="65908153"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2.</w:t>
      </w:r>
      <w:r w:rsidRPr="00075867">
        <w:rPr>
          <w:rFonts w:ascii="Times New Roman" w:hAnsi="Times New Roman"/>
          <w:lang w:val="sr-Cyrl-CS"/>
        </w:rPr>
        <w:tab/>
      </w:r>
      <w:r w:rsidRPr="00075867">
        <w:rPr>
          <w:rFonts w:ascii="Times New Roman" w:hAnsi="Times New Roman" w:hint="eastAsia"/>
          <w:lang w:val="sr-Cyrl-CS"/>
        </w:rPr>
        <w:t>удаљеност</w:t>
      </w:r>
      <w:r w:rsidRPr="00075867">
        <w:rPr>
          <w:rFonts w:ascii="Times New Roman" w:hAnsi="Times New Roman"/>
          <w:lang w:val="sr-Cyrl-CS"/>
        </w:rPr>
        <w:t xml:space="preserve"> </w:t>
      </w:r>
      <w:r w:rsidRPr="00075867">
        <w:rPr>
          <w:rFonts w:ascii="Times New Roman" w:hAnsi="Times New Roman" w:hint="eastAsia"/>
          <w:lang w:val="sr-Cyrl-CS"/>
        </w:rPr>
        <w:t>антенског</w:t>
      </w:r>
      <w:r w:rsidRPr="00075867">
        <w:rPr>
          <w:rFonts w:ascii="Times New Roman" w:hAnsi="Times New Roman"/>
          <w:lang w:val="sr-Cyrl-CS"/>
        </w:rPr>
        <w:t xml:space="preserve"> </w:t>
      </w:r>
      <w:r w:rsidRPr="00075867">
        <w:rPr>
          <w:rFonts w:ascii="Times New Roman" w:hAnsi="Times New Roman" w:hint="eastAsia"/>
          <w:lang w:val="sr-Cyrl-CS"/>
        </w:rPr>
        <w:t>система</w:t>
      </w:r>
      <w:r w:rsidRPr="00075867">
        <w:rPr>
          <w:rFonts w:ascii="Times New Roman" w:hAnsi="Times New Roman"/>
          <w:lang w:val="sr-Cyrl-CS"/>
        </w:rPr>
        <w:t xml:space="preserve"> </w:t>
      </w:r>
      <w:r w:rsidRPr="00075867">
        <w:rPr>
          <w:rFonts w:ascii="Times New Roman" w:hAnsi="Times New Roman" w:hint="eastAsia"/>
          <w:lang w:val="sr-Cyrl-CS"/>
        </w:rPr>
        <w:t>базне</w:t>
      </w:r>
      <w:r w:rsidRPr="00075867">
        <w:rPr>
          <w:rFonts w:ascii="Times New Roman" w:hAnsi="Times New Roman"/>
          <w:lang w:val="sr-Cyrl-CS"/>
        </w:rPr>
        <w:t xml:space="preserve"> </w:t>
      </w:r>
      <w:r w:rsidRPr="00075867">
        <w:rPr>
          <w:rFonts w:ascii="Times New Roman" w:hAnsi="Times New Roman" w:hint="eastAsia"/>
          <w:lang w:val="sr-Cyrl-CS"/>
        </w:rPr>
        <w:t>станице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објекта</w:t>
      </w:r>
      <w:r w:rsidR="005C04FE">
        <w:rPr>
          <w:rFonts w:ascii="Times New Roman" w:hAnsi="Times New Roman"/>
          <w:lang w:val="sr-Cyrl-CS"/>
        </w:rPr>
        <w:t xml:space="preserve"> за стални боравак</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окружењу</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зони</w:t>
      </w:r>
      <w:r w:rsidRPr="00075867">
        <w:rPr>
          <w:rFonts w:ascii="Times New Roman" w:hAnsi="Times New Roman"/>
          <w:lang w:val="sr-Cyrl-CS"/>
        </w:rPr>
        <w:t xml:space="preserve"> </w:t>
      </w:r>
      <w:r w:rsidRPr="00075867">
        <w:rPr>
          <w:rFonts w:ascii="Times New Roman" w:hAnsi="Times New Roman" w:hint="eastAsia"/>
          <w:lang w:val="sr-Cyrl-CS"/>
        </w:rPr>
        <w:t>главног</w:t>
      </w:r>
      <w:r w:rsidRPr="00075867">
        <w:rPr>
          <w:rFonts w:ascii="Times New Roman" w:hAnsi="Times New Roman"/>
          <w:lang w:val="sr-Cyrl-CS"/>
        </w:rPr>
        <w:t xml:space="preserve"> </w:t>
      </w:r>
      <w:r w:rsidRPr="00075867">
        <w:rPr>
          <w:rFonts w:ascii="Times New Roman" w:hAnsi="Times New Roman" w:hint="eastAsia"/>
          <w:lang w:val="sr-Cyrl-CS"/>
        </w:rPr>
        <w:t>снопа</w:t>
      </w:r>
      <w:r w:rsidRPr="00075867">
        <w:rPr>
          <w:rFonts w:ascii="Times New Roman" w:hAnsi="Times New Roman"/>
          <w:lang w:val="sr-Cyrl-CS"/>
        </w:rPr>
        <w:t xml:space="preserve"> </w:t>
      </w:r>
      <w:r w:rsidRPr="00075867">
        <w:rPr>
          <w:rFonts w:ascii="Times New Roman" w:hAnsi="Times New Roman" w:hint="eastAsia"/>
          <w:lang w:val="sr-Cyrl-CS"/>
        </w:rPr>
        <w:t>зрачења</w:t>
      </w:r>
      <w:r w:rsidRPr="00075867">
        <w:rPr>
          <w:rFonts w:ascii="Times New Roman" w:hAnsi="Times New Roman"/>
          <w:lang w:val="sr-Cyrl-CS"/>
        </w:rPr>
        <w:t xml:space="preserve"> </w:t>
      </w:r>
      <w:r w:rsidRPr="00075867">
        <w:rPr>
          <w:rFonts w:ascii="Times New Roman" w:hAnsi="Times New Roman" w:hint="eastAsia"/>
          <w:lang w:val="sr-Cyrl-CS"/>
        </w:rPr>
        <w:t>антене</w:t>
      </w:r>
      <w:r w:rsidRPr="00075867">
        <w:rPr>
          <w:rFonts w:ascii="Times New Roman" w:hAnsi="Times New Roman"/>
          <w:lang w:val="sr-Cyrl-CS"/>
        </w:rPr>
        <w:t xml:space="preserve">, </w:t>
      </w:r>
      <w:r w:rsidRPr="00075867">
        <w:rPr>
          <w:rFonts w:ascii="Times New Roman" w:hAnsi="Times New Roman" w:hint="eastAsia"/>
          <w:lang w:val="sr-Cyrl-CS"/>
        </w:rPr>
        <w:t>износи</w:t>
      </w:r>
      <w:r w:rsidRPr="00075867">
        <w:rPr>
          <w:rFonts w:ascii="Times New Roman" w:hAnsi="Times New Roman"/>
          <w:lang w:val="sr-Cyrl-CS"/>
        </w:rPr>
        <w:t xml:space="preserve"> </w:t>
      </w:r>
      <w:r w:rsidRPr="00075867">
        <w:rPr>
          <w:rFonts w:ascii="Times New Roman" w:hAnsi="Times New Roman" w:hint="eastAsia"/>
          <w:lang w:val="sr-Cyrl-CS"/>
        </w:rPr>
        <w:t>најмање</w:t>
      </w:r>
      <w:r w:rsidRPr="00075867">
        <w:rPr>
          <w:rFonts w:ascii="Times New Roman" w:hAnsi="Times New Roman"/>
          <w:lang w:val="sr-Cyrl-CS"/>
        </w:rPr>
        <w:t xml:space="preserve"> 30m, </w:t>
      </w:r>
    </w:p>
    <w:p w14:paraId="31DE56C9" w14:textId="4747BC4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3.</w:t>
      </w:r>
      <w:r w:rsidRPr="00075867">
        <w:rPr>
          <w:rFonts w:ascii="Times New Roman" w:hAnsi="Times New Roman"/>
          <w:lang w:val="sr-Cyrl-CS"/>
        </w:rPr>
        <w:tab/>
      </w:r>
      <w:r w:rsidRPr="00075867">
        <w:rPr>
          <w:rFonts w:ascii="Times New Roman" w:hAnsi="Times New Roman" w:hint="eastAsia"/>
          <w:lang w:val="sr-Cyrl-CS"/>
        </w:rPr>
        <w:t>удаљеност</w:t>
      </w:r>
      <w:r w:rsidRPr="00075867">
        <w:rPr>
          <w:rFonts w:ascii="Times New Roman" w:hAnsi="Times New Roman"/>
          <w:lang w:val="sr-Cyrl-CS"/>
        </w:rPr>
        <w:t xml:space="preserve"> </w:t>
      </w:r>
      <w:r w:rsidRPr="00075867">
        <w:rPr>
          <w:rFonts w:ascii="Times New Roman" w:hAnsi="Times New Roman" w:hint="eastAsia"/>
          <w:lang w:val="sr-Cyrl-CS"/>
        </w:rPr>
        <w:t>антенског</w:t>
      </w:r>
      <w:r w:rsidRPr="00075867">
        <w:rPr>
          <w:rFonts w:ascii="Times New Roman" w:hAnsi="Times New Roman"/>
          <w:lang w:val="sr-Cyrl-CS"/>
        </w:rPr>
        <w:t xml:space="preserve"> </w:t>
      </w:r>
      <w:r w:rsidRPr="00075867">
        <w:rPr>
          <w:rFonts w:ascii="Times New Roman" w:hAnsi="Times New Roman" w:hint="eastAsia"/>
          <w:lang w:val="sr-Cyrl-CS"/>
        </w:rPr>
        <w:t>система</w:t>
      </w:r>
      <w:r w:rsidRPr="00075867">
        <w:rPr>
          <w:rFonts w:ascii="Times New Roman" w:hAnsi="Times New Roman"/>
          <w:lang w:val="sr-Cyrl-CS"/>
        </w:rPr>
        <w:t xml:space="preserve"> </w:t>
      </w:r>
      <w:r w:rsidRPr="00075867">
        <w:rPr>
          <w:rFonts w:ascii="Times New Roman" w:hAnsi="Times New Roman" w:hint="eastAsia"/>
          <w:lang w:val="sr-Cyrl-CS"/>
        </w:rPr>
        <w:t>базне</w:t>
      </w:r>
      <w:r w:rsidRPr="00075867">
        <w:rPr>
          <w:rFonts w:ascii="Times New Roman" w:hAnsi="Times New Roman"/>
          <w:lang w:val="sr-Cyrl-CS"/>
        </w:rPr>
        <w:t xml:space="preserve"> </w:t>
      </w:r>
      <w:r w:rsidRPr="00075867">
        <w:rPr>
          <w:rFonts w:ascii="Times New Roman" w:hAnsi="Times New Roman" w:hint="eastAsia"/>
          <w:lang w:val="sr-Cyrl-CS"/>
        </w:rPr>
        <w:t>станице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005C04FE" w:rsidRPr="00075867">
        <w:rPr>
          <w:rFonts w:ascii="Times New Roman" w:hAnsi="Times New Roman" w:hint="eastAsia"/>
          <w:lang w:val="sr-Cyrl-CS"/>
        </w:rPr>
        <w:t>објекта</w:t>
      </w:r>
      <w:r w:rsidR="005C04FE">
        <w:rPr>
          <w:rFonts w:ascii="Times New Roman" w:hAnsi="Times New Roman"/>
          <w:lang w:val="sr-Cyrl-CS"/>
        </w:rPr>
        <w:t xml:space="preserve"> за стални боравак</w:t>
      </w:r>
      <w:r w:rsidR="005C04FE" w:rsidRPr="00075867">
        <w:rPr>
          <w:rFonts w:ascii="Times New Roman" w:hAnsi="Times New Roman"/>
          <w:lang w:val="sr-Cyrl-CS"/>
        </w:rPr>
        <w:t xml:space="preserve"> </w:t>
      </w:r>
      <w:r w:rsidR="005C04FE" w:rsidRPr="00075867">
        <w:rPr>
          <w:rFonts w:ascii="Times New Roman" w:hAnsi="Times New Roman" w:hint="eastAsia"/>
          <w:lang w:val="sr-Cyrl-CS"/>
        </w:rPr>
        <w:t>у</w:t>
      </w:r>
      <w:r w:rsidR="005C04FE" w:rsidRPr="00075867">
        <w:rPr>
          <w:rFonts w:ascii="Times New Roman" w:hAnsi="Times New Roman"/>
          <w:lang w:val="sr-Cyrl-CS"/>
        </w:rPr>
        <w:t xml:space="preserve"> </w:t>
      </w:r>
      <w:r w:rsidR="005C04FE" w:rsidRPr="00075867">
        <w:rPr>
          <w:rFonts w:ascii="Times New Roman" w:hAnsi="Times New Roman" w:hint="eastAsia"/>
          <w:lang w:val="sr-Cyrl-CS"/>
        </w:rPr>
        <w:t xml:space="preserve">окружењу </w:t>
      </w:r>
      <w:r w:rsidRPr="00075867">
        <w:rPr>
          <w:rFonts w:ascii="Times New Roman" w:hAnsi="Times New Roman" w:hint="eastAsia"/>
          <w:lang w:val="sr-Cyrl-CS"/>
        </w:rPr>
        <w:t>може</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мања</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30m,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случају</w:t>
      </w:r>
      <w:r w:rsidRPr="00075867">
        <w:rPr>
          <w:rFonts w:ascii="Times New Roman" w:hAnsi="Times New Roman"/>
          <w:lang w:val="sr-Cyrl-CS"/>
        </w:rPr>
        <w:t xml:space="preserve"> </w:t>
      </w:r>
      <w:r w:rsidRPr="00075867">
        <w:rPr>
          <w:rFonts w:ascii="Times New Roman" w:hAnsi="Times New Roman" w:hint="eastAsia"/>
          <w:lang w:val="sr-Cyrl-CS"/>
        </w:rPr>
        <w:t>када</w:t>
      </w:r>
      <w:r w:rsidRPr="00075867">
        <w:rPr>
          <w:rFonts w:ascii="Times New Roman" w:hAnsi="Times New Roman"/>
          <w:lang w:val="sr-Cyrl-CS"/>
        </w:rPr>
        <w:t xml:space="preserve"> </w:t>
      </w:r>
      <w:r w:rsidRPr="00075867">
        <w:rPr>
          <w:rFonts w:ascii="Times New Roman" w:hAnsi="Times New Roman" w:hint="eastAsia"/>
          <w:lang w:val="sr-Cyrl-CS"/>
        </w:rPr>
        <w:t>је</w:t>
      </w:r>
      <w:r w:rsidRPr="00075867">
        <w:rPr>
          <w:rFonts w:ascii="Times New Roman" w:hAnsi="Times New Roman"/>
          <w:lang w:val="sr-Cyrl-CS"/>
        </w:rPr>
        <w:t xml:space="preserve"> </w:t>
      </w:r>
      <w:r w:rsidRPr="00075867">
        <w:rPr>
          <w:rFonts w:ascii="Times New Roman" w:hAnsi="Times New Roman" w:hint="eastAsia"/>
          <w:lang w:val="sr-Cyrl-CS"/>
        </w:rPr>
        <w:t>висинска</w:t>
      </w:r>
      <w:r w:rsidRPr="00075867">
        <w:rPr>
          <w:rFonts w:ascii="Times New Roman" w:hAnsi="Times New Roman"/>
          <w:lang w:val="sr-Cyrl-CS"/>
        </w:rPr>
        <w:t xml:space="preserve"> </w:t>
      </w:r>
      <w:r w:rsidRPr="00075867">
        <w:rPr>
          <w:rFonts w:ascii="Times New Roman" w:hAnsi="Times New Roman" w:hint="eastAsia"/>
          <w:lang w:val="sr-Cyrl-CS"/>
        </w:rPr>
        <w:t>разлика</w:t>
      </w:r>
      <w:r w:rsidRPr="00075867">
        <w:rPr>
          <w:rFonts w:ascii="Times New Roman" w:hAnsi="Times New Roman"/>
          <w:lang w:val="sr-Cyrl-CS"/>
        </w:rPr>
        <w:t xml:space="preserve"> </w:t>
      </w:r>
      <w:r w:rsidRPr="00075867">
        <w:rPr>
          <w:rFonts w:ascii="Times New Roman" w:hAnsi="Times New Roman" w:hint="eastAsia"/>
          <w:lang w:val="sr-Cyrl-CS"/>
        </w:rPr>
        <w:t>између</w:t>
      </w:r>
      <w:r w:rsidRPr="00075867">
        <w:rPr>
          <w:rFonts w:ascii="Times New Roman" w:hAnsi="Times New Roman"/>
          <w:lang w:val="sr-Cyrl-CS"/>
        </w:rPr>
        <w:t xml:space="preserve"> </w:t>
      </w:r>
      <w:r w:rsidRPr="00075867">
        <w:rPr>
          <w:rFonts w:ascii="Times New Roman" w:hAnsi="Times New Roman" w:hint="eastAsia"/>
          <w:lang w:val="sr-Cyrl-CS"/>
        </w:rPr>
        <w:t>базе</w:t>
      </w:r>
      <w:r w:rsidRPr="00075867">
        <w:rPr>
          <w:rFonts w:ascii="Times New Roman" w:hAnsi="Times New Roman"/>
          <w:lang w:val="sr-Cyrl-CS"/>
        </w:rPr>
        <w:t xml:space="preserve"> </w:t>
      </w:r>
      <w:r w:rsidRPr="00075867">
        <w:rPr>
          <w:rFonts w:ascii="Times New Roman" w:hAnsi="Times New Roman" w:hint="eastAsia"/>
          <w:lang w:val="sr-Cyrl-CS"/>
        </w:rPr>
        <w:t>антене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кровне</w:t>
      </w:r>
      <w:r w:rsidRPr="00075867">
        <w:rPr>
          <w:rFonts w:ascii="Times New Roman" w:hAnsi="Times New Roman"/>
          <w:lang w:val="sr-Cyrl-CS"/>
        </w:rPr>
        <w:t xml:space="preserve"> </w:t>
      </w:r>
      <w:r w:rsidRPr="00075867">
        <w:rPr>
          <w:rFonts w:ascii="Times New Roman" w:hAnsi="Times New Roman" w:hint="eastAsia"/>
          <w:lang w:val="sr-Cyrl-CS"/>
        </w:rPr>
        <w:t>површине</w:t>
      </w:r>
      <w:r w:rsidRPr="00075867">
        <w:rPr>
          <w:rFonts w:ascii="Times New Roman" w:hAnsi="Times New Roman"/>
          <w:lang w:val="sr-Cyrl-CS"/>
        </w:rPr>
        <w:t xml:space="preserve"> </w:t>
      </w:r>
      <w:r w:rsidRPr="00075867">
        <w:rPr>
          <w:rFonts w:ascii="Times New Roman" w:hAnsi="Times New Roman" w:hint="eastAsia"/>
          <w:lang w:val="sr-Cyrl-CS"/>
        </w:rPr>
        <w:t>објекта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окружењу</w:t>
      </w:r>
      <w:r w:rsidRPr="00075867">
        <w:rPr>
          <w:rFonts w:ascii="Times New Roman" w:hAnsi="Times New Roman"/>
          <w:lang w:val="sr-Cyrl-CS"/>
        </w:rPr>
        <w:t xml:space="preserve"> </w:t>
      </w:r>
      <w:r w:rsidRPr="00075867">
        <w:rPr>
          <w:rFonts w:ascii="Times New Roman" w:hAnsi="Times New Roman" w:hint="eastAsia"/>
          <w:lang w:val="sr-Cyrl-CS"/>
        </w:rPr>
        <w:t>најмање</w:t>
      </w:r>
      <w:r w:rsidRPr="00075867">
        <w:rPr>
          <w:rFonts w:ascii="Times New Roman" w:hAnsi="Times New Roman"/>
          <w:lang w:val="sr-Cyrl-CS"/>
        </w:rPr>
        <w:t xml:space="preserve"> 10m.</w:t>
      </w:r>
    </w:p>
    <w:p w14:paraId="720DCC67"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У циљу побољшања мера зашите насеља од нејонизујућег зрачења, </w:t>
      </w:r>
      <w:r w:rsidRPr="00075867">
        <w:rPr>
          <w:rFonts w:ascii="Times New Roman" w:hAnsi="Times New Roman" w:hint="eastAsia"/>
          <w:lang w:val="sr-Cyrl-CS"/>
        </w:rPr>
        <w:t>ради</w:t>
      </w:r>
      <w:r w:rsidRPr="00075867">
        <w:rPr>
          <w:rFonts w:ascii="Times New Roman" w:hAnsi="Times New Roman"/>
          <w:lang w:val="sr-Cyrl-CS"/>
        </w:rPr>
        <w:t xml:space="preserve"> </w:t>
      </w:r>
      <w:r w:rsidRPr="00075867">
        <w:rPr>
          <w:rFonts w:ascii="Times New Roman" w:hAnsi="Times New Roman" w:hint="eastAsia"/>
          <w:lang w:val="sr-Cyrl-CS"/>
        </w:rPr>
        <w:t>утврђивања</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становништво</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животну</w:t>
      </w:r>
      <w:r w:rsidRPr="00075867">
        <w:rPr>
          <w:rFonts w:ascii="Times New Roman" w:hAnsi="Times New Roman"/>
          <w:lang w:val="sr-Cyrl-CS"/>
        </w:rPr>
        <w:t xml:space="preserve"> </w:t>
      </w:r>
      <w:r w:rsidRPr="00075867">
        <w:rPr>
          <w:rFonts w:ascii="Times New Roman" w:hAnsi="Times New Roman" w:hint="eastAsia"/>
          <w:lang w:val="sr-Cyrl-CS"/>
        </w:rPr>
        <w:t>средину</w:t>
      </w:r>
      <w:r w:rsidRPr="00075867">
        <w:rPr>
          <w:rFonts w:ascii="Times New Roman" w:hAnsi="Times New Roman"/>
          <w:lang w:val="sr-Cyrl-CS"/>
        </w:rPr>
        <w:t xml:space="preserve">, потребно је </w:t>
      </w:r>
      <w:r w:rsidRPr="00075867">
        <w:rPr>
          <w:rFonts w:ascii="Times New Roman" w:hAnsi="Times New Roman" w:hint="eastAsia"/>
        </w:rPr>
        <w:t xml:space="preserve">побошљшати програме </w:t>
      </w:r>
      <w:r w:rsidRPr="00075867">
        <w:rPr>
          <w:rFonts w:ascii="Times New Roman" w:hAnsi="Times New Roman" w:hint="eastAsia"/>
          <w:lang w:val="sr-Cyrl-CS"/>
        </w:rPr>
        <w:t>мониторинга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успоставити</w:t>
      </w:r>
      <w:r w:rsidRPr="00075867">
        <w:rPr>
          <w:rFonts w:ascii="Times New Roman" w:hAnsi="Times New Roman"/>
          <w:lang w:val="sr-Cyrl-CS"/>
        </w:rPr>
        <w:t xml:space="preserve"> </w:t>
      </w:r>
      <w:r w:rsidRPr="00075867">
        <w:rPr>
          <w:rFonts w:ascii="Times New Roman" w:hAnsi="Times New Roman" w:hint="eastAsia"/>
          <w:lang w:val="sr-Cyrl-CS"/>
        </w:rPr>
        <w:t>нова</w:t>
      </w:r>
      <w:r w:rsidRPr="00075867">
        <w:rPr>
          <w:rFonts w:ascii="Times New Roman" w:hAnsi="Times New Roman"/>
          <w:lang w:val="sr-Cyrl-CS"/>
        </w:rPr>
        <w:t xml:space="preserve"> </w:t>
      </w:r>
      <w:r w:rsidRPr="00075867">
        <w:rPr>
          <w:rFonts w:ascii="Times New Roman" w:hAnsi="Times New Roman" w:hint="eastAsia"/>
          <w:lang w:val="sr-Cyrl-CS"/>
        </w:rPr>
        <w:t>мерна</w:t>
      </w:r>
      <w:r w:rsidRPr="00075867">
        <w:rPr>
          <w:rFonts w:ascii="Times New Roman" w:hAnsi="Times New Roman"/>
          <w:lang w:val="sr-Cyrl-CS"/>
        </w:rPr>
        <w:t xml:space="preserve"> </w:t>
      </w:r>
      <w:r w:rsidRPr="00075867">
        <w:rPr>
          <w:rFonts w:ascii="Times New Roman" w:hAnsi="Times New Roman" w:hint="eastAsia"/>
          <w:lang w:val="sr-Cyrl-CS"/>
        </w:rPr>
        <w:t>места</w:t>
      </w:r>
      <w:r w:rsidRPr="00075867">
        <w:rPr>
          <w:rFonts w:ascii="Times New Roman" w:hAnsi="Times New Roman"/>
          <w:lang w:val="sr-Cyrl-CS"/>
        </w:rPr>
        <w:t xml:space="preserve">, </w:t>
      </w:r>
      <w:r w:rsidRPr="00075867">
        <w:rPr>
          <w:rFonts w:ascii="Times New Roman" w:hAnsi="Times New Roman" w:hint="eastAsia"/>
          <w:lang w:val="sr-Cyrl-CS"/>
        </w:rPr>
        <w:t>ради</w:t>
      </w:r>
      <w:r w:rsidRPr="00075867">
        <w:rPr>
          <w:rFonts w:ascii="Times New Roman" w:hAnsi="Times New Roman"/>
          <w:lang w:val="sr-Cyrl-CS"/>
        </w:rPr>
        <w:t xml:space="preserve"> </w:t>
      </w:r>
      <w:r w:rsidRPr="00075867">
        <w:rPr>
          <w:rFonts w:ascii="Times New Roman" w:hAnsi="Times New Roman" w:hint="eastAsia"/>
          <w:lang w:val="sr-Cyrl-CS"/>
        </w:rPr>
        <w:t>добијања</w:t>
      </w:r>
      <w:r w:rsidRPr="00075867">
        <w:rPr>
          <w:rFonts w:ascii="Times New Roman" w:hAnsi="Times New Roman"/>
          <w:lang w:val="sr-Cyrl-CS"/>
        </w:rPr>
        <w:t xml:space="preserve"> </w:t>
      </w:r>
      <w:r w:rsidRPr="00075867">
        <w:rPr>
          <w:rFonts w:ascii="Times New Roman" w:hAnsi="Times New Roman" w:hint="eastAsia"/>
          <w:lang w:val="sr-Cyrl-CS"/>
        </w:rPr>
        <w:t>свеобухватне</w:t>
      </w:r>
      <w:r w:rsidRPr="00075867">
        <w:rPr>
          <w:rFonts w:ascii="Times New Roman" w:hAnsi="Times New Roman"/>
          <w:lang w:val="sr-Cyrl-CS"/>
        </w:rPr>
        <w:t xml:space="preserve"> /</w:t>
      </w:r>
      <w:r w:rsidRPr="00075867">
        <w:rPr>
          <w:rFonts w:ascii="Times New Roman" w:hAnsi="Times New Roman" w:hint="eastAsia"/>
          <w:lang w:val="sr-Cyrl-CS"/>
        </w:rPr>
        <w:t>тачне</w:t>
      </w:r>
      <w:r w:rsidRPr="00075867">
        <w:rPr>
          <w:rFonts w:ascii="Times New Roman" w:hAnsi="Times New Roman"/>
          <w:lang w:val="sr-Cyrl-CS"/>
        </w:rPr>
        <w:t xml:space="preserve"> </w:t>
      </w:r>
      <w:r w:rsidRPr="00075867">
        <w:rPr>
          <w:rFonts w:ascii="Times New Roman" w:hAnsi="Times New Roman" w:hint="eastAsia"/>
          <w:lang w:val="sr-Cyrl-CS"/>
        </w:rPr>
        <w:t>слике</w:t>
      </w:r>
      <w:r w:rsidRPr="00075867">
        <w:rPr>
          <w:rFonts w:ascii="Times New Roman" w:hAnsi="Times New Roman"/>
          <w:lang w:val="sr-Cyrl-CS"/>
        </w:rPr>
        <w:t xml:space="preserve"> </w:t>
      </w:r>
      <w:r w:rsidRPr="00075867">
        <w:rPr>
          <w:rFonts w:ascii="Times New Roman" w:hAnsi="Times New Roman" w:hint="eastAsia"/>
          <w:lang w:val="sr-Cyrl-CS"/>
        </w:rPr>
        <w:t>нивоа</w:t>
      </w:r>
      <w:r w:rsidRPr="00075867">
        <w:rPr>
          <w:rFonts w:ascii="Times New Roman" w:hAnsi="Times New Roman"/>
          <w:lang w:val="sr-Cyrl-CS"/>
        </w:rPr>
        <w:t xml:space="preserve"> </w:t>
      </w:r>
      <w:r w:rsidRPr="00075867">
        <w:rPr>
          <w:rFonts w:ascii="Times New Roman" w:hAnsi="Times New Roman" w:hint="eastAsia"/>
          <w:lang w:val="sr-Cyrl-CS"/>
        </w:rPr>
        <w:t>нејонизујућих</w:t>
      </w:r>
      <w:r w:rsidRPr="00075867">
        <w:rPr>
          <w:rFonts w:ascii="Times New Roman" w:hAnsi="Times New Roman"/>
          <w:lang w:val="sr-Cyrl-CS"/>
        </w:rPr>
        <w:t xml:space="preserve"> </w:t>
      </w:r>
      <w:r w:rsidRPr="00075867">
        <w:rPr>
          <w:rFonts w:ascii="Times New Roman" w:hAnsi="Times New Roman" w:hint="eastAsia"/>
          <w:lang w:val="sr-Cyrl-CS"/>
        </w:rPr>
        <w:t>зрачења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високофреквентном</w:t>
      </w:r>
      <w:r w:rsidRPr="00075867">
        <w:rPr>
          <w:rFonts w:ascii="Times New Roman" w:hAnsi="Times New Roman"/>
          <w:lang w:val="sr-Cyrl-CS"/>
        </w:rPr>
        <w:t xml:space="preserve"> </w:t>
      </w:r>
      <w:r w:rsidRPr="00075867">
        <w:rPr>
          <w:rFonts w:ascii="Times New Roman" w:hAnsi="Times New Roman" w:hint="eastAsia"/>
          <w:lang w:val="sr-Cyrl-CS"/>
        </w:rPr>
        <w:t>опсегу</w:t>
      </w:r>
      <w:r w:rsidRPr="00075867">
        <w:rPr>
          <w:rFonts w:ascii="Times New Roman" w:hAnsi="Times New Roman"/>
          <w:lang w:val="sr-Cyrl-CS"/>
        </w:rPr>
        <w:t xml:space="preserve">, </w:t>
      </w:r>
      <w:r w:rsidRPr="00075867">
        <w:rPr>
          <w:rFonts w:ascii="Times New Roman" w:hAnsi="Times New Roman" w:hint="eastAsia"/>
          <w:lang w:val="sr-Cyrl-CS"/>
        </w:rPr>
        <w:t>пореклом</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система</w:t>
      </w:r>
      <w:r w:rsidRPr="00075867">
        <w:rPr>
          <w:rFonts w:ascii="Times New Roman" w:hAnsi="Times New Roman"/>
          <w:lang w:val="sr-Cyrl-CS"/>
        </w:rPr>
        <w:t xml:space="preserve"> мобилне телекомуникационе мреже.</w:t>
      </w:r>
    </w:p>
    <w:p w14:paraId="16679211" w14:textId="2992A8B5" w:rsidR="00075867" w:rsidRPr="00075867" w:rsidRDefault="00075867" w:rsidP="00075867">
      <w:pPr>
        <w:ind w:firstLine="540"/>
        <w:rPr>
          <w:rFonts w:ascii="Times New Roman" w:hAnsi="Times New Roman"/>
          <w:b/>
          <w:lang w:val="sr-Cyrl-CS"/>
        </w:rPr>
      </w:pPr>
      <w:r w:rsidRPr="00075867">
        <w:rPr>
          <w:rFonts w:ascii="Times New Roman" w:hAnsi="Times New Roman"/>
          <w:b/>
          <w:lang w:val="sr-Cyrl-CS"/>
        </w:rPr>
        <w:t xml:space="preserve">Заштита животне средине током </w:t>
      </w:r>
      <w:r w:rsidR="003C1FDD">
        <w:rPr>
          <w:rFonts w:ascii="Times New Roman" w:hAnsi="Times New Roman"/>
          <w:b/>
          <w:lang w:val="sr-Cyrl-CS"/>
        </w:rPr>
        <w:t xml:space="preserve">извођења </w:t>
      </w:r>
      <w:r w:rsidRPr="00075867">
        <w:rPr>
          <w:rFonts w:ascii="Times New Roman" w:hAnsi="Times New Roman"/>
          <w:b/>
          <w:lang w:val="sr-Cyrl-CS"/>
        </w:rPr>
        <w:t>грађевинских радова</w:t>
      </w:r>
    </w:p>
    <w:p w14:paraId="1E5B5964"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rPr>
        <w:t>Мере заштите животне средине у току градње</w:t>
      </w:r>
      <w:r w:rsidRPr="00075867">
        <w:rPr>
          <w:rFonts w:ascii="Times New Roman" w:hAnsi="Times New Roman"/>
          <w:lang w:val="sr-Cyrl-RS"/>
        </w:rPr>
        <w:t xml:space="preserve"> подразумевају</w:t>
      </w:r>
      <w:r w:rsidRPr="00075867">
        <w:rPr>
          <w:rFonts w:ascii="Times New Roman" w:hAnsi="Times New Roman"/>
          <w:lang w:val="sr-Cyrl-CS"/>
        </w:rPr>
        <w:t>:</w:t>
      </w:r>
    </w:p>
    <w:p w14:paraId="3181022F"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rPr>
        <w:t>Предузимање мера приликом грађења,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w:t>
      </w:r>
      <w:r w:rsidRPr="00075867">
        <w:rPr>
          <w:rFonts w:ascii="Times New Roman" w:hAnsi="Times New Roman"/>
          <w:lang w:val="sr-Cyrl-CS"/>
        </w:rPr>
        <w:t>, у случају изливања уља и горива током рада грађевинских машина и механизације,</w:t>
      </w:r>
    </w:p>
    <w:p w14:paraId="3D3D8909"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Планирање и спровођење грађевинских активности на начин који представља најмањи ризик на људско здравље и животну средину, приликом извођења радова изградње, опремања, као и редовног функционисања објеката применити најбоље расположиве и доступне технологије, технике и опрему,</w:t>
      </w:r>
    </w:p>
    <w:p w14:paraId="7CBEEE70"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Вршење редовног квашења запрашених површина приликом ископа и спречавање расипања грађевинског материјала током транспорта,</w:t>
      </w:r>
    </w:p>
    <w:p w14:paraId="43CE4C87"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Обавезну санацију земљишта у случају изливања уља и горива током рада грађевинских машина и механизације,</w:t>
      </w:r>
    </w:p>
    <w:p w14:paraId="5C5AAB09"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lastRenderedPageBreak/>
        <w:t>- Прописно сакупљање, разврставање и збрињавање отпадног материјала који настаје у процесу изградње (комунални отпад, опасан отпад, грађевински материјал и метални отпад, пластика, папир, старе гуме и сл),</w:t>
      </w:r>
    </w:p>
    <w:p w14:paraId="1D6069DD" w14:textId="2C79FDB9" w:rsidR="00075867" w:rsidRDefault="00075867" w:rsidP="00075867">
      <w:pPr>
        <w:ind w:firstLine="540"/>
        <w:rPr>
          <w:rFonts w:ascii="Times New Roman" w:hAnsi="Times New Roman"/>
          <w:lang w:val="sr-Cyrl-CS"/>
        </w:rPr>
      </w:pPr>
      <w:r w:rsidRPr="00075867">
        <w:rPr>
          <w:rFonts w:ascii="Times New Roman" w:hAnsi="Times New Roman"/>
          <w:lang w:val="sr-Cyrl-CS"/>
        </w:rPr>
        <w:t>- Дефинисање локација паркинга, путева за тешку механизацију, позајмишта и складишта грађевинског и материјала из ископа,</w:t>
      </w:r>
    </w:p>
    <w:p w14:paraId="5F076E2F" w14:textId="019D6B54" w:rsidR="003C1FDD" w:rsidRPr="00075867" w:rsidRDefault="003C1FDD" w:rsidP="00075867">
      <w:pPr>
        <w:ind w:firstLine="540"/>
        <w:rPr>
          <w:rFonts w:ascii="Times New Roman" w:hAnsi="Times New Roman"/>
          <w:lang w:val="sr-Cyrl-CS"/>
        </w:rPr>
      </w:pPr>
      <w:r>
        <w:rPr>
          <w:rFonts w:ascii="Times New Roman" w:hAnsi="Times New Roman"/>
          <w:lang w:val="sr-Cyrl-CS"/>
        </w:rPr>
        <w:t xml:space="preserve">- Примену најстрожих мера заштите природе </w:t>
      </w:r>
      <w:r>
        <w:rPr>
          <w:rFonts w:ascii="Times New Roman" w:hAnsi="Times New Roman"/>
          <w:lang w:val="sr-Latn-RS"/>
        </w:rPr>
        <w:t xml:space="preserve">I </w:t>
      </w:r>
      <w:r>
        <w:rPr>
          <w:rFonts w:ascii="Times New Roman" w:hAnsi="Times New Roman"/>
          <w:lang w:val="sr-Cyrl-RS"/>
        </w:rPr>
        <w:t xml:space="preserve">степена </w:t>
      </w:r>
      <w:r>
        <w:rPr>
          <w:rFonts w:ascii="Times New Roman" w:hAnsi="Times New Roman"/>
          <w:lang w:val="sr-Cyrl-CS"/>
        </w:rPr>
        <w:t>током изградње приоритетне саобраћајнице Миљковац-Бања Топило-Кравље.</w:t>
      </w:r>
    </w:p>
    <w:p w14:paraId="16CA04DA" w14:textId="546E0EBC" w:rsidR="00075867" w:rsidRPr="00075867" w:rsidRDefault="00075867" w:rsidP="00075867">
      <w:pPr>
        <w:ind w:firstLine="540"/>
        <w:rPr>
          <w:rFonts w:ascii="Times New Roman" w:hAnsi="Times New Roman"/>
          <w:b/>
          <w:lang w:val="sr-Cyrl-CS"/>
        </w:rPr>
      </w:pPr>
      <w:r w:rsidRPr="00075867">
        <w:rPr>
          <w:rFonts w:ascii="Times New Roman" w:hAnsi="Times New Roman" w:hint="eastAsia"/>
          <w:b/>
          <w:lang w:val="sr-Cyrl-CS"/>
        </w:rPr>
        <w:t>Заштита</w:t>
      </w:r>
      <w:r w:rsidRPr="00075867">
        <w:rPr>
          <w:rFonts w:ascii="Times New Roman" w:hAnsi="Times New Roman"/>
          <w:b/>
          <w:lang w:val="sr-Cyrl-CS"/>
        </w:rPr>
        <w:t xml:space="preserve"> </w:t>
      </w:r>
      <w:r w:rsidRPr="00075867">
        <w:rPr>
          <w:rFonts w:ascii="Times New Roman" w:hAnsi="Times New Roman" w:hint="eastAsia"/>
          <w:b/>
          <w:lang w:val="sr-Cyrl-CS"/>
        </w:rPr>
        <w:t>од</w:t>
      </w:r>
      <w:r w:rsidRPr="00075867">
        <w:rPr>
          <w:rFonts w:ascii="Times New Roman" w:hAnsi="Times New Roman"/>
          <w:b/>
          <w:lang w:val="sr-Cyrl-CS"/>
        </w:rPr>
        <w:t xml:space="preserve"> </w:t>
      </w:r>
      <w:r w:rsidRPr="00075867">
        <w:rPr>
          <w:rFonts w:ascii="Times New Roman" w:hAnsi="Times New Roman" w:hint="eastAsia"/>
          <w:b/>
          <w:lang w:val="sr-Cyrl-CS"/>
        </w:rPr>
        <w:t>пожара</w:t>
      </w:r>
    </w:p>
    <w:p w14:paraId="5F28D032"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Објекти</w:t>
      </w: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изведени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Законом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заштити</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гласник</w:t>
      </w:r>
      <w:r w:rsidRPr="00075867">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111/09, 20/15, 87/18, 87/18 –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др</w:t>
      </w:r>
      <w:r w:rsidRPr="00075867">
        <w:rPr>
          <w:rFonts w:ascii="Times New Roman" w:hAnsi="Times New Roman"/>
          <w:lang w:val="sr-Cyrl-CS"/>
        </w:rPr>
        <w:t xml:space="preserve">. </w:t>
      </w:r>
      <w:r w:rsidRPr="00075867">
        <w:rPr>
          <w:rFonts w:ascii="Times New Roman" w:hAnsi="Times New Roman" w:hint="eastAsia"/>
          <w:lang w:val="sr-Cyrl-CS"/>
        </w:rPr>
        <w:t>закони</w:t>
      </w:r>
      <w:r w:rsidRPr="00075867">
        <w:rPr>
          <w:rFonts w:ascii="Times New Roman" w:hAnsi="Times New Roman"/>
          <w:lang w:val="sr-Cyrl-CS"/>
        </w:rPr>
        <w:t>).</w:t>
      </w:r>
    </w:p>
    <w:p w14:paraId="3BC8066D"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Главни</w:t>
      </w:r>
      <w:r w:rsidRPr="00075867">
        <w:rPr>
          <w:rFonts w:ascii="Times New Roman" w:hAnsi="Times New Roman"/>
          <w:lang w:val="sr-Cyrl-CS"/>
        </w:rPr>
        <w:t xml:space="preserve"> </w:t>
      </w:r>
      <w:r w:rsidRPr="00075867">
        <w:rPr>
          <w:rFonts w:ascii="Times New Roman" w:hAnsi="Times New Roman" w:hint="eastAsia"/>
          <w:lang w:val="sr-Cyrl-CS"/>
        </w:rPr>
        <w:t>пројекат</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пројекти</w:t>
      </w:r>
      <w:r w:rsidRPr="00075867">
        <w:rPr>
          <w:rFonts w:ascii="Times New Roman" w:hAnsi="Times New Roman"/>
          <w:lang w:val="sr-Cyrl-CS"/>
        </w:rPr>
        <w:t xml:space="preserve"> </w:t>
      </w:r>
      <w:r w:rsidRPr="00075867">
        <w:rPr>
          <w:rFonts w:ascii="Times New Roman" w:hAnsi="Times New Roman" w:hint="eastAsia"/>
          <w:lang w:val="sr-Cyrl-CS"/>
        </w:rPr>
        <w:t>посебних</w:t>
      </w:r>
      <w:r w:rsidRPr="00075867">
        <w:rPr>
          <w:rFonts w:ascii="Times New Roman" w:hAnsi="Times New Roman"/>
          <w:lang w:val="sr-Cyrl-CS"/>
        </w:rPr>
        <w:t xml:space="preserve"> </w:t>
      </w:r>
      <w:r w:rsidRPr="00075867">
        <w:rPr>
          <w:rFonts w:ascii="Times New Roman" w:hAnsi="Times New Roman" w:hint="eastAsia"/>
          <w:lang w:val="sr-Cyrl-CS"/>
        </w:rPr>
        <w:t>система</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израђени</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стране</w:t>
      </w:r>
      <w:r w:rsidRPr="00075867">
        <w:rPr>
          <w:rFonts w:ascii="Times New Roman" w:hAnsi="Times New Roman"/>
          <w:lang w:val="sr-Cyrl-CS"/>
        </w:rPr>
        <w:t xml:space="preserve"> </w:t>
      </w:r>
      <w:r w:rsidRPr="00075867">
        <w:rPr>
          <w:rFonts w:ascii="Times New Roman" w:hAnsi="Times New Roman" w:hint="eastAsia"/>
          <w:lang w:val="sr-Cyrl-CS"/>
        </w:rPr>
        <w:t>правних</w:t>
      </w:r>
      <w:r w:rsidRPr="00075867">
        <w:rPr>
          <w:rFonts w:ascii="Times New Roman" w:hAnsi="Times New Roman"/>
          <w:lang w:val="sr-Cyrl-CS"/>
        </w:rPr>
        <w:t xml:space="preserve"> </w:t>
      </w:r>
      <w:r w:rsidRPr="00075867">
        <w:rPr>
          <w:rFonts w:ascii="Times New Roman" w:hAnsi="Times New Roman" w:hint="eastAsia"/>
          <w:lang w:val="sr-Cyrl-CS"/>
        </w:rPr>
        <w:t>лица</w:t>
      </w:r>
      <w:r w:rsidRPr="00075867">
        <w:rPr>
          <w:rFonts w:ascii="Times New Roman" w:hAnsi="Times New Roman"/>
          <w:lang w:val="sr-Cyrl-CS"/>
        </w:rPr>
        <w:t xml:space="preserve"> </w:t>
      </w:r>
      <w:r w:rsidRPr="00075867">
        <w:rPr>
          <w:rFonts w:ascii="Times New Roman" w:hAnsi="Times New Roman" w:hint="eastAsia"/>
          <w:lang w:val="sr-Cyrl-CS"/>
        </w:rPr>
        <w:t>која</w:t>
      </w:r>
      <w:r w:rsidRPr="00075867">
        <w:rPr>
          <w:rFonts w:ascii="Times New Roman" w:hAnsi="Times New Roman"/>
          <w:lang w:val="sr-Cyrl-CS"/>
        </w:rPr>
        <w:t xml:space="preserve"> </w:t>
      </w:r>
      <w:r w:rsidRPr="00075867">
        <w:rPr>
          <w:rFonts w:ascii="Times New Roman" w:hAnsi="Times New Roman" w:hint="eastAsia"/>
          <w:lang w:val="sr-Cyrl-CS"/>
        </w:rPr>
        <w:t>имају</w:t>
      </w:r>
      <w:r w:rsidRPr="00075867">
        <w:rPr>
          <w:rFonts w:ascii="Times New Roman" w:hAnsi="Times New Roman"/>
          <w:lang w:val="sr-Cyrl-CS"/>
        </w:rPr>
        <w:t xml:space="preserve"> </w:t>
      </w:r>
      <w:r w:rsidRPr="00075867">
        <w:rPr>
          <w:rFonts w:ascii="Times New Roman" w:hAnsi="Times New Roman" w:hint="eastAsia"/>
          <w:lang w:val="sr-Cyrl-CS"/>
        </w:rPr>
        <w:t>овлашћење</w:t>
      </w:r>
      <w:r w:rsidRPr="00075867">
        <w:rPr>
          <w:rFonts w:ascii="Times New Roman" w:hAnsi="Times New Roman"/>
          <w:lang w:val="sr-Cyrl-CS"/>
        </w:rPr>
        <w:t xml:space="preserve"> </w:t>
      </w:r>
      <w:r w:rsidRPr="00075867">
        <w:rPr>
          <w:rFonts w:ascii="Times New Roman" w:hAnsi="Times New Roman" w:hint="eastAsia"/>
          <w:lang w:val="sr-Cyrl-CS"/>
        </w:rPr>
        <w:t>Министарства</w:t>
      </w:r>
      <w:r w:rsidRPr="00075867">
        <w:rPr>
          <w:rFonts w:ascii="Times New Roman" w:hAnsi="Times New Roman"/>
          <w:lang w:val="sr-Cyrl-CS"/>
        </w:rPr>
        <w:t xml:space="preserve"> </w:t>
      </w:r>
      <w:r w:rsidRPr="00075867">
        <w:rPr>
          <w:rFonts w:ascii="Times New Roman" w:hAnsi="Times New Roman" w:hint="eastAsia"/>
          <w:lang w:val="sr-Cyrl-CS"/>
        </w:rPr>
        <w:t>унутрашњих</w:t>
      </w:r>
      <w:r w:rsidRPr="00075867">
        <w:rPr>
          <w:rFonts w:ascii="Times New Roman" w:hAnsi="Times New Roman"/>
          <w:lang w:val="sr-Cyrl-CS"/>
        </w:rPr>
        <w:t xml:space="preserve"> </w:t>
      </w:r>
      <w:r w:rsidRPr="00075867">
        <w:rPr>
          <w:rFonts w:ascii="Times New Roman" w:hAnsi="Times New Roman" w:hint="eastAsia"/>
          <w:lang w:val="sr-Cyrl-CS"/>
        </w:rPr>
        <w:t>послова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бављење</w:t>
      </w:r>
      <w:r w:rsidRPr="00075867">
        <w:rPr>
          <w:rFonts w:ascii="Times New Roman" w:hAnsi="Times New Roman"/>
          <w:lang w:val="sr-Cyrl-CS"/>
        </w:rPr>
        <w:t xml:space="preserve"> </w:t>
      </w:r>
      <w:r w:rsidRPr="00075867">
        <w:rPr>
          <w:rFonts w:ascii="Times New Roman" w:hAnsi="Times New Roman" w:hint="eastAsia"/>
          <w:lang w:val="sr-Cyrl-CS"/>
        </w:rPr>
        <w:t>пословима</w:t>
      </w:r>
      <w:r w:rsidRPr="00075867">
        <w:rPr>
          <w:rFonts w:ascii="Times New Roman" w:hAnsi="Times New Roman"/>
          <w:lang w:val="sr-Cyrl-CS"/>
        </w:rPr>
        <w:t xml:space="preserve"> </w:t>
      </w:r>
      <w:r w:rsidRPr="00075867">
        <w:rPr>
          <w:rFonts w:ascii="Times New Roman" w:hAnsi="Times New Roman" w:hint="eastAsia"/>
          <w:lang w:val="sr-Cyrl-CS"/>
        </w:rPr>
        <w:t>израде</w:t>
      </w:r>
      <w:r w:rsidRPr="00075867">
        <w:rPr>
          <w:rFonts w:ascii="Times New Roman" w:hAnsi="Times New Roman"/>
          <w:lang w:val="sr-Cyrl-CS"/>
        </w:rPr>
        <w:t xml:space="preserve"> </w:t>
      </w:r>
      <w:r w:rsidRPr="00075867">
        <w:rPr>
          <w:rFonts w:ascii="Times New Roman" w:hAnsi="Times New Roman" w:hint="eastAsia"/>
          <w:lang w:val="sr-Cyrl-CS"/>
        </w:rPr>
        <w:t>главног</w:t>
      </w:r>
      <w:r w:rsidRPr="00075867">
        <w:rPr>
          <w:rFonts w:ascii="Times New Roman" w:hAnsi="Times New Roman"/>
          <w:lang w:val="sr-Cyrl-CS"/>
        </w:rPr>
        <w:t xml:space="preserve"> </w:t>
      </w:r>
      <w:r w:rsidRPr="00075867">
        <w:rPr>
          <w:rFonts w:ascii="Times New Roman" w:hAnsi="Times New Roman" w:hint="eastAsia"/>
          <w:lang w:val="sr-Cyrl-CS"/>
        </w:rPr>
        <w:t>пројекта</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пројеката</w:t>
      </w:r>
      <w:r w:rsidRPr="00075867">
        <w:rPr>
          <w:rFonts w:ascii="Times New Roman" w:hAnsi="Times New Roman"/>
          <w:lang w:val="sr-Cyrl-CS"/>
        </w:rPr>
        <w:t xml:space="preserve"> </w:t>
      </w:r>
      <w:r w:rsidRPr="00075867">
        <w:rPr>
          <w:rFonts w:ascii="Times New Roman" w:hAnsi="Times New Roman" w:hint="eastAsia"/>
          <w:lang w:val="sr-Cyrl-CS"/>
        </w:rPr>
        <w:t>посебних</w:t>
      </w:r>
      <w:r w:rsidRPr="00075867">
        <w:rPr>
          <w:rFonts w:ascii="Times New Roman" w:hAnsi="Times New Roman"/>
          <w:lang w:val="sr-Cyrl-CS"/>
        </w:rPr>
        <w:t xml:space="preserve"> </w:t>
      </w:r>
      <w:r w:rsidRPr="00075867">
        <w:rPr>
          <w:rFonts w:ascii="Times New Roman" w:hAnsi="Times New Roman" w:hint="eastAsia"/>
          <w:lang w:val="sr-Cyrl-CS"/>
        </w:rPr>
        <w:t>система</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а</w:t>
      </w:r>
      <w:r w:rsidRPr="00075867">
        <w:rPr>
          <w:rFonts w:ascii="Times New Roman" w:hAnsi="Times New Roman"/>
          <w:lang w:val="sr-Cyrl-CS"/>
        </w:rPr>
        <w:t xml:space="preserve"> </w:t>
      </w:r>
      <w:r w:rsidRPr="00075867">
        <w:rPr>
          <w:rFonts w:ascii="Times New Roman" w:hAnsi="Times New Roman" w:hint="eastAsia"/>
          <w:lang w:val="sr-Cyrl-CS"/>
        </w:rPr>
        <w:t>пројектанти</w:t>
      </w:r>
      <w:r w:rsidRPr="00075867">
        <w:rPr>
          <w:rFonts w:ascii="Times New Roman" w:hAnsi="Times New Roman"/>
          <w:lang w:val="sr-Cyrl-CS"/>
        </w:rPr>
        <w:t xml:space="preserve"> </w:t>
      </w:r>
      <w:r w:rsidRPr="00075867">
        <w:rPr>
          <w:rFonts w:ascii="Times New Roman" w:hAnsi="Times New Roman" w:hint="eastAsia"/>
          <w:lang w:val="sr-Cyrl-CS"/>
        </w:rPr>
        <w:t>личне</w:t>
      </w:r>
      <w:r w:rsidRPr="00075867">
        <w:rPr>
          <w:rFonts w:ascii="Times New Roman" w:hAnsi="Times New Roman"/>
          <w:lang w:val="sr-Cyrl-CS"/>
        </w:rPr>
        <w:t xml:space="preserve"> </w:t>
      </w:r>
      <w:r w:rsidRPr="00075867">
        <w:rPr>
          <w:rFonts w:ascii="Times New Roman" w:hAnsi="Times New Roman" w:hint="eastAsia"/>
          <w:lang w:val="sr-Cyrl-CS"/>
        </w:rPr>
        <w:t>лиценце</w:t>
      </w:r>
      <w:r w:rsidRPr="00075867">
        <w:rPr>
          <w:rFonts w:ascii="Times New Roman" w:hAnsi="Times New Roman"/>
          <w:lang w:val="sr-Cyrl-CS"/>
        </w:rPr>
        <w:t xml:space="preserve">, </w:t>
      </w:r>
      <w:r w:rsidRPr="00075867">
        <w:rPr>
          <w:rFonts w:ascii="Times New Roman" w:hAnsi="Times New Roman" w:hint="eastAsia"/>
          <w:lang w:val="sr-Cyrl-CS"/>
        </w:rPr>
        <w:t>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чл</w:t>
      </w:r>
      <w:r w:rsidRPr="00075867">
        <w:rPr>
          <w:rFonts w:ascii="Times New Roman" w:hAnsi="Times New Roman"/>
          <w:lang w:val="sr-Cyrl-CS"/>
        </w:rPr>
        <w:t xml:space="preserve">.32 </w:t>
      </w:r>
      <w:r w:rsidRPr="00075867">
        <w:rPr>
          <w:rFonts w:ascii="Times New Roman" w:hAnsi="Times New Roman" w:hint="eastAsia"/>
          <w:lang w:val="sr-Cyrl-CS"/>
        </w:rPr>
        <w:t>Закон</w:t>
      </w:r>
      <w:r w:rsidRPr="00075867">
        <w:rPr>
          <w:rFonts w:ascii="Times New Roman" w:hAnsi="Times New Roman"/>
        </w:rPr>
        <w:t>a</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заштити</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гласник</w:t>
      </w:r>
      <w:r w:rsidRPr="00075867">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111/09, 20/15, 87/18, 87/18 –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др</w:t>
      </w:r>
      <w:r w:rsidRPr="00075867">
        <w:rPr>
          <w:rFonts w:ascii="Times New Roman" w:hAnsi="Times New Roman"/>
          <w:lang w:val="sr-Cyrl-CS"/>
        </w:rPr>
        <w:t xml:space="preserve">. </w:t>
      </w:r>
      <w:r w:rsidRPr="00075867">
        <w:rPr>
          <w:rFonts w:ascii="Times New Roman" w:hAnsi="Times New Roman" w:hint="eastAsia"/>
          <w:lang w:val="sr-Cyrl-CS"/>
        </w:rPr>
        <w:t>закони</w:t>
      </w:r>
      <w:r w:rsidRPr="00075867">
        <w:rPr>
          <w:rFonts w:ascii="Times New Roman" w:hAnsi="Times New Roman"/>
          <w:lang w:val="sr-Cyrl-CS"/>
        </w:rPr>
        <w:t>).</w:t>
      </w:r>
    </w:p>
    <w:p w14:paraId="03AB4B88"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Објектима</w:t>
      </w:r>
      <w:r w:rsidRPr="00075867">
        <w:rPr>
          <w:rFonts w:ascii="Times New Roman" w:hAnsi="Times New Roman"/>
          <w:lang w:val="sr-Cyrl-CS"/>
        </w:rPr>
        <w:t xml:space="preserve"> </w:t>
      </w:r>
      <w:r w:rsidRPr="00075867">
        <w:rPr>
          <w:rFonts w:ascii="Times New Roman" w:hAnsi="Times New Roman" w:hint="eastAsia"/>
          <w:lang w:val="sr-Cyrl-CS"/>
        </w:rPr>
        <w:t>мора</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обезбеђен</w:t>
      </w:r>
      <w:r w:rsidRPr="00075867">
        <w:rPr>
          <w:rFonts w:ascii="Times New Roman" w:hAnsi="Times New Roman"/>
          <w:lang w:val="sr-Cyrl-CS"/>
        </w:rPr>
        <w:t xml:space="preserve"> </w:t>
      </w:r>
      <w:r w:rsidRPr="00075867">
        <w:rPr>
          <w:rFonts w:ascii="Times New Roman" w:hAnsi="Times New Roman" w:hint="eastAsia"/>
          <w:lang w:val="sr-Cyrl-CS"/>
        </w:rPr>
        <w:t>приступни</w:t>
      </w:r>
      <w:r w:rsidRPr="00075867">
        <w:rPr>
          <w:rFonts w:ascii="Times New Roman" w:hAnsi="Times New Roman"/>
          <w:lang w:val="sr-Cyrl-CS"/>
        </w:rPr>
        <w:t xml:space="preserve"> </w:t>
      </w:r>
      <w:r w:rsidRPr="00075867">
        <w:rPr>
          <w:rFonts w:ascii="Times New Roman" w:hAnsi="Times New Roman" w:hint="eastAsia"/>
          <w:lang w:val="sr-Cyrl-CS"/>
        </w:rPr>
        <w:t>пут</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ватрогасна</w:t>
      </w:r>
      <w:r w:rsidRPr="00075867">
        <w:rPr>
          <w:rFonts w:ascii="Times New Roman" w:hAnsi="Times New Roman"/>
          <w:lang w:val="sr-Cyrl-CS"/>
        </w:rPr>
        <w:t xml:space="preserve"> </w:t>
      </w:r>
      <w:r w:rsidRPr="00075867">
        <w:rPr>
          <w:rFonts w:ascii="Times New Roman" w:hAnsi="Times New Roman" w:hint="eastAsia"/>
          <w:lang w:val="sr-Cyrl-CS"/>
        </w:rPr>
        <w:t>возила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приступне</w:t>
      </w:r>
      <w:r w:rsidRPr="00075867">
        <w:rPr>
          <w:rFonts w:ascii="Times New Roman" w:hAnsi="Times New Roman"/>
          <w:lang w:val="sr-Cyrl-CS"/>
        </w:rPr>
        <w:t xml:space="preserve"> </w:t>
      </w:r>
      <w:r w:rsidRPr="00075867">
        <w:rPr>
          <w:rFonts w:ascii="Times New Roman" w:hAnsi="Times New Roman" w:hint="eastAsia"/>
          <w:lang w:val="sr-Cyrl-CS"/>
        </w:rPr>
        <w:t>путеве</w:t>
      </w:r>
      <w:r w:rsidRPr="00075867">
        <w:rPr>
          <w:rFonts w:ascii="Times New Roman" w:hAnsi="Times New Roman"/>
          <w:lang w:val="sr-Cyrl-CS"/>
        </w:rPr>
        <w:t xml:space="preserve">, </w:t>
      </w:r>
      <w:r w:rsidRPr="00075867">
        <w:rPr>
          <w:rFonts w:ascii="Times New Roman" w:hAnsi="Times New Roman" w:hint="eastAsia"/>
          <w:lang w:val="sr-Cyrl-CS"/>
        </w:rPr>
        <w:t>окретнице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уређење</w:t>
      </w:r>
      <w:r w:rsidRPr="00075867">
        <w:rPr>
          <w:rFonts w:ascii="Times New Roman" w:hAnsi="Times New Roman"/>
          <w:lang w:val="sr-Cyrl-CS"/>
        </w:rPr>
        <w:t xml:space="preserve"> </w:t>
      </w:r>
      <w:r w:rsidRPr="00075867">
        <w:rPr>
          <w:rFonts w:ascii="Times New Roman" w:hAnsi="Times New Roman" w:hint="eastAsia"/>
          <w:lang w:val="sr-Cyrl-CS"/>
        </w:rPr>
        <w:t>платоа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ватрогасна</w:t>
      </w:r>
      <w:r w:rsidRPr="00075867">
        <w:rPr>
          <w:rFonts w:ascii="Times New Roman" w:hAnsi="Times New Roman"/>
          <w:lang w:val="sr-Cyrl-CS"/>
        </w:rPr>
        <w:t xml:space="preserve"> </w:t>
      </w:r>
      <w:r w:rsidRPr="00075867">
        <w:rPr>
          <w:rFonts w:ascii="Times New Roman" w:hAnsi="Times New Roman" w:hint="eastAsia"/>
          <w:lang w:val="sr-Cyrl-CS"/>
        </w:rPr>
        <w:t>возила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близини</w:t>
      </w:r>
      <w:r w:rsidRPr="00075867">
        <w:rPr>
          <w:rFonts w:ascii="Times New Roman" w:hAnsi="Times New Roman"/>
          <w:lang w:val="sr-Cyrl-CS"/>
        </w:rPr>
        <w:t xml:space="preserve"> </w:t>
      </w:r>
      <w:r w:rsidRPr="00075867">
        <w:rPr>
          <w:rFonts w:ascii="Times New Roman" w:hAnsi="Times New Roman" w:hint="eastAsia"/>
          <w:lang w:val="sr-Cyrl-CS"/>
        </w:rPr>
        <w:t>објекта</w:t>
      </w:r>
      <w:r w:rsidRPr="00075867">
        <w:rPr>
          <w:rFonts w:ascii="Times New Roman" w:hAnsi="Times New Roman"/>
          <w:lang w:val="sr-Cyrl-CS"/>
        </w:rPr>
        <w:t xml:space="preserve"> </w:t>
      </w:r>
      <w:r w:rsidRPr="00075867">
        <w:rPr>
          <w:rFonts w:ascii="Times New Roman" w:hAnsi="Times New Roman" w:hint="eastAsia"/>
          <w:lang w:val="sr-Cyrl-CS"/>
        </w:rPr>
        <w:t>повећаног</w:t>
      </w:r>
      <w:r w:rsidRPr="00075867">
        <w:rPr>
          <w:rFonts w:ascii="Times New Roman" w:hAnsi="Times New Roman"/>
          <w:lang w:val="sr-Cyrl-CS"/>
        </w:rPr>
        <w:t xml:space="preserve"> </w:t>
      </w:r>
      <w:r w:rsidRPr="00075867">
        <w:rPr>
          <w:rFonts w:ascii="Times New Roman" w:hAnsi="Times New Roman" w:hint="eastAsia"/>
          <w:lang w:val="sr-Cyrl-CS"/>
        </w:rPr>
        <w:t>ризика</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8/95).</w:t>
      </w:r>
    </w:p>
    <w:p w14:paraId="5D7D6244" w14:textId="274D3780" w:rsidR="00075867" w:rsidRPr="00075867" w:rsidRDefault="00075867" w:rsidP="00075867">
      <w:pPr>
        <w:ind w:firstLine="540"/>
        <w:rPr>
          <w:rFonts w:ascii="Times New Roman" w:hAnsi="Times New Roman"/>
          <w:lang w:val="sr-Cyrl-CS"/>
        </w:rPr>
      </w:pPr>
      <w:r w:rsidRPr="00075867">
        <w:rPr>
          <w:rFonts w:ascii="Times New Roman" w:hAnsi="Times New Roman"/>
        </w:rPr>
        <w:t>За поједине објекте и просторе за које се то захтева посебним прописима или локацијским условима, п</w:t>
      </w:r>
      <w:r w:rsidRPr="00075867">
        <w:rPr>
          <w:rFonts w:ascii="Times New Roman" w:hAnsi="Times New Roman" w:hint="eastAsia"/>
          <w:lang w:val="sr-Cyrl-CS"/>
        </w:rPr>
        <w:t>редвидети</w:t>
      </w:r>
      <w:r w:rsidRPr="00075867">
        <w:rPr>
          <w:rFonts w:ascii="Times New Roman" w:hAnsi="Times New Roman"/>
          <w:lang w:val="sr-Cyrl-CS"/>
        </w:rPr>
        <w:t xml:space="preserve"> </w:t>
      </w:r>
      <w:r w:rsidRPr="00075867">
        <w:rPr>
          <w:rFonts w:ascii="Times New Roman" w:hAnsi="Times New Roman" w:hint="eastAsia"/>
          <w:lang w:val="sr-Cyrl-CS"/>
        </w:rPr>
        <w:t>хидрантску</w:t>
      </w:r>
      <w:r w:rsidRPr="00075867">
        <w:rPr>
          <w:rFonts w:ascii="Times New Roman" w:hAnsi="Times New Roman"/>
          <w:lang w:val="sr-Cyrl-CS"/>
        </w:rPr>
        <w:t xml:space="preserve"> </w:t>
      </w:r>
      <w:r w:rsidRPr="00075867">
        <w:rPr>
          <w:rFonts w:ascii="Times New Roman" w:hAnsi="Times New Roman" w:hint="eastAsia"/>
          <w:lang w:val="sr-Cyrl-CS"/>
        </w:rPr>
        <w:t>мрежу</w:t>
      </w:r>
      <w:r w:rsidRPr="00075867">
        <w:rPr>
          <w:rFonts w:ascii="Times New Roman" w:hAnsi="Times New Roman"/>
          <w:lang w:val="sr-Cyrl-CS"/>
        </w:rPr>
        <w:t xml:space="preserve"> </w:t>
      </w:r>
      <w:r w:rsidRPr="00075867">
        <w:rPr>
          <w:rFonts w:ascii="Times New Roman" w:hAnsi="Times New Roman" w:hint="eastAsia"/>
          <w:lang w:val="sr-Cyrl-CS"/>
        </w:rPr>
        <w:t>сходно</w:t>
      </w:r>
      <w:r w:rsidRPr="00075867">
        <w:rPr>
          <w:rFonts w:ascii="Times New Roman" w:hAnsi="Times New Roman"/>
          <w:lang w:val="sr-Cyrl-CS"/>
        </w:rPr>
        <w:t xml:space="preserve"> </w:t>
      </w:r>
      <w:r w:rsidRPr="00075867">
        <w:rPr>
          <w:rFonts w:ascii="Times New Roman" w:hAnsi="Times New Roman" w:hint="eastAsia"/>
          <w:lang w:val="sr-Cyrl-CS"/>
        </w:rPr>
        <w:t>Правилнику</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инсталације</w:t>
      </w:r>
      <w:r w:rsidRPr="00075867">
        <w:rPr>
          <w:rFonts w:ascii="Times New Roman" w:hAnsi="Times New Roman"/>
          <w:lang w:val="sr-Cyrl-CS"/>
        </w:rPr>
        <w:t xml:space="preserve"> </w:t>
      </w:r>
      <w:r w:rsidRPr="00075867">
        <w:rPr>
          <w:rFonts w:ascii="Times New Roman" w:hAnsi="Times New Roman" w:hint="eastAsia"/>
          <w:lang w:val="sr-Cyrl-CS"/>
        </w:rPr>
        <w:t>хидрантске</w:t>
      </w:r>
      <w:r w:rsidRPr="00075867">
        <w:rPr>
          <w:rFonts w:ascii="Times New Roman" w:hAnsi="Times New Roman"/>
          <w:lang w:val="sr-Cyrl-CS"/>
        </w:rPr>
        <w:t xml:space="preserve"> </w:t>
      </w:r>
      <w:r w:rsidRPr="00075867">
        <w:rPr>
          <w:rFonts w:ascii="Times New Roman" w:hAnsi="Times New Roman" w:hint="eastAsia"/>
          <w:lang w:val="sr-Cyrl-CS"/>
        </w:rPr>
        <w:t>мреже</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гашење</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003C1FDD">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3/18).</w:t>
      </w:r>
    </w:p>
    <w:p w14:paraId="2E2FBDF2"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Објекти</w:t>
      </w: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реализовани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електричне</w:t>
      </w:r>
      <w:r w:rsidRPr="00075867">
        <w:rPr>
          <w:rFonts w:ascii="Times New Roman" w:hAnsi="Times New Roman"/>
          <w:lang w:val="sr-Cyrl-CS"/>
        </w:rPr>
        <w:t xml:space="preserve"> </w:t>
      </w:r>
      <w:r w:rsidRPr="00075867">
        <w:rPr>
          <w:rFonts w:ascii="Times New Roman" w:hAnsi="Times New Roman" w:hint="eastAsia"/>
          <w:lang w:val="sr-Cyrl-CS"/>
        </w:rPr>
        <w:t>инсталације</w:t>
      </w:r>
      <w:r w:rsidRPr="00075867">
        <w:rPr>
          <w:rFonts w:ascii="Times New Roman" w:hAnsi="Times New Roman"/>
          <w:lang w:val="sr-Cyrl-CS"/>
        </w:rPr>
        <w:t xml:space="preserve"> </w:t>
      </w:r>
      <w:r w:rsidRPr="00075867">
        <w:rPr>
          <w:rFonts w:ascii="Times New Roman" w:hAnsi="Times New Roman" w:hint="eastAsia"/>
          <w:lang w:val="sr-Cyrl-CS"/>
        </w:rPr>
        <w:t>ниског</w:t>
      </w:r>
      <w:r w:rsidRPr="00075867">
        <w:rPr>
          <w:rFonts w:ascii="Times New Roman" w:hAnsi="Times New Roman"/>
          <w:lang w:val="sr-Cyrl-CS"/>
        </w:rPr>
        <w:t xml:space="preserve"> </w:t>
      </w:r>
      <w:r w:rsidRPr="00075867">
        <w:rPr>
          <w:rFonts w:ascii="Times New Roman" w:hAnsi="Times New Roman" w:hint="eastAsia"/>
          <w:lang w:val="sr-Cyrl-CS"/>
        </w:rPr>
        <w:t>напона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53/88 </w:t>
      </w:r>
      <w:r w:rsidRPr="00075867">
        <w:rPr>
          <w:rFonts w:ascii="Times New Roman" w:hAnsi="Times New Roman" w:hint="eastAsia"/>
          <w:lang w:val="sr-Cyrl-CS"/>
        </w:rPr>
        <w:t>и</w:t>
      </w:r>
      <w:r w:rsidRPr="00075867">
        <w:rPr>
          <w:rFonts w:ascii="Times New Roman" w:hAnsi="Times New Roman"/>
          <w:lang w:val="sr-Cyrl-CS"/>
        </w:rPr>
        <w:t xml:space="preserve"> 54/88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28/95)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заштиту</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атмосферског</w:t>
      </w:r>
      <w:r w:rsidRPr="00075867">
        <w:rPr>
          <w:rFonts w:ascii="Times New Roman" w:hAnsi="Times New Roman"/>
          <w:lang w:val="sr-Cyrl-CS"/>
        </w:rPr>
        <w:t xml:space="preserve"> </w:t>
      </w:r>
      <w:r w:rsidRPr="00075867">
        <w:rPr>
          <w:rFonts w:ascii="Times New Roman" w:hAnsi="Times New Roman" w:hint="eastAsia"/>
          <w:lang w:val="sr-Cyrl-CS"/>
        </w:rPr>
        <w:t>пражњења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11/96).</w:t>
      </w:r>
    </w:p>
    <w:p w14:paraId="7896AE53"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Објекти</w:t>
      </w: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реализовани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захтевима</w:t>
      </w:r>
      <w:r w:rsidRPr="00075867">
        <w:rPr>
          <w:rFonts w:ascii="Times New Roman" w:hAnsi="Times New Roman"/>
          <w:lang w:val="sr-Cyrl-CS"/>
        </w:rPr>
        <w:t xml:space="preserve"> </w:t>
      </w:r>
      <w:r w:rsidRPr="00075867">
        <w:rPr>
          <w:rFonts w:ascii="Times New Roman" w:hAnsi="Times New Roman" w:hint="eastAsia"/>
          <w:lang w:val="sr-Cyrl-CS"/>
        </w:rPr>
        <w:t>безбедности</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спољних</w:t>
      </w:r>
      <w:r w:rsidRPr="00075867">
        <w:rPr>
          <w:rFonts w:ascii="Times New Roman" w:hAnsi="Times New Roman"/>
          <w:lang w:val="sr-Cyrl-CS"/>
        </w:rPr>
        <w:t xml:space="preserve"> </w:t>
      </w:r>
      <w:r w:rsidRPr="00075867">
        <w:rPr>
          <w:rFonts w:ascii="Times New Roman" w:hAnsi="Times New Roman" w:hint="eastAsia"/>
          <w:lang w:val="sr-Cyrl-CS"/>
        </w:rPr>
        <w:t>зидова</w:t>
      </w:r>
      <w:r w:rsidRPr="00075867">
        <w:rPr>
          <w:rFonts w:ascii="Times New Roman" w:hAnsi="Times New Roman"/>
          <w:lang w:val="sr-Cyrl-CS"/>
        </w:rPr>
        <w:t xml:space="preserve"> </w:t>
      </w:r>
      <w:r w:rsidRPr="00075867">
        <w:rPr>
          <w:rFonts w:ascii="Times New Roman" w:hAnsi="Times New Roman" w:hint="eastAsia"/>
          <w:lang w:val="sr-Cyrl-CS"/>
        </w:rPr>
        <w:t>зграда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гласник</w:t>
      </w:r>
      <w:r w:rsidRPr="00075867">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59/16, 36/17 </w:t>
      </w:r>
      <w:r w:rsidRPr="00075867">
        <w:rPr>
          <w:rFonts w:ascii="Times New Roman" w:hAnsi="Times New Roman" w:hint="eastAsia"/>
          <w:lang w:val="sr-Cyrl-CS"/>
        </w:rPr>
        <w:t>и</w:t>
      </w:r>
      <w:r w:rsidRPr="00075867">
        <w:rPr>
          <w:rFonts w:ascii="Times New Roman" w:hAnsi="Times New Roman"/>
          <w:lang w:val="sr-Cyrl-CS"/>
        </w:rPr>
        <w:t xml:space="preserve"> 6/19).</w:t>
      </w:r>
    </w:p>
    <w:p w14:paraId="47AA95F2"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Системе</w:t>
      </w:r>
      <w:r w:rsidRPr="00075867">
        <w:rPr>
          <w:rFonts w:ascii="Times New Roman" w:hAnsi="Times New Roman"/>
          <w:lang w:val="sr-Cyrl-CS"/>
        </w:rPr>
        <w:t xml:space="preserve"> </w:t>
      </w:r>
      <w:r w:rsidRPr="00075867">
        <w:rPr>
          <w:rFonts w:ascii="Times New Roman" w:hAnsi="Times New Roman" w:hint="eastAsia"/>
          <w:lang w:val="sr-Cyrl-CS"/>
        </w:rPr>
        <w:t>вентилације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климатизације</w:t>
      </w:r>
      <w:r w:rsidRPr="00075867">
        <w:rPr>
          <w:rFonts w:ascii="Times New Roman" w:hAnsi="Times New Roman"/>
          <w:lang w:val="sr-Cyrl-CS"/>
        </w:rPr>
        <w:t xml:space="preserve"> </w:t>
      </w:r>
      <w:r w:rsidRPr="00075867">
        <w:rPr>
          <w:rFonts w:ascii="Times New Roman" w:hAnsi="Times New Roman" w:hint="eastAsia"/>
          <w:lang w:val="sr-Cyrl-CS"/>
        </w:rPr>
        <w:t>предвидети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системе</w:t>
      </w:r>
      <w:r w:rsidRPr="00075867">
        <w:rPr>
          <w:rFonts w:ascii="Times New Roman" w:hAnsi="Times New Roman"/>
          <w:lang w:val="sr-Cyrl-CS"/>
        </w:rPr>
        <w:t xml:space="preserve"> </w:t>
      </w:r>
      <w:r w:rsidRPr="00075867">
        <w:rPr>
          <w:rFonts w:ascii="Times New Roman" w:hAnsi="Times New Roman" w:hint="eastAsia"/>
          <w:lang w:val="sr-Cyrl-CS"/>
        </w:rPr>
        <w:t>вентилације</w:t>
      </w:r>
      <w:r w:rsidRPr="00075867">
        <w:rPr>
          <w:rFonts w:ascii="Times New Roman" w:hAnsi="Times New Roman"/>
          <w:lang w:val="sr-Cyrl-CS"/>
        </w:rPr>
        <w:t xml:space="preserve"> </w:t>
      </w:r>
      <w:r w:rsidRPr="00075867">
        <w:rPr>
          <w:rFonts w:ascii="Times New Roman" w:hAnsi="Times New Roman" w:hint="eastAsia"/>
          <w:lang w:val="sr-Cyrl-CS"/>
        </w:rPr>
        <w:t>или</w:t>
      </w:r>
      <w:r w:rsidRPr="00075867">
        <w:rPr>
          <w:rFonts w:ascii="Times New Roman" w:hAnsi="Times New Roman"/>
          <w:lang w:val="sr-Cyrl-CS"/>
        </w:rPr>
        <w:t xml:space="preserve"> </w:t>
      </w:r>
      <w:r w:rsidRPr="00075867">
        <w:rPr>
          <w:rFonts w:ascii="Times New Roman" w:hAnsi="Times New Roman" w:hint="eastAsia"/>
          <w:lang w:val="sr-Cyrl-CS"/>
        </w:rPr>
        <w:t>климатизацију</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.38/89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.118/14).</w:t>
      </w:r>
    </w:p>
    <w:p w14:paraId="76473F0D"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Објекти</w:t>
      </w: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реализовани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системе</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одвођење</w:t>
      </w:r>
      <w:r w:rsidRPr="00075867">
        <w:rPr>
          <w:rFonts w:ascii="Times New Roman" w:hAnsi="Times New Roman"/>
          <w:lang w:val="sr-Cyrl-CS"/>
        </w:rPr>
        <w:t xml:space="preserve"> </w:t>
      </w:r>
      <w:r w:rsidRPr="00075867">
        <w:rPr>
          <w:rFonts w:ascii="Times New Roman" w:hAnsi="Times New Roman" w:hint="eastAsia"/>
          <w:lang w:val="sr-Cyrl-CS"/>
        </w:rPr>
        <w:t>дима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топлоте</w:t>
      </w:r>
      <w:r w:rsidRPr="00075867">
        <w:rPr>
          <w:rFonts w:ascii="Times New Roman" w:hAnsi="Times New Roman"/>
          <w:lang w:val="sr-Cyrl-CS"/>
        </w:rPr>
        <w:t xml:space="preserve"> </w:t>
      </w:r>
      <w:r w:rsidRPr="00075867">
        <w:rPr>
          <w:rFonts w:ascii="Times New Roman" w:hAnsi="Times New Roman" w:hint="eastAsia"/>
          <w:lang w:val="sr-Cyrl-CS"/>
        </w:rPr>
        <w:t>насталих</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пожару</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45/83)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ЕН</w:t>
      </w:r>
      <w:r w:rsidRPr="00075867">
        <w:rPr>
          <w:rFonts w:ascii="Times New Roman" w:hAnsi="Times New Roman"/>
          <w:lang w:val="sr-Cyrl-CS"/>
        </w:rPr>
        <w:t xml:space="preserve"> 1366,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ЕН</w:t>
      </w:r>
      <w:r w:rsidRPr="00075867">
        <w:rPr>
          <w:rFonts w:ascii="Times New Roman" w:hAnsi="Times New Roman"/>
          <w:lang w:val="sr-Cyrl-CS"/>
        </w:rPr>
        <w:t xml:space="preserve"> 12101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др</w:t>
      </w:r>
      <w:r w:rsidRPr="00075867">
        <w:rPr>
          <w:rFonts w:ascii="Times New Roman" w:hAnsi="Times New Roman"/>
          <w:lang w:val="sr-Cyrl-CS"/>
        </w:rPr>
        <w:t>.</w:t>
      </w:r>
    </w:p>
    <w:p w14:paraId="264AC345"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rPr>
        <w:t>Е</w:t>
      </w:r>
      <w:r w:rsidRPr="00075867">
        <w:rPr>
          <w:rFonts w:ascii="Times New Roman" w:hAnsi="Times New Roman" w:hint="eastAsia"/>
          <w:lang w:val="sr-Cyrl-CS"/>
        </w:rPr>
        <w:t>лектроенергетски</w:t>
      </w:r>
      <w:r w:rsidRPr="00075867">
        <w:rPr>
          <w:rFonts w:ascii="Times New Roman" w:hAnsi="Times New Roman"/>
          <w:lang w:val="sr-Cyrl-CS"/>
        </w:rPr>
        <w:t xml:space="preserve"> </w:t>
      </w:r>
      <w:r w:rsidRPr="00075867">
        <w:rPr>
          <w:rFonts w:ascii="Times New Roman" w:hAnsi="Times New Roman" w:hint="eastAsia"/>
          <w:lang w:val="sr-Cyrl-CS"/>
        </w:rPr>
        <w:t>објекти</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постројења</w:t>
      </w: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rPr>
        <w:t>изграђени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заштиту</w:t>
      </w:r>
      <w:r w:rsidRPr="00075867">
        <w:rPr>
          <w:rFonts w:ascii="Times New Roman" w:hAnsi="Times New Roman"/>
          <w:lang w:val="sr-Cyrl-CS"/>
        </w:rPr>
        <w:t xml:space="preserve"> </w:t>
      </w:r>
      <w:r w:rsidRPr="00075867">
        <w:rPr>
          <w:rFonts w:ascii="Times New Roman" w:hAnsi="Times New Roman" w:hint="eastAsia"/>
          <w:lang w:val="sr-Cyrl-CS"/>
        </w:rPr>
        <w:t>електроенергетских</w:t>
      </w:r>
      <w:r w:rsidRPr="00075867">
        <w:rPr>
          <w:rFonts w:ascii="Times New Roman" w:hAnsi="Times New Roman"/>
          <w:lang w:val="sr-Cyrl-CS"/>
        </w:rPr>
        <w:t xml:space="preserve"> </w:t>
      </w:r>
      <w:r w:rsidRPr="00075867">
        <w:rPr>
          <w:rFonts w:ascii="Times New Roman" w:hAnsi="Times New Roman" w:hint="eastAsia"/>
          <w:lang w:val="sr-Cyrl-CS"/>
        </w:rPr>
        <w:t>постројења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уређаја</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.74/90),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заштиту</w:t>
      </w:r>
      <w:r w:rsidRPr="00075867">
        <w:rPr>
          <w:rFonts w:ascii="Times New Roman" w:hAnsi="Times New Roman"/>
          <w:lang w:val="sr-Cyrl-CS"/>
        </w:rPr>
        <w:t xml:space="preserve"> </w:t>
      </w:r>
      <w:r w:rsidRPr="00075867">
        <w:rPr>
          <w:rFonts w:ascii="Times New Roman" w:hAnsi="Times New Roman" w:hint="eastAsia"/>
          <w:lang w:val="sr-Cyrl-CS"/>
        </w:rPr>
        <w:t>нисконапонских</w:t>
      </w:r>
      <w:r w:rsidRPr="00075867">
        <w:rPr>
          <w:rFonts w:ascii="Times New Roman" w:hAnsi="Times New Roman"/>
          <w:lang w:val="sr-Cyrl-CS"/>
        </w:rPr>
        <w:t xml:space="preserve"> </w:t>
      </w:r>
      <w:r w:rsidRPr="00075867">
        <w:rPr>
          <w:rFonts w:ascii="Times New Roman" w:hAnsi="Times New Roman" w:hint="eastAsia"/>
          <w:lang w:val="sr-Cyrl-CS"/>
        </w:rPr>
        <w:t>мрежа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припадајућих</w:t>
      </w:r>
      <w:r w:rsidRPr="00075867">
        <w:rPr>
          <w:rFonts w:ascii="Times New Roman" w:hAnsi="Times New Roman"/>
          <w:lang w:val="sr-Cyrl-CS"/>
        </w:rPr>
        <w:t xml:space="preserve"> </w:t>
      </w:r>
      <w:r w:rsidRPr="00075867">
        <w:rPr>
          <w:rFonts w:ascii="Times New Roman" w:hAnsi="Times New Roman" w:hint="eastAsia"/>
          <w:lang w:val="sr-Cyrl-CS"/>
        </w:rPr>
        <w:t>трафостаница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13/78)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изменама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допунама</w:t>
      </w:r>
      <w:r w:rsidRPr="00075867">
        <w:rPr>
          <w:rFonts w:ascii="Times New Roman" w:hAnsi="Times New Roman"/>
          <w:lang w:val="sr-Cyrl-CS"/>
        </w:rPr>
        <w:t xml:space="preserve"> </w:t>
      </w:r>
      <w:r w:rsidRPr="00075867">
        <w:rPr>
          <w:rFonts w:ascii="Times New Roman" w:hAnsi="Times New Roman" w:hint="eastAsia"/>
          <w:lang w:val="sr-Cyrl-CS"/>
        </w:rPr>
        <w:t>техничких</w:t>
      </w:r>
      <w:r w:rsidRPr="00075867">
        <w:rPr>
          <w:rFonts w:ascii="Times New Roman" w:hAnsi="Times New Roman"/>
          <w:lang w:val="sr-Cyrl-CS"/>
        </w:rPr>
        <w:t xml:space="preserve"> </w:t>
      </w:r>
      <w:r w:rsidRPr="00075867">
        <w:rPr>
          <w:rFonts w:ascii="Times New Roman" w:hAnsi="Times New Roman" w:hint="eastAsia"/>
          <w:lang w:val="sr-Cyrl-CS"/>
        </w:rPr>
        <w:t>норматива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заштиту</w:t>
      </w:r>
      <w:r w:rsidRPr="00075867">
        <w:rPr>
          <w:rFonts w:ascii="Times New Roman" w:hAnsi="Times New Roman"/>
          <w:lang w:val="sr-Cyrl-CS"/>
        </w:rPr>
        <w:t xml:space="preserve"> </w:t>
      </w:r>
      <w:r w:rsidRPr="00075867">
        <w:rPr>
          <w:rFonts w:ascii="Times New Roman" w:hAnsi="Times New Roman" w:hint="eastAsia"/>
          <w:lang w:val="sr-Cyrl-CS"/>
        </w:rPr>
        <w:t>нисконапонских</w:t>
      </w:r>
      <w:r w:rsidRPr="00075867">
        <w:rPr>
          <w:rFonts w:ascii="Times New Roman" w:hAnsi="Times New Roman"/>
          <w:lang w:val="sr-Cyrl-CS"/>
        </w:rPr>
        <w:t xml:space="preserve"> </w:t>
      </w:r>
      <w:r w:rsidRPr="00075867">
        <w:rPr>
          <w:rFonts w:ascii="Times New Roman" w:hAnsi="Times New Roman" w:hint="eastAsia"/>
          <w:lang w:val="sr-Cyrl-CS"/>
        </w:rPr>
        <w:t>мрежа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припадајућих</w:t>
      </w:r>
      <w:r w:rsidRPr="00075867">
        <w:rPr>
          <w:rFonts w:ascii="Times New Roman" w:hAnsi="Times New Roman"/>
          <w:lang w:val="sr-Cyrl-CS"/>
        </w:rPr>
        <w:t xml:space="preserve"> </w:t>
      </w:r>
      <w:r w:rsidRPr="00075867">
        <w:rPr>
          <w:rFonts w:ascii="Times New Roman" w:hAnsi="Times New Roman" w:hint="eastAsia"/>
          <w:lang w:val="sr-Cyrl-CS"/>
        </w:rPr>
        <w:t>трафостаница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37/95).</w:t>
      </w:r>
    </w:p>
    <w:p w14:paraId="1D31F720"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Нисконапонски надземни водови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реализовани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изградњу</w:t>
      </w:r>
      <w:r w:rsidRPr="00075867">
        <w:rPr>
          <w:rFonts w:ascii="Times New Roman" w:hAnsi="Times New Roman"/>
          <w:lang w:val="sr-Cyrl-CS"/>
        </w:rPr>
        <w:t xml:space="preserve"> </w:t>
      </w:r>
      <w:r w:rsidRPr="00075867">
        <w:rPr>
          <w:rFonts w:ascii="Times New Roman" w:hAnsi="Times New Roman" w:hint="eastAsia"/>
          <w:lang w:val="sr-Cyrl-CS"/>
        </w:rPr>
        <w:t>нисконапонских</w:t>
      </w:r>
      <w:r w:rsidRPr="00075867">
        <w:rPr>
          <w:rFonts w:ascii="Times New Roman" w:hAnsi="Times New Roman"/>
          <w:lang w:val="sr-Cyrl-CS"/>
        </w:rPr>
        <w:t xml:space="preserve"> </w:t>
      </w:r>
      <w:r w:rsidRPr="00075867">
        <w:rPr>
          <w:rFonts w:ascii="Times New Roman" w:hAnsi="Times New Roman" w:hint="eastAsia"/>
          <w:lang w:val="sr-Cyrl-CS"/>
        </w:rPr>
        <w:t>надземних</w:t>
      </w:r>
      <w:r w:rsidRPr="00075867">
        <w:rPr>
          <w:rFonts w:ascii="Times New Roman" w:hAnsi="Times New Roman"/>
          <w:lang w:val="sr-Cyrl-CS"/>
        </w:rPr>
        <w:t xml:space="preserve"> </w:t>
      </w:r>
      <w:r w:rsidRPr="00075867">
        <w:rPr>
          <w:rFonts w:ascii="Times New Roman" w:hAnsi="Times New Roman" w:hint="eastAsia"/>
          <w:lang w:val="sr-Cyrl-CS"/>
        </w:rPr>
        <w:t>водова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06/92)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изградњу</w:t>
      </w:r>
      <w:r w:rsidRPr="00075867">
        <w:rPr>
          <w:rFonts w:ascii="Times New Roman" w:hAnsi="Times New Roman"/>
          <w:lang w:val="sr-Cyrl-CS"/>
        </w:rPr>
        <w:t xml:space="preserve"> </w:t>
      </w:r>
      <w:r w:rsidRPr="00075867">
        <w:rPr>
          <w:rFonts w:ascii="Times New Roman" w:hAnsi="Times New Roman" w:hint="eastAsia"/>
          <w:lang w:val="sr-Cyrl-CS"/>
        </w:rPr>
        <w:t>надземних</w:t>
      </w:r>
      <w:r w:rsidRPr="00075867">
        <w:rPr>
          <w:rFonts w:ascii="Times New Roman" w:hAnsi="Times New Roman"/>
          <w:lang w:val="sr-Cyrl-CS"/>
        </w:rPr>
        <w:t xml:space="preserve"> </w:t>
      </w:r>
      <w:r w:rsidRPr="00075867">
        <w:rPr>
          <w:rFonts w:ascii="Times New Roman" w:hAnsi="Times New Roman" w:hint="eastAsia"/>
          <w:lang w:val="sr-Cyrl-CS"/>
        </w:rPr>
        <w:t>електроенергетских</w:t>
      </w:r>
      <w:r w:rsidRPr="00075867">
        <w:rPr>
          <w:rFonts w:ascii="Times New Roman" w:hAnsi="Times New Roman"/>
          <w:lang w:val="sr-Cyrl-CS"/>
        </w:rPr>
        <w:t xml:space="preserve"> </w:t>
      </w:r>
      <w:r w:rsidRPr="00075867">
        <w:rPr>
          <w:rFonts w:ascii="Times New Roman" w:hAnsi="Times New Roman" w:hint="eastAsia"/>
          <w:lang w:val="sr-Cyrl-CS"/>
        </w:rPr>
        <w:t>водова</w:t>
      </w:r>
      <w:r w:rsidRPr="00075867">
        <w:rPr>
          <w:rFonts w:ascii="Times New Roman" w:hAnsi="Times New Roman"/>
          <w:lang w:val="sr-Cyrl-CS"/>
        </w:rPr>
        <w:t xml:space="preserve"> </w:t>
      </w:r>
      <w:r w:rsidRPr="00075867">
        <w:rPr>
          <w:rFonts w:ascii="Times New Roman" w:hAnsi="Times New Roman" w:hint="eastAsia"/>
          <w:lang w:val="sr-Cyrl-CS"/>
        </w:rPr>
        <w:t>називног</w:t>
      </w:r>
      <w:r w:rsidRPr="00075867">
        <w:rPr>
          <w:rFonts w:ascii="Times New Roman" w:hAnsi="Times New Roman"/>
          <w:lang w:val="sr-Cyrl-CS"/>
        </w:rPr>
        <w:t xml:space="preserve"> </w:t>
      </w:r>
      <w:r w:rsidRPr="00075867">
        <w:rPr>
          <w:rFonts w:ascii="Times New Roman" w:hAnsi="Times New Roman" w:hint="eastAsia"/>
          <w:lang w:val="sr-Cyrl-CS"/>
        </w:rPr>
        <w:t>напона</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1kV </w:t>
      </w:r>
      <w:r w:rsidRPr="00075867">
        <w:rPr>
          <w:rFonts w:ascii="Times New Roman" w:hAnsi="Times New Roman" w:hint="eastAsia"/>
          <w:lang w:val="sr-Cyrl-CS"/>
        </w:rPr>
        <w:t>до</w:t>
      </w:r>
      <w:r w:rsidRPr="00075867">
        <w:rPr>
          <w:rFonts w:ascii="Times New Roman" w:hAnsi="Times New Roman"/>
          <w:lang w:val="sr-Cyrl-CS"/>
        </w:rPr>
        <w:t xml:space="preserve"> 400kV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 65/88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18/92).</w:t>
      </w:r>
    </w:p>
    <w:p w14:paraId="20E23DED"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Реализовати</w:t>
      </w:r>
      <w:r w:rsidRPr="00075867">
        <w:rPr>
          <w:rFonts w:ascii="Times New Roman" w:hAnsi="Times New Roman"/>
          <w:lang w:val="sr-Cyrl-CS"/>
        </w:rPr>
        <w:t xml:space="preserve"> </w:t>
      </w:r>
      <w:r w:rsidRPr="00075867">
        <w:rPr>
          <w:rFonts w:ascii="Times New Roman" w:hAnsi="Times New Roman" w:hint="eastAsia"/>
          <w:lang w:val="sr-Cyrl-CS"/>
        </w:rPr>
        <w:t>изградњу</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стабилну</w:t>
      </w:r>
      <w:r w:rsidRPr="00075867">
        <w:rPr>
          <w:rFonts w:ascii="Times New Roman" w:hAnsi="Times New Roman"/>
          <w:lang w:val="sr-Cyrl-CS"/>
        </w:rPr>
        <w:t xml:space="preserve"> </w:t>
      </w:r>
      <w:r w:rsidRPr="00075867">
        <w:rPr>
          <w:rFonts w:ascii="Times New Roman" w:hAnsi="Times New Roman" w:hint="eastAsia"/>
          <w:lang w:val="sr-Cyrl-CS"/>
        </w:rPr>
        <w:t>инсталацију</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дојаву</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.87/93)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ЕН</w:t>
      </w:r>
      <w:r w:rsidRPr="00075867">
        <w:rPr>
          <w:rFonts w:ascii="Times New Roman" w:hAnsi="Times New Roman"/>
          <w:lang w:val="sr-Cyrl-CS"/>
        </w:rPr>
        <w:t xml:space="preserve"> 54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др</w:t>
      </w:r>
      <w:r w:rsidRPr="00075867">
        <w:rPr>
          <w:rFonts w:ascii="Times New Roman" w:hAnsi="Times New Roman"/>
          <w:lang w:val="sr-Cyrl-CS"/>
        </w:rPr>
        <w:t xml:space="preserve">. </w:t>
      </w:r>
      <w:r w:rsidRPr="00075867">
        <w:rPr>
          <w:rFonts w:ascii="Times New Roman" w:hAnsi="Times New Roman" w:hint="eastAsia"/>
          <w:lang w:val="sr-Cyrl-CS"/>
        </w:rPr>
        <w:t>Уколико</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предвиђа</w:t>
      </w:r>
      <w:r w:rsidRPr="00075867">
        <w:rPr>
          <w:rFonts w:ascii="Times New Roman" w:hAnsi="Times New Roman"/>
          <w:lang w:val="sr-Cyrl-CS"/>
        </w:rPr>
        <w:t xml:space="preserve"> </w:t>
      </w:r>
      <w:r w:rsidRPr="00075867">
        <w:rPr>
          <w:rFonts w:ascii="Times New Roman" w:hAnsi="Times New Roman" w:hint="eastAsia"/>
          <w:lang w:val="sr-Cyrl-CS"/>
        </w:rPr>
        <w:t>уградња</w:t>
      </w:r>
      <w:r w:rsidRPr="00075867">
        <w:rPr>
          <w:rFonts w:ascii="Times New Roman" w:hAnsi="Times New Roman"/>
          <w:lang w:val="sr-Cyrl-CS"/>
        </w:rPr>
        <w:t xml:space="preserve"> </w:t>
      </w:r>
      <w:r w:rsidRPr="00075867">
        <w:rPr>
          <w:rFonts w:ascii="Times New Roman" w:hAnsi="Times New Roman" w:hint="eastAsia"/>
          <w:lang w:val="sr-Cyrl-CS"/>
        </w:rPr>
        <w:t>стабилне</w:t>
      </w:r>
      <w:r w:rsidRPr="00075867">
        <w:rPr>
          <w:rFonts w:ascii="Times New Roman" w:hAnsi="Times New Roman"/>
          <w:lang w:val="sr-Cyrl-CS"/>
        </w:rPr>
        <w:t xml:space="preserve"> </w:t>
      </w:r>
      <w:r w:rsidRPr="00075867">
        <w:rPr>
          <w:rFonts w:ascii="Times New Roman" w:hAnsi="Times New Roman" w:hint="eastAsia"/>
          <w:lang w:val="sr-Cyrl-CS"/>
        </w:rPr>
        <w:t>инсталације</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гашење</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исту</w:t>
      </w:r>
      <w:r w:rsidRPr="00075867">
        <w:rPr>
          <w:rFonts w:ascii="Times New Roman" w:hAnsi="Times New Roman"/>
          <w:lang w:val="sr-Cyrl-CS"/>
        </w:rPr>
        <w:t xml:space="preserve"> </w:t>
      </w:r>
      <w:r w:rsidRPr="00075867">
        <w:rPr>
          <w:rFonts w:ascii="Times New Roman" w:hAnsi="Times New Roman" w:hint="eastAsia"/>
          <w:lang w:val="sr-Cyrl-CS"/>
        </w:rPr>
        <w:t>предвидети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lastRenderedPageBreak/>
        <w:t>одговарајућим</w:t>
      </w:r>
      <w:r w:rsidRPr="00075867">
        <w:rPr>
          <w:rFonts w:ascii="Times New Roman" w:hAnsi="Times New Roman"/>
          <w:lang w:val="sr-Cyrl-CS"/>
        </w:rPr>
        <w:t xml:space="preserve"> </w:t>
      </w:r>
      <w:r w:rsidRPr="00075867">
        <w:rPr>
          <w:rFonts w:ascii="Times New Roman" w:hAnsi="Times New Roman" w:hint="eastAsia"/>
          <w:lang w:val="sr-Cyrl-CS"/>
        </w:rPr>
        <w:t>стандардима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прописима</w:t>
      </w:r>
      <w:r w:rsidRPr="00075867">
        <w:rPr>
          <w:rFonts w:ascii="Times New Roman" w:hAnsi="Times New Roman"/>
          <w:lang w:val="sr-Cyrl-CS"/>
        </w:rPr>
        <w:t xml:space="preserve">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ЕН</w:t>
      </w:r>
      <w:r w:rsidRPr="00075867">
        <w:rPr>
          <w:rFonts w:ascii="Times New Roman" w:hAnsi="Times New Roman"/>
          <w:lang w:val="sr-Cyrl-CS"/>
        </w:rPr>
        <w:t xml:space="preserve"> 12845,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ЕН</w:t>
      </w:r>
      <w:r w:rsidRPr="00075867">
        <w:rPr>
          <w:rFonts w:ascii="Times New Roman" w:hAnsi="Times New Roman"/>
          <w:lang w:val="sr-Cyrl-CS"/>
        </w:rPr>
        <w:t xml:space="preserve"> 12259,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ЦЕН</w:t>
      </w:r>
      <w:r w:rsidRPr="00075867">
        <w:rPr>
          <w:rFonts w:ascii="Times New Roman" w:hAnsi="Times New Roman"/>
          <w:lang w:val="sr-Cyrl-CS"/>
        </w:rPr>
        <w:t>/</w:t>
      </w:r>
      <w:r w:rsidRPr="00075867">
        <w:rPr>
          <w:rFonts w:ascii="Times New Roman" w:hAnsi="Times New Roman" w:hint="eastAsia"/>
          <w:lang w:val="sr-Cyrl-CS"/>
        </w:rPr>
        <w:t>ТС</w:t>
      </w:r>
      <w:r w:rsidRPr="00075867">
        <w:rPr>
          <w:rFonts w:ascii="Times New Roman" w:hAnsi="Times New Roman"/>
          <w:lang w:val="sr-Cyrl-CS"/>
        </w:rPr>
        <w:t xml:space="preserve"> 14816,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ЦЕН</w:t>
      </w:r>
      <w:r w:rsidRPr="00075867">
        <w:rPr>
          <w:rFonts w:ascii="Times New Roman" w:hAnsi="Times New Roman"/>
          <w:lang w:val="sr-Cyrl-CS"/>
        </w:rPr>
        <w:t>/</w:t>
      </w:r>
      <w:r w:rsidRPr="00075867">
        <w:rPr>
          <w:rFonts w:ascii="Times New Roman" w:hAnsi="Times New Roman" w:hint="eastAsia"/>
          <w:lang w:val="sr-Cyrl-CS"/>
        </w:rPr>
        <w:t>ТС</w:t>
      </w:r>
      <w:r w:rsidRPr="00075867">
        <w:rPr>
          <w:rFonts w:ascii="Times New Roman" w:hAnsi="Times New Roman"/>
          <w:lang w:val="sr-Cyrl-CS"/>
        </w:rPr>
        <w:t xml:space="preserve"> 15176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др</w:t>
      </w:r>
      <w:r w:rsidRPr="00075867">
        <w:rPr>
          <w:rFonts w:ascii="Times New Roman" w:hAnsi="Times New Roman"/>
          <w:lang w:val="sr-Cyrl-CS"/>
        </w:rPr>
        <w:t>).</w:t>
      </w:r>
    </w:p>
    <w:p w14:paraId="226E6286"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Обезбедити</w:t>
      </w:r>
      <w:r w:rsidRPr="00075867">
        <w:rPr>
          <w:rFonts w:ascii="Times New Roman" w:hAnsi="Times New Roman"/>
          <w:lang w:val="sr-Cyrl-CS"/>
        </w:rPr>
        <w:t xml:space="preserve"> </w:t>
      </w:r>
      <w:r w:rsidRPr="00075867">
        <w:rPr>
          <w:rFonts w:ascii="Times New Roman" w:hAnsi="Times New Roman" w:hint="eastAsia"/>
          <w:lang w:val="sr-Cyrl-CS"/>
        </w:rPr>
        <w:t>потребну</w:t>
      </w:r>
      <w:r w:rsidRPr="00075867">
        <w:rPr>
          <w:rFonts w:ascii="Times New Roman" w:hAnsi="Times New Roman"/>
          <w:lang w:val="sr-Cyrl-CS"/>
        </w:rPr>
        <w:t xml:space="preserve"> </w:t>
      </w:r>
      <w:r w:rsidRPr="00075867">
        <w:rPr>
          <w:rFonts w:ascii="Times New Roman" w:hAnsi="Times New Roman" w:hint="eastAsia"/>
          <w:lang w:val="sr-Cyrl-CS"/>
        </w:rPr>
        <w:t>отпорност</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пожар</w:t>
      </w:r>
      <w:r w:rsidRPr="00075867">
        <w:rPr>
          <w:rFonts w:ascii="Times New Roman" w:hAnsi="Times New Roman"/>
          <w:lang w:val="sr-Cyrl-CS"/>
        </w:rPr>
        <w:t xml:space="preserve"> </w:t>
      </w:r>
      <w:r w:rsidRPr="00075867">
        <w:rPr>
          <w:rFonts w:ascii="Times New Roman" w:hAnsi="Times New Roman" w:hint="eastAsia"/>
          <w:lang w:val="sr-Cyrl-CS"/>
        </w:rPr>
        <w:t>конструкције</w:t>
      </w:r>
      <w:r w:rsidRPr="00075867">
        <w:rPr>
          <w:rFonts w:ascii="Times New Roman" w:hAnsi="Times New Roman"/>
          <w:lang w:val="sr-Cyrl-CS"/>
        </w:rPr>
        <w:t xml:space="preserve"> </w:t>
      </w:r>
      <w:r w:rsidRPr="00075867">
        <w:rPr>
          <w:rFonts w:ascii="Times New Roman" w:hAnsi="Times New Roman" w:hint="eastAsia"/>
          <w:lang w:val="sr-Cyrl-CS"/>
        </w:rPr>
        <w:t>објекта</w:t>
      </w:r>
      <w:r w:rsidRPr="00075867">
        <w:rPr>
          <w:rFonts w:ascii="Times New Roman" w:hAnsi="Times New Roman"/>
          <w:lang w:val="sr-Cyrl-CS"/>
        </w:rPr>
        <w:t xml:space="preserve"> (</w:t>
      </w:r>
      <w:r w:rsidRPr="00075867">
        <w:rPr>
          <w:rFonts w:ascii="Times New Roman" w:hAnsi="Times New Roman" w:hint="eastAsia"/>
          <w:lang w:val="sr-Cyrl-CS"/>
        </w:rPr>
        <w:t>зидова</w:t>
      </w:r>
      <w:r w:rsidRPr="00075867">
        <w:rPr>
          <w:rFonts w:ascii="Times New Roman" w:hAnsi="Times New Roman"/>
          <w:lang w:val="sr-Cyrl-CS"/>
        </w:rPr>
        <w:t xml:space="preserve">, </w:t>
      </w:r>
      <w:r w:rsidRPr="00075867">
        <w:rPr>
          <w:rFonts w:ascii="Times New Roman" w:hAnsi="Times New Roman" w:hint="eastAsia"/>
          <w:lang w:val="sr-Cyrl-CS"/>
        </w:rPr>
        <w:t>међуспратне</w:t>
      </w:r>
      <w:r w:rsidRPr="00075867">
        <w:rPr>
          <w:rFonts w:ascii="Times New Roman" w:hAnsi="Times New Roman"/>
          <w:lang w:val="sr-Cyrl-CS"/>
        </w:rPr>
        <w:t xml:space="preserve"> </w:t>
      </w:r>
      <w:r w:rsidRPr="00075867">
        <w:rPr>
          <w:rFonts w:ascii="Times New Roman" w:hAnsi="Times New Roman" w:hint="eastAsia"/>
          <w:lang w:val="sr-Cyrl-CS"/>
        </w:rPr>
        <w:t>таванице</w:t>
      </w:r>
      <w:r w:rsidRPr="00075867">
        <w:rPr>
          <w:rFonts w:ascii="Times New Roman" w:hAnsi="Times New Roman"/>
          <w:lang w:val="sr-Cyrl-CS"/>
        </w:rPr>
        <w:t xml:space="preserve">, </w:t>
      </w:r>
      <w:r w:rsidRPr="00075867">
        <w:rPr>
          <w:rFonts w:ascii="Times New Roman" w:hAnsi="Times New Roman" w:hint="eastAsia"/>
          <w:lang w:val="sr-Cyrl-CS"/>
        </w:rPr>
        <w:t>челичних</w:t>
      </w:r>
      <w:r w:rsidRPr="00075867">
        <w:rPr>
          <w:rFonts w:ascii="Times New Roman" w:hAnsi="Times New Roman"/>
          <w:lang w:val="sr-Cyrl-CS"/>
        </w:rPr>
        <w:t xml:space="preserve"> </w:t>
      </w:r>
      <w:r w:rsidRPr="00075867">
        <w:rPr>
          <w:rFonts w:ascii="Times New Roman" w:hAnsi="Times New Roman" w:hint="eastAsia"/>
          <w:lang w:val="sr-Cyrl-CS"/>
        </w:rPr>
        <w:t>елемената</w:t>
      </w:r>
      <w:r w:rsidRPr="00075867">
        <w:rPr>
          <w:rFonts w:ascii="Times New Roman" w:hAnsi="Times New Roman"/>
          <w:lang w:val="sr-Cyrl-CS"/>
        </w:rPr>
        <w:t xml:space="preserve"> и др), </w:t>
      </w:r>
      <w:r w:rsidRPr="00075867">
        <w:rPr>
          <w:rFonts w:ascii="Times New Roman" w:hAnsi="Times New Roman" w:hint="eastAsia"/>
          <w:lang w:val="sr-Cyrl-CS"/>
        </w:rPr>
        <w:t>сходно</w:t>
      </w:r>
      <w:r w:rsidRPr="00075867">
        <w:rPr>
          <w:rFonts w:ascii="Times New Roman" w:hAnsi="Times New Roman"/>
          <w:lang w:val="sr-Cyrl-CS"/>
        </w:rPr>
        <w:t xml:space="preserve">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w:t>
      </w:r>
      <w:r w:rsidRPr="00075867">
        <w:rPr>
          <w:rFonts w:ascii="Times New Roman" w:hAnsi="Times New Roman" w:hint="eastAsia"/>
          <w:lang w:val="sr-Cyrl-CS"/>
        </w:rPr>
        <w:t>Ј</w:t>
      </w:r>
      <w:r w:rsidRPr="00075867">
        <w:rPr>
          <w:rFonts w:ascii="Times New Roman" w:hAnsi="Times New Roman"/>
          <w:lang w:val="sr-Cyrl-CS"/>
        </w:rPr>
        <w:t>1 240.</w:t>
      </w:r>
    </w:p>
    <w:p w14:paraId="7FC675B5"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Реализовати</w:t>
      </w:r>
      <w:r w:rsidRPr="00075867">
        <w:rPr>
          <w:rFonts w:ascii="Times New Roman" w:hAnsi="Times New Roman"/>
          <w:lang w:val="sr-Cyrl-CS"/>
        </w:rPr>
        <w:t xml:space="preserve"> </w:t>
      </w:r>
      <w:r w:rsidRPr="00075867">
        <w:rPr>
          <w:rFonts w:ascii="Times New Roman" w:hAnsi="Times New Roman" w:hint="eastAsia"/>
          <w:lang w:val="sr-Cyrl-CS"/>
        </w:rPr>
        <w:t>објекте</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препорукама</w:t>
      </w:r>
      <w:r w:rsidRPr="00075867">
        <w:rPr>
          <w:rFonts w:ascii="Times New Roman" w:hAnsi="Times New Roman"/>
          <w:lang w:val="sr-Cyrl-CS"/>
        </w:rPr>
        <w:t xml:space="preserve">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ТП</w:t>
      </w:r>
      <w:r w:rsidRPr="00075867">
        <w:rPr>
          <w:rFonts w:ascii="Times New Roman" w:hAnsi="Times New Roman"/>
          <w:lang w:val="sr-Cyrl-CS"/>
        </w:rPr>
        <w:t xml:space="preserve"> 21:2003 </w:t>
      </w:r>
      <w:r w:rsidRPr="00075867">
        <w:rPr>
          <w:rFonts w:ascii="Times New Roman" w:hAnsi="Times New Roman" w:hint="eastAsia"/>
          <w:lang w:val="sr-Cyrl-CS"/>
        </w:rPr>
        <w:t>Техничке</w:t>
      </w:r>
      <w:r w:rsidRPr="00075867">
        <w:rPr>
          <w:rFonts w:ascii="Times New Roman" w:hAnsi="Times New Roman"/>
          <w:lang w:val="sr-Cyrl-CS"/>
        </w:rPr>
        <w:t xml:space="preserve"> </w:t>
      </w:r>
      <w:r w:rsidRPr="00075867">
        <w:rPr>
          <w:rFonts w:ascii="Times New Roman" w:hAnsi="Times New Roman" w:hint="eastAsia"/>
          <w:lang w:val="sr-Cyrl-CS"/>
        </w:rPr>
        <w:t>препоруке</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грађевинске</w:t>
      </w:r>
      <w:r w:rsidRPr="00075867">
        <w:rPr>
          <w:rFonts w:ascii="Times New Roman" w:hAnsi="Times New Roman"/>
          <w:lang w:val="sr-Cyrl-CS"/>
        </w:rPr>
        <w:t xml:space="preserve"> </w:t>
      </w:r>
      <w:r w:rsidRPr="00075867">
        <w:rPr>
          <w:rFonts w:ascii="Times New Roman" w:hAnsi="Times New Roman" w:hint="eastAsia"/>
          <w:lang w:val="sr-Cyrl-CS"/>
        </w:rPr>
        <w:t>техничке</w:t>
      </w:r>
      <w:r w:rsidRPr="00075867">
        <w:rPr>
          <w:rFonts w:ascii="Times New Roman" w:hAnsi="Times New Roman"/>
          <w:lang w:val="sr-Cyrl-CS"/>
        </w:rPr>
        <w:t xml:space="preserve"> </w:t>
      </w:r>
      <w:r w:rsidRPr="00075867">
        <w:rPr>
          <w:rFonts w:ascii="Times New Roman" w:hAnsi="Times New Roman" w:hint="eastAsia"/>
          <w:lang w:val="sr-Cyrl-CS"/>
        </w:rPr>
        <w:t>мере</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стамбених</w:t>
      </w:r>
      <w:r w:rsidRPr="00075867">
        <w:rPr>
          <w:rFonts w:ascii="Times New Roman" w:hAnsi="Times New Roman"/>
          <w:lang w:val="sr-Cyrl-CS"/>
        </w:rPr>
        <w:t xml:space="preserve">, </w:t>
      </w:r>
      <w:r w:rsidRPr="00075867">
        <w:rPr>
          <w:rFonts w:ascii="Times New Roman" w:hAnsi="Times New Roman" w:hint="eastAsia"/>
          <w:lang w:val="sr-Cyrl-CS"/>
        </w:rPr>
        <w:t>пословних</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јавних</w:t>
      </w:r>
      <w:r w:rsidRPr="00075867">
        <w:rPr>
          <w:rFonts w:ascii="Times New Roman" w:hAnsi="Times New Roman"/>
          <w:lang w:val="sr-Cyrl-CS"/>
        </w:rPr>
        <w:t xml:space="preserve"> </w:t>
      </w:r>
      <w:r w:rsidRPr="00075867">
        <w:rPr>
          <w:rFonts w:ascii="Times New Roman" w:hAnsi="Times New Roman" w:hint="eastAsia"/>
          <w:lang w:val="sr-Cyrl-CS"/>
        </w:rPr>
        <w:t>зграда</w:t>
      </w:r>
      <w:r w:rsidRPr="00075867">
        <w:rPr>
          <w:rFonts w:ascii="Times New Roman" w:hAnsi="Times New Roman"/>
          <w:lang w:val="sr-Cyrl-CS"/>
        </w:rPr>
        <w:t xml:space="preserve">. </w:t>
      </w:r>
    </w:p>
    <w:p w14:paraId="7B9EA872"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Предвидети</w:t>
      </w:r>
      <w:r w:rsidRPr="00075867">
        <w:rPr>
          <w:rFonts w:ascii="Times New Roman" w:hAnsi="Times New Roman"/>
          <w:lang w:val="sr-Cyrl-CS"/>
        </w:rPr>
        <w:t xml:space="preserve"> </w:t>
      </w:r>
      <w:r w:rsidRPr="00075867">
        <w:rPr>
          <w:rFonts w:ascii="Times New Roman" w:hAnsi="Times New Roman" w:hint="eastAsia"/>
          <w:lang w:val="sr-Cyrl-CS"/>
        </w:rPr>
        <w:t>употребу</w:t>
      </w:r>
      <w:r w:rsidRPr="00075867">
        <w:rPr>
          <w:rFonts w:ascii="Times New Roman" w:hAnsi="Times New Roman"/>
          <w:lang w:val="sr-Cyrl-CS"/>
        </w:rPr>
        <w:t xml:space="preserve"> </w:t>
      </w:r>
      <w:r w:rsidRPr="00075867">
        <w:rPr>
          <w:rFonts w:ascii="Times New Roman" w:hAnsi="Times New Roman" w:hint="eastAsia"/>
          <w:lang w:val="sr-Cyrl-CS"/>
        </w:rPr>
        <w:t>материјала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опреме</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коју</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могу</w:t>
      </w:r>
      <w:r w:rsidRPr="00075867">
        <w:rPr>
          <w:rFonts w:ascii="Times New Roman" w:hAnsi="Times New Roman"/>
          <w:lang w:val="sr-Cyrl-CS"/>
        </w:rPr>
        <w:t xml:space="preserve"> </w:t>
      </w:r>
      <w:r w:rsidRPr="00075867">
        <w:rPr>
          <w:rFonts w:ascii="Times New Roman" w:hAnsi="Times New Roman" w:hint="eastAsia"/>
          <w:lang w:val="sr-Cyrl-CS"/>
        </w:rPr>
        <w:t>обезбедити</w:t>
      </w:r>
      <w:r w:rsidRPr="00075867">
        <w:rPr>
          <w:rFonts w:ascii="Times New Roman" w:hAnsi="Times New Roman"/>
          <w:lang w:val="sr-Cyrl-CS"/>
        </w:rPr>
        <w:t xml:space="preserve"> </w:t>
      </w:r>
      <w:r w:rsidRPr="00075867">
        <w:rPr>
          <w:rFonts w:ascii="Times New Roman" w:hAnsi="Times New Roman" w:hint="eastAsia"/>
          <w:lang w:val="sr-Cyrl-CS"/>
        </w:rPr>
        <w:t>извештаји</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атестна</w:t>
      </w:r>
      <w:r w:rsidRPr="00075867">
        <w:rPr>
          <w:rFonts w:ascii="Times New Roman" w:hAnsi="Times New Roman"/>
          <w:lang w:val="sr-Cyrl-CS"/>
        </w:rPr>
        <w:t xml:space="preserve"> </w:t>
      </w:r>
      <w:r w:rsidRPr="00075867">
        <w:rPr>
          <w:rFonts w:ascii="Times New Roman" w:hAnsi="Times New Roman" w:hint="eastAsia"/>
          <w:lang w:val="sr-Cyrl-CS"/>
        </w:rPr>
        <w:t>документација</w:t>
      </w:r>
      <w:r w:rsidRPr="00075867">
        <w:rPr>
          <w:rFonts w:ascii="Times New Roman" w:hAnsi="Times New Roman"/>
          <w:lang w:val="sr-Cyrl-CS"/>
        </w:rPr>
        <w:t xml:space="preserve"> </w:t>
      </w:r>
      <w:r w:rsidRPr="00075867">
        <w:rPr>
          <w:rFonts w:ascii="Times New Roman" w:hAnsi="Times New Roman" w:hint="eastAsia"/>
          <w:lang w:val="sr-Cyrl-CS"/>
        </w:rPr>
        <w:t>домаћих</w:t>
      </w:r>
      <w:r w:rsidRPr="00075867">
        <w:rPr>
          <w:rFonts w:ascii="Times New Roman" w:hAnsi="Times New Roman"/>
          <w:lang w:val="sr-Cyrl-CS"/>
        </w:rPr>
        <w:t xml:space="preserve"> </w:t>
      </w:r>
      <w:r w:rsidRPr="00075867">
        <w:rPr>
          <w:rFonts w:ascii="Times New Roman" w:hAnsi="Times New Roman" w:hint="eastAsia"/>
          <w:lang w:val="sr-Cyrl-CS"/>
        </w:rPr>
        <w:t>акредитованих</w:t>
      </w:r>
      <w:r w:rsidRPr="00075867">
        <w:rPr>
          <w:rFonts w:ascii="Times New Roman" w:hAnsi="Times New Roman"/>
          <w:lang w:val="sr-Cyrl-CS"/>
        </w:rPr>
        <w:t xml:space="preserve"> </w:t>
      </w:r>
      <w:r w:rsidRPr="00075867">
        <w:rPr>
          <w:rFonts w:ascii="Times New Roman" w:hAnsi="Times New Roman" w:hint="eastAsia"/>
          <w:lang w:val="sr-Cyrl-CS"/>
        </w:rPr>
        <w:t>лабораторија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овлашћених</w:t>
      </w:r>
      <w:r w:rsidRPr="00075867">
        <w:rPr>
          <w:rFonts w:ascii="Times New Roman" w:hAnsi="Times New Roman"/>
          <w:lang w:val="sr-Cyrl-CS"/>
        </w:rPr>
        <w:t xml:space="preserve"> </w:t>
      </w:r>
      <w:r w:rsidRPr="00075867">
        <w:rPr>
          <w:rFonts w:ascii="Times New Roman" w:hAnsi="Times New Roman" w:hint="eastAsia"/>
          <w:lang w:val="sr-Cyrl-CS"/>
        </w:rPr>
        <w:t>институција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издавање</w:t>
      </w:r>
      <w:r w:rsidRPr="00075867">
        <w:rPr>
          <w:rFonts w:ascii="Times New Roman" w:hAnsi="Times New Roman"/>
          <w:lang w:val="sr-Cyrl-CS"/>
        </w:rPr>
        <w:t xml:space="preserve"> </w:t>
      </w:r>
      <w:r w:rsidRPr="00075867">
        <w:rPr>
          <w:rFonts w:ascii="Times New Roman" w:hAnsi="Times New Roman" w:hint="eastAsia"/>
          <w:lang w:val="sr-Cyrl-CS"/>
        </w:rPr>
        <w:t>атеста</w:t>
      </w:r>
      <w:r w:rsidRPr="00075867">
        <w:rPr>
          <w:rFonts w:ascii="Times New Roman" w:hAnsi="Times New Roman"/>
          <w:lang w:val="sr-Cyrl-CS"/>
        </w:rPr>
        <w:t xml:space="preserve">, </w:t>
      </w:r>
      <w:r w:rsidRPr="00075867">
        <w:rPr>
          <w:rFonts w:ascii="Times New Roman" w:hAnsi="Times New Roman" w:hint="eastAsia"/>
          <w:lang w:val="sr-Cyrl-CS"/>
        </w:rPr>
        <w:t>или</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коју</w:t>
      </w:r>
      <w:r w:rsidRPr="00075867">
        <w:rPr>
          <w:rFonts w:ascii="Times New Roman" w:hAnsi="Times New Roman"/>
          <w:lang w:val="sr-Cyrl-CS"/>
        </w:rPr>
        <w:t xml:space="preserve"> </w:t>
      </w:r>
      <w:r w:rsidRPr="00075867">
        <w:rPr>
          <w:rFonts w:ascii="Times New Roman" w:hAnsi="Times New Roman" w:hint="eastAsia"/>
          <w:lang w:val="sr-Cyrl-CS"/>
        </w:rPr>
        <w:t>је</w:t>
      </w:r>
      <w:r w:rsidRPr="00075867">
        <w:rPr>
          <w:rFonts w:ascii="Times New Roman" w:hAnsi="Times New Roman"/>
          <w:lang w:val="sr-Cyrl-CS"/>
        </w:rPr>
        <w:t xml:space="preserve"> </w:t>
      </w:r>
      <w:r w:rsidRPr="00075867">
        <w:rPr>
          <w:rFonts w:ascii="Times New Roman" w:hAnsi="Times New Roman" w:hint="eastAsia"/>
          <w:lang w:val="sr-Cyrl-CS"/>
        </w:rPr>
        <w:t>могуће</w:t>
      </w:r>
      <w:r w:rsidRPr="00075867">
        <w:rPr>
          <w:rFonts w:ascii="Times New Roman" w:hAnsi="Times New Roman"/>
          <w:lang w:val="sr-Cyrl-CS"/>
        </w:rPr>
        <w:t xml:space="preserve"> </w:t>
      </w:r>
      <w:r w:rsidRPr="00075867">
        <w:rPr>
          <w:rFonts w:ascii="Times New Roman" w:hAnsi="Times New Roman" w:hint="eastAsia"/>
          <w:lang w:val="sr-Cyrl-CS"/>
        </w:rPr>
        <w:t>признати</w:t>
      </w:r>
      <w:r w:rsidRPr="00075867">
        <w:rPr>
          <w:rFonts w:ascii="Times New Roman" w:hAnsi="Times New Roman"/>
          <w:lang w:val="sr-Cyrl-CS"/>
        </w:rPr>
        <w:t xml:space="preserve"> </w:t>
      </w:r>
      <w:r w:rsidRPr="00075867">
        <w:rPr>
          <w:rFonts w:ascii="Times New Roman" w:hAnsi="Times New Roman" w:hint="eastAsia"/>
          <w:lang w:val="sr-Cyrl-CS"/>
        </w:rPr>
        <w:t>иностране</w:t>
      </w:r>
      <w:r w:rsidRPr="00075867">
        <w:rPr>
          <w:rFonts w:ascii="Times New Roman" w:hAnsi="Times New Roman"/>
          <w:lang w:val="sr-Cyrl-CS"/>
        </w:rPr>
        <w:t xml:space="preserve"> </w:t>
      </w:r>
      <w:r w:rsidRPr="00075867">
        <w:rPr>
          <w:rFonts w:ascii="Times New Roman" w:hAnsi="Times New Roman" w:hint="eastAsia"/>
          <w:lang w:val="sr-Cyrl-CS"/>
        </w:rPr>
        <w:t>исправе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знакове</w:t>
      </w:r>
      <w:r w:rsidRPr="00075867">
        <w:rPr>
          <w:rFonts w:ascii="Times New Roman" w:hAnsi="Times New Roman"/>
          <w:lang w:val="sr-Cyrl-CS"/>
        </w:rPr>
        <w:t xml:space="preserve"> </w:t>
      </w:r>
      <w:r w:rsidRPr="00075867">
        <w:rPr>
          <w:rFonts w:ascii="Times New Roman" w:hAnsi="Times New Roman" w:hint="eastAsia"/>
          <w:lang w:val="sr-Cyrl-CS"/>
        </w:rPr>
        <w:t>усаглашености</w:t>
      </w:r>
      <w:r w:rsidRPr="00075867">
        <w:rPr>
          <w:rFonts w:ascii="Times New Roman" w:hAnsi="Times New Roman"/>
          <w:lang w:val="sr-Cyrl-CS"/>
        </w:rPr>
        <w:t xml:space="preserve"> </w:t>
      </w:r>
      <w:r w:rsidRPr="00075867">
        <w:rPr>
          <w:rFonts w:ascii="Times New Roman" w:hAnsi="Times New Roman" w:hint="eastAsia"/>
          <w:lang w:val="sr-Cyrl-CS"/>
        </w:rPr>
        <w:t>сходно</w:t>
      </w:r>
      <w:r w:rsidRPr="00075867">
        <w:rPr>
          <w:rFonts w:ascii="Times New Roman" w:hAnsi="Times New Roman"/>
          <w:lang w:val="sr-Cyrl-CS"/>
        </w:rPr>
        <w:t xml:space="preserve"> </w:t>
      </w:r>
      <w:r w:rsidRPr="00075867">
        <w:rPr>
          <w:rFonts w:ascii="Times New Roman" w:hAnsi="Times New Roman" w:hint="eastAsia"/>
          <w:lang w:val="sr-Cyrl-CS"/>
        </w:rPr>
        <w:t>Уредби</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начину</w:t>
      </w:r>
      <w:r w:rsidRPr="00075867">
        <w:rPr>
          <w:rFonts w:ascii="Times New Roman" w:hAnsi="Times New Roman"/>
          <w:lang w:val="sr-Cyrl-CS"/>
        </w:rPr>
        <w:t xml:space="preserve"> </w:t>
      </w:r>
      <w:r w:rsidRPr="00075867">
        <w:rPr>
          <w:rFonts w:ascii="Times New Roman" w:hAnsi="Times New Roman" w:hint="eastAsia"/>
          <w:lang w:val="sr-Cyrl-CS"/>
        </w:rPr>
        <w:t>признавања</w:t>
      </w:r>
      <w:r w:rsidRPr="00075867">
        <w:rPr>
          <w:rFonts w:ascii="Times New Roman" w:hAnsi="Times New Roman"/>
          <w:lang w:val="sr-Cyrl-CS"/>
        </w:rPr>
        <w:t xml:space="preserve"> </w:t>
      </w:r>
      <w:r w:rsidRPr="00075867">
        <w:rPr>
          <w:rFonts w:ascii="Times New Roman" w:hAnsi="Times New Roman" w:hint="eastAsia"/>
          <w:lang w:val="sr-Cyrl-CS"/>
        </w:rPr>
        <w:t>иностраних</w:t>
      </w:r>
      <w:r w:rsidRPr="00075867">
        <w:rPr>
          <w:rFonts w:ascii="Times New Roman" w:hAnsi="Times New Roman"/>
          <w:lang w:val="sr-Cyrl-CS"/>
        </w:rPr>
        <w:t xml:space="preserve"> </w:t>
      </w:r>
      <w:r w:rsidRPr="00075867">
        <w:rPr>
          <w:rFonts w:ascii="Times New Roman" w:hAnsi="Times New Roman" w:hint="eastAsia"/>
          <w:lang w:val="sr-Cyrl-CS"/>
        </w:rPr>
        <w:t>исправа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знакова</w:t>
      </w:r>
      <w:r w:rsidRPr="00075867">
        <w:rPr>
          <w:rFonts w:ascii="Times New Roman" w:hAnsi="Times New Roman"/>
          <w:lang w:val="sr-Cyrl-CS"/>
        </w:rPr>
        <w:t xml:space="preserve"> </w:t>
      </w:r>
      <w:r w:rsidRPr="00075867">
        <w:rPr>
          <w:rFonts w:ascii="Times New Roman" w:hAnsi="Times New Roman" w:hint="eastAsia"/>
          <w:lang w:val="sr-Cyrl-CS"/>
        </w:rPr>
        <w:t>усаглашености</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гласник</w:t>
      </w:r>
      <w:r w:rsidRPr="00075867">
        <w:rPr>
          <w:rFonts w:ascii="Times New Roman" w:hAnsi="Times New Roman"/>
          <w:lang w:val="sr-Cyrl-CS"/>
        </w:rPr>
        <w:t xml:space="preserve"> </w:t>
      </w:r>
      <w:r w:rsidRPr="00075867">
        <w:rPr>
          <w:rFonts w:ascii="Times New Roman" w:hAnsi="Times New Roman" w:hint="eastAsia"/>
          <w:lang w:val="sr-Cyrl-CS"/>
        </w:rPr>
        <w:t>СРС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.98/09, 110/16).</w:t>
      </w:r>
    </w:p>
    <w:p w14:paraId="10B11BD2"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Применити</w:t>
      </w:r>
      <w:r w:rsidRPr="00075867">
        <w:rPr>
          <w:rFonts w:ascii="Times New Roman" w:hAnsi="Times New Roman"/>
          <w:lang w:val="sr-Cyrl-CS"/>
        </w:rPr>
        <w:t xml:space="preserve"> </w:t>
      </w:r>
      <w:r w:rsidRPr="00075867">
        <w:rPr>
          <w:rFonts w:ascii="Times New Roman" w:hAnsi="Times New Roman" w:hint="eastAsia"/>
          <w:lang w:val="sr-Cyrl-CS"/>
        </w:rPr>
        <w:t>одредбе</w:t>
      </w:r>
      <w:r w:rsidRPr="00075867">
        <w:rPr>
          <w:rFonts w:ascii="Times New Roman" w:hAnsi="Times New Roman"/>
          <w:lang w:val="sr-Cyrl-CS"/>
        </w:rPr>
        <w:t xml:space="preserve"> </w:t>
      </w:r>
      <w:r w:rsidRPr="00075867">
        <w:rPr>
          <w:rFonts w:ascii="Times New Roman" w:hAnsi="Times New Roman" w:hint="eastAsia"/>
          <w:lang w:val="sr-Cyrl-CS"/>
        </w:rPr>
        <w:t>Правилника</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пројектовање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извођење</w:t>
      </w:r>
      <w:r w:rsidRPr="00075867">
        <w:rPr>
          <w:rFonts w:ascii="Times New Roman" w:hAnsi="Times New Roman"/>
          <w:lang w:val="sr-Cyrl-CS"/>
        </w:rPr>
        <w:t xml:space="preserve"> </w:t>
      </w:r>
      <w:r w:rsidRPr="00075867">
        <w:rPr>
          <w:rFonts w:ascii="Times New Roman" w:hAnsi="Times New Roman" w:hint="eastAsia"/>
          <w:lang w:val="sr-Cyrl-CS"/>
        </w:rPr>
        <w:t>завршних</w:t>
      </w:r>
      <w:r w:rsidRPr="00075867">
        <w:rPr>
          <w:rFonts w:ascii="Times New Roman" w:hAnsi="Times New Roman"/>
          <w:lang w:val="sr-Cyrl-CS"/>
        </w:rPr>
        <w:t xml:space="preserve"> </w:t>
      </w:r>
      <w:r w:rsidRPr="00075867">
        <w:rPr>
          <w:rFonts w:ascii="Times New Roman" w:hAnsi="Times New Roman" w:hint="eastAsia"/>
          <w:lang w:val="sr-Cyrl-CS"/>
        </w:rPr>
        <w:t>радова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грађевинарству</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СФРЈ</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.21/90).</w:t>
      </w:r>
    </w:p>
    <w:p w14:paraId="75850B3F"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Обезбедити</w:t>
      </w:r>
      <w:r w:rsidRPr="00075867">
        <w:rPr>
          <w:rFonts w:ascii="Times New Roman" w:hAnsi="Times New Roman"/>
          <w:lang w:val="sr-Cyrl-CS"/>
        </w:rPr>
        <w:t xml:space="preserve"> </w:t>
      </w:r>
      <w:r w:rsidRPr="00075867">
        <w:rPr>
          <w:rFonts w:ascii="Times New Roman" w:hAnsi="Times New Roman" w:hint="eastAsia"/>
          <w:lang w:val="sr-Cyrl-CS"/>
        </w:rPr>
        <w:t>сигурну</w:t>
      </w:r>
      <w:r w:rsidRPr="00075867">
        <w:rPr>
          <w:rFonts w:ascii="Times New Roman" w:hAnsi="Times New Roman"/>
          <w:lang w:val="sr-Cyrl-CS"/>
        </w:rPr>
        <w:t xml:space="preserve"> </w:t>
      </w:r>
      <w:r w:rsidRPr="00075867">
        <w:rPr>
          <w:rFonts w:ascii="Times New Roman" w:hAnsi="Times New Roman" w:hint="eastAsia"/>
          <w:lang w:val="sr-Cyrl-CS"/>
        </w:rPr>
        <w:t>евакуацију</w:t>
      </w:r>
      <w:r w:rsidRPr="00075867">
        <w:rPr>
          <w:rFonts w:ascii="Times New Roman" w:hAnsi="Times New Roman"/>
          <w:lang w:val="sr-Cyrl-CS"/>
        </w:rPr>
        <w:t xml:space="preserve"> </w:t>
      </w:r>
      <w:r w:rsidRPr="00075867">
        <w:rPr>
          <w:rFonts w:ascii="Times New Roman" w:hAnsi="Times New Roman" w:hint="eastAsia"/>
          <w:lang w:val="sr-Cyrl-CS"/>
        </w:rPr>
        <w:t>употребом</w:t>
      </w:r>
      <w:r w:rsidRPr="00075867">
        <w:rPr>
          <w:rFonts w:ascii="Times New Roman" w:hAnsi="Times New Roman"/>
          <w:lang w:val="sr-Cyrl-CS"/>
        </w:rPr>
        <w:t xml:space="preserve"> </w:t>
      </w:r>
      <w:r w:rsidRPr="00075867">
        <w:rPr>
          <w:rFonts w:ascii="Times New Roman" w:hAnsi="Times New Roman" w:hint="eastAsia"/>
          <w:lang w:val="sr-Cyrl-CS"/>
        </w:rPr>
        <w:t>негоривих</w:t>
      </w:r>
      <w:r w:rsidRPr="00075867">
        <w:rPr>
          <w:rFonts w:ascii="Times New Roman" w:hAnsi="Times New Roman"/>
          <w:lang w:val="sr-Cyrl-CS"/>
        </w:rPr>
        <w:t xml:space="preserve"> </w:t>
      </w:r>
      <w:r w:rsidRPr="00075867">
        <w:rPr>
          <w:rFonts w:ascii="Times New Roman" w:hAnsi="Times New Roman" w:hint="eastAsia"/>
          <w:lang w:val="sr-Cyrl-CS"/>
        </w:rPr>
        <w:t>материјала</w:t>
      </w:r>
      <w:r w:rsidRPr="00075867">
        <w:rPr>
          <w:rFonts w:ascii="Times New Roman" w:hAnsi="Times New Roman"/>
          <w:lang w:val="sr-Cyrl-CS"/>
        </w:rPr>
        <w:t xml:space="preserve"> (</w:t>
      </w:r>
      <w:r w:rsidRPr="00075867">
        <w:rPr>
          <w:rFonts w:ascii="Times New Roman" w:hAnsi="Times New Roman" w:hint="eastAsia"/>
          <w:lang w:val="sr-Cyrl-CS"/>
        </w:rPr>
        <w:t>СРПС</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w:t>
      </w:r>
      <w:r w:rsidRPr="00075867">
        <w:rPr>
          <w:rFonts w:ascii="Times New Roman" w:hAnsi="Times New Roman" w:hint="eastAsia"/>
          <w:lang w:val="sr-Cyrl-CS"/>
        </w:rPr>
        <w:t>Ј</w:t>
      </w:r>
      <w:r w:rsidRPr="00075867">
        <w:rPr>
          <w:rFonts w:ascii="Times New Roman" w:hAnsi="Times New Roman"/>
          <w:lang w:val="sr-Cyrl-CS"/>
        </w:rPr>
        <w:t xml:space="preserve">1.050)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обради</w:t>
      </w:r>
      <w:r w:rsidRPr="00075867">
        <w:rPr>
          <w:rFonts w:ascii="Times New Roman" w:hAnsi="Times New Roman"/>
          <w:lang w:val="sr-Cyrl-CS"/>
        </w:rPr>
        <w:t xml:space="preserve"> </w:t>
      </w:r>
      <w:r w:rsidRPr="00075867">
        <w:rPr>
          <w:rFonts w:ascii="Times New Roman" w:hAnsi="Times New Roman" w:hint="eastAsia"/>
          <w:lang w:val="sr-Cyrl-CS"/>
        </w:rPr>
        <w:t>ентеријера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конструкцијом</w:t>
      </w:r>
      <w:r w:rsidRPr="00075867">
        <w:rPr>
          <w:rFonts w:ascii="Times New Roman" w:hAnsi="Times New Roman"/>
          <w:lang w:val="sr-Cyrl-CS"/>
        </w:rPr>
        <w:t xml:space="preserve"> </w:t>
      </w:r>
      <w:r w:rsidRPr="00075867">
        <w:rPr>
          <w:rFonts w:ascii="Times New Roman" w:hAnsi="Times New Roman" w:hint="eastAsia"/>
          <w:lang w:val="sr-Cyrl-CS"/>
        </w:rPr>
        <w:t>одговарајуће</w:t>
      </w:r>
      <w:r w:rsidRPr="00075867">
        <w:rPr>
          <w:rFonts w:ascii="Times New Roman" w:hAnsi="Times New Roman"/>
          <w:lang w:val="sr-Cyrl-CS"/>
        </w:rPr>
        <w:t xml:space="preserve"> </w:t>
      </w:r>
      <w:r w:rsidRPr="00075867">
        <w:rPr>
          <w:rFonts w:ascii="Times New Roman" w:hAnsi="Times New Roman" w:hint="eastAsia"/>
          <w:lang w:val="sr-Cyrl-CS"/>
        </w:rPr>
        <w:t>отпорности</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пожар</w:t>
      </w:r>
      <w:r w:rsidRPr="00075867">
        <w:rPr>
          <w:rFonts w:ascii="Times New Roman" w:hAnsi="Times New Roman"/>
          <w:lang w:val="sr-Cyrl-CS"/>
        </w:rPr>
        <w:t xml:space="preserve">, </w:t>
      </w:r>
      <w:r w:rsidRPr="00075867">
        <w:rPr>
          <w:rFonts w:ascii="Times New Roman" w:hAnsi="Times New Roman" w:hint="eastAsia"/>
          <w:lang w:val="sr-Cyrl-CS"/>
        </w:rPr>
        <w:t>постављањем</w:t>
      </w:r>
      <w:r w:rsidRPr="00075867">
        <w:rPr>
          <w:rFonts w:ascii="Times New Roman" w:hAnsi="Times New Roman"/>
          <w:lang w:val="sr-Cyrl-CS"/>
        </w:rPr>
        <w:t xml:space="preserve"> </w:t>
      </w:r>
      <w:r w:rsidRPr="00075867">
        <w:rPr>
          <w:rFonts w:ascii="Times New Roman" w:hAnsi="Times New Roman" w:hint="eastAsia"/>
          <w:lang w:val="sr-Cyrl-CS"/>
        </w:rPr>
        <w:t>врата</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одговарајућим</w:t>
      </w:r>
      <w:r w:rsidRPr="00075867">
        <w:rPr>
          <w:rFonts w:ascii="Times New Roman" w:hAnsi="Times New Roman"/>
          <w:lang w:val="sr-Cyrl-CS"/>
        </w:rPr>
        <w:t xml:space="preserve"> </w:t>
      </w:r>
      <w:r w:rsidRPr="00075867">
        <w:rPr>
          <w:rFonts w:ascii="Times New Roman" w:hAnsi="Times New Roman" w:hint="eastAsia"/>
          <w:lang w:val="sr-Cyrl-CS"/>
        </w:rPr>
        <w:t>смером</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начином</w:t>
      </w:r>
      <w:r w:rsidRPr="00075867">
        <w:rPr>
          <w:rFonts w:ascii="Times New Roman" w:hAnsi="Times New Roman"/>
          <w:lang w:val="sr-Cyrl-CS"/>
        </w:rPr>
        <w:t xml:space="preserve"> </w:t>
      </w:r>
      <w:r w:rsidRPr="00075867">
        <w:rPr>
          <w:rFonts w:ascii="Times New Roman" w:hAnsi="Times New Roman" w:hint="eastAsia"/>
          <w:lang w:val="sr-Cyrl-CS"/>
        </w:rPr>
        <w:t>отварања</w:t>
      </w:r>
      <w:r w:rsidRPr="00075867">
        <w:rPr>
          <w:rFonts w:ascii="Times New Roman" w:hAnsi="Times New Roman"/>
          <w:lang w:val="sr-Cyrl-CS"/>
        </w:rPr>
        <w:t>.</w:t>
      </w:r>
    </w:p>
    <w:p w14:paraId="0C0D666D"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Гараже</w:t>
      </w:r>
      <w:r w:rsidRPr="00075867">
        <w:rPr>
          <w:rFonts w:ascii="Times New Roman" w:hAnsi="Times New Roman"/>
          <w:lang w:val="sr-Cyrl-CS"/>
        </w:rPr>
        <w:t xml:space="preserve"> </w:t>
      </w:r>
      <w:r w:rsidRPr="00075867">
        <w:rPr>
          <w:rFonts w:ascii="Times New Roman" w:hAnsi="Times New Roman" w:hint="eastAsia"/>
          <w:lang w:val="sr-Cyrl-CS"/>
        </w:rPr>
        <w:t>реализовати</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Правилником</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захтевима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заштиту</w:t>
      </w:r>
      <w:r w:rsidRPr="00075867">
        <w:rPr>
          <w:rFonts w:ascii="Times New Roman" w:hAnsi="Times New Roman"/>
          <w:lang w:val="sr-Cyrl-CS"/>
        </w:rPr>
        <w:t xml:space="preserve"> </w:t>
      </w:r>
      <w:r w:rsidRPr="00075867">
        <w:rPr>
          <w:rFonts w:ascii="Times New Roman" w:hAnsi="Times New Roman" w:hint="eastAsia"/>
          <w:lang w:val="sr-Cyrl-CS"/>
        </w:rPr>
        <w:t>гаража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путничке</w:t>
      </w:r>
      <w:r w:rsidRPr="00075867">
        <w:rPr>
          <w:rFonts w:ascii="Times New Roman" w:hAnsi="Times New Roman"/>
          <w:lang w:val="sr-Cyrl-CS"/>
        </w:rPr>
        <w:t xml:space="preserve"> </w:t>
      </w:r>
      <w:r w:rsidRPr="00075867">
        <w:rPr>
          <w:rFonts w:ascii="Times New Roman" w:hAnsi="Times New Roman" w:hint="eastAsia"/>
          <w:lang w:val="sr-Cyrl-CS"/>
        </w:rPr>
        <w:t>аутомобиле</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пожара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експлозије</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лист</w:t>
      </w:r>
      <w:r w:rsidRPr="00075867">
        <w:rPr>
          <w:rFonts w:ascii="Times New Roman" w:hAnsi="Times New Roman"/>
          <w:lang w:val="sr-Cyrl-CS"/>
        </w:rPr>
        <w:t xml:space="preserve"> </w:t>
      </w:r>
      <w:r w:rsidRPr="00075867">
        <w:rPr>
          <w:rFonts w:ascii="Times New Roman" w:hAnsi="Times New Roman" w:hint="eastAsia"/>
          <w:lang w:val="sr-Cyrl-CS"/>
        </w:rPr>
        <w:t>СЦГ</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.31/05).</w:t>
      </w:r>
    </w:p>
    <w:p w14:paraId="791F24DB" w14:textId="77777777" w:rsidR="00075867" w:rsidRPr="00075867" w:rsidRDefault="00075867" w:rsidP="00075867">
      <w:pPr>
        <w:ind w:firstLine="540"/>
        <w:rPr>
          <w:rFonts w:ascii="Times New Roman" w:hAnsi="Times New Roman"/>
          <w:b/>
          <w:lang w:val="sr-Cyrl-CS"/>
        </w:rPr>
      </w:pPr>
      <w:r w:rsidRPr="00075867">
        <w:rPr>
          <w:rFonts w:ascii="Times New Roman" w:hAnsi="Times New Roman" w:hint="eastAsia"/>
          <w:b/>
          <w:lang w:val="sr-Cyrl-CS"/>
        </w:rPr>
        <w:t>Заштита</w:t>
      </w:r>
      <w:r w:rsidRPr="00075867">
        <w:rPr>
          <w:rFonts w:ascii="Times New Roman" w:hAnsi="Times New Roman"/>
          <w:b/>
          <w:lang w:val="sr-Cyrl-CS"/>
        </w:rPr>
        <w:t xml:space="preserve"> </w:t>
      </w:r>
      <w:r w:rsidRPr="00075867">
        <w:rPr>
          <w:rFonts w:ascii="Times New Roman" w:hAnsi="Times New Roman" w:hint="eastAsia"/>
          <w:b/>
          <w:lang w:val="sr-Cyrl-CS"/>
        </w:rPr>
        <w:t>у</w:t>
      </w:r>
      <w:r w:rsidRPr="00075867">
        <w:rPr>
          <w:rFonts w:ascii="Times New Roman" w:hAnsi="Times New Roman"/>
          <w:b/>
          <w:lang w:val="sr-Cyrl-CS"/>
        </w:rPr>
        <w:t xml:space="preserve"> </w:t>
      </w:r>
      <w:r w:rsidRPr="00075867">
        <w:rPr>
          <w:rFonts w:ascii="Times New Roman" w:hAnsi="Times New Roman" w:hint="eastAsia"/>
          <w:b/>
          <w:lang w:val="sr-Cyrl-CS"/>
        </w:rPr>
        <w:t>току</w:t>
      </w:r>
      <w:r w:rsidRPr="00075867">
        <w:rPr>
          <w:rFonts w:ascii="Times New Roman" w:hAnsi="Times New Roman"/>
          <w:b/>
          <w:lang w:val="sr-Cyrl-CS"/>
        </w:rPr>
        <w:t xml:space="preserve"> </w:t>
      </w:r>
      <w:r w:rsidRPr="00075867">
        <w:rPr>
          <w:rFonts w:ascii="Times New Roman" w:hAnsi="Times New Roman" w:hint="eastAsia"/>
          <w:b/>
          <w:lang w:val="sr-Cyrl-CS"/>
        </w:rPr>
        <w:t>градње</w:t>
      </w:r>
      <w:r w:rsidRPr="00075867">
        <w:rPr>
          <w:rFonts w:ascii="Times New Roman" w:hAnsi="Times New Roman"/>
          <w:b/>
          <w:lang w:val="sr-Cyrl-CS"/>
        </w:rPr>
        <w:t xml:space="preserve"> </w:t>
      </w:r>
      <w:r w:rsidRPr="00075867">
        <w:rPr>
          <w:rFonts w:ascii="Times New Roman" w:hAnsi="Times New Roman" w:hint="eastAsia"/>
          <w:b/>
          <w:lang w:val="sr-Cyrl-CS"/>
        </w:rPr>
        <w:t>нових</w:t>
      </w:r>
      <w:r w:rsidRPr="00075867">
        <w:rPr>
          <w:rFonts w:ascii="Times New Roman" w:hAnsi="Times New Roman"/>
          <w:b/>
          <w:lang w:val="sr-Cyrl-CS"/>
        </w:rPr>
        <w:t xml:space="preserve"> </w:t>
      </w:r>
      <w:r w:rsidRPr="00075867">
        <w:rPr>
          <w:rFonts w:ascii="Times New Roman" w:hAnsi="Times New Roman" w:hint="eastAsia"/>
          <w:b/>
          <w:lang w:val="sr-Cyrl-CS"/>
        </w:rPr>
        <w:t>или</w:t>
      </w:r>
      <w:r w:rsidRPr="00075867">
        <w:rPr>
          <w:rFonts w:ascii="Times New Roman" w:hAnsi="Times New Roman"/>
          <w:b/>
          <w:lang w:val="sr-Cyrl-CS"/>
        </w:rPr>
        <w:t xml:space="preserve"> </w:t>
      </w:r>
      <w:r w:rsidRPr="00075867">
        <w:rPr>
          <w:rFonts w:ascii="Times New Roman" w:hAnsi="Times New Roman" w:hint="eastAsia"/>
          <w:b/>
          <w:lang w:val="sr-Cyrl-CS"/>
        </w:rPr>
        <w:t>реконструкције</w:t>
      </w:r>
      <w:r w:rsidRPr="00075867">
        <w:rPr>
          <w:rFonts w:ascii="Times New Roman" w:hAnsi="Times New Roman"/>
          <w:b/>
          <w:lang w:val="sr-Cyrl-CS"/>
        </w:rPr>
        <w:t xml:space="preserve"> </w:t>
      </w:r>
      <w:r w:rsidRPr="00075867">
        <w:rPr>
          <w:rFonts w:ascii="Times New Roman" w:hAnsi="Times New Roman" w:hint="eastAsia"/>
          <w:b/>
          <w:lang w:val="sr-Cyrl-CS"/>
        </w:rPr>
        <w:t>постојећих</w:t>
      </w:r>
      <w:r w:rsidRPr="00075867">
        <w:rPr>
          <w:rFonts w:ascii="Times New Roman" w:hAnsi="Times New Roman"/>
          <w:b/>
          <w:lang w:val="sr-Cyrl-CS"/>
        </w:rPr>
        <w:t xml:space="preserve"> </w:t>
      </w:r>
      <w:r w:rsidRPr="00075867">
        <w:rPr>
          <w:rFonts w:ascii="Times New Roman" w:hAnsi="Times New Roman" w:hint="eastAsia"/>
          <w:b/>
          <w:lang w:val="sr-Cyrl-CS"/>
        </w:rPr>
        <w:t>објеката</w:t>
      </w:r>
      <w:r w:rsidRPr="00075867">
        <w:rPr>
          <w:rFonts w:ascii="Times New Roman" w:hAnsi="Times New Roman"/>
          <w:lang w:val="sr-Cyrl-CS"/>
        </w:rPr>
        <w:t xml:space="preserve"> подразумева следеће:</w:t>
      </w:r>
    </w:p>
    <w:p w14:paraId="3AD5EDC7"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Стриктно ограничавање зоне градње и</w:t>
      </w:r>
      <w:r w:rsidRPr="00075867">
        <w:rPr>
          <w:rFonts w:ascii="Times New Roman" w:hAnsi="Times New Roman"/>
          <w:lang w:val="sr-Cyrl-CS"/>
        </w:rPr>
        <w:t xml:space="preserve"> </w:t>
      </w:r>
      <w:r w:rsidRPr="00075867">
        <w:rPr>
          <w:rFonts w:ascii="Times New Roman" w:hAnsi="Times New Roman" w:hint="eastAsia"/>
          <w:lang w:val="sr-Cyrl-CS"/>
        </w:rPr>
        <w:t>заштиту</w:t>
      </w:r>
      <w:r w:rsidRPr="00075867">
        <w:rPr>
          <w:rFonts w:ascii="Times New Roman" w:hAnsi="Times New Roman"/>
          <w:lang w:val="sr-Cyrl-CS"/>
        </w:rPr>
        <w:t xml:space="preserve"> </w:t>
      </w:r>
      <w:r w:rsidRPr="00075867">
        <w:rPr>
          <w:rFonts w:ascii="Times New Roman" w:hAnsi="Times New Roman" w:hint="eastAsia"/>
          <w:lang w:val="sr-Cyrl-CS"/>
        </w:rPr>
        <w:t>свих</w:t>
      </w:r>
      <w:r w:rsidRPr="00075867">
        <w:rPr>
          <w:rFonts w:ascii="Times New Roman" w:hAnsi="Times New Roman"/>
          <w:lang w:val="sr-Cyrl-CS"/>
        </w:rPr>
        <w:t xml:space="preserve"> </w:t>
      </w:r>
      <w:r w:rsidRPr="00075867">
        <w:rPr>
          <w:rFonts w:ascii="Times New Roman" w:hAnsi="Times New Roman" w:hint="eastAsia"/>
          <w:lang w:val="sr-Cyrl-CS"/>
        </w:rPr>
        <w:t>делова</w:t>
      </w:r>
      <w:r w:rsidRPr="00075867">
        <w:rPr>
          <w:rFonts w:ascii="Times New Roman" w:hAnsi="Times New Roman"/>
          <w:lang w:val="sr-Cyrl-CS"/>
        </w:rPr>
        <w:t xml:space="preserve"> </w:t>
      </w:r>
      <w:r w:rsidRPr="00075867">
        <w:rPr>
          <w:rFonts w:ascii="Times New Roman" w:hAnsi="Times New Roman" w:hint="eastAsia"/>
          <w:lang w:val="sr-Cyrl-CS"/>
        </w:rPr>
        <w:t>терена</w:t>
      </w:r>
      <w:r w:rsidRPr="00075867">
        <w:rPr>
          <w:rFonts w:ascii="Times New Roman" w:hAnsi="Times New Roman"/>
          <w:lang w:val="sr-Cyrl-CS"/>
        </w:rPr>
        <w:t xml:space="preserve"> из</w:t>
      </w:r>
      <w:r w:rsidRPr="00075867">
        <w:rPr>
          <w:rFonts w:ascii="Times New Roman" w:hAnsi="Times New Roman" w:hint="eastAsia"/>
          <w:lang w:val="sr-Cyrl-CS"/>
        </w:rPr>
        <w:t>ван</w:t>
      </w:r>
      <w:r w:rsidRPr="00075867">
        <w:rPr>
          <w:rFonts w:ascii="Times New Roman" w:hAnsi="Times New Roman"/>
          <w:lang w:val="sr-Cyrl-CS"/>
        </w:rPr>
        <w:t xml:space="preserve"> </w:t>
      </w:r>
      <w:r w:rsidRPr="00075867">
        <w:rPr>
          <w:rFonts w:ascii="Times New Roman" w:hAnsi="Times New Roman" w:hint="eastAsia"/>
          <w:lang w:val="sr-Cyrl-CS"/>
        </w:rPr>
        <w:t>непосредне</w:t>
      </w:r>
      <w:r w:rsidRPr="00075867">
        <w:rPr>
          <w:rFonts w:ascii="Times New Roman" w:hAnsi="Times New Roman"/>
          <w:lang w:val="sr-Cyrl-CS"/>
        </w:rPr>
        <w:t xml:space="preserve"> </w:t>
      </w:r>
      <w:r w:rsidRPr="00075867">
        <w:rPr>
          <w:rFonts w:ascii="Times New Roman" w:hAnsi="Times New Roman" w:hint="eastAsia"/>
          <w:lang w:val="sr-Cyrl-CS"/>
        </w:rPr>
        <w:t>зоне</w:t>
      </w:r>
      <w:r w:rsidRPr="00075867">
        <w:rPr>
          <w:rFonts w:ascii="Times New Roman" w:hAnsi="Times New Roman"/>
          <w:lang w:val="sr-Cyrl-CS"/>
        </w:rPr>
        <w:t xml:space="preserve"> </w:t>
      </w:r>
      <w:r w:rsidRPr="00075867">
        <w:rPr>
          <w:rFonts w:ascii="Times New Roman" w:hAnsi="Times New Roman" w:hint="eastAsia"/>
          <w:lang w:val="sr-Cyrl-CS"/>
        </w:rPr>
        <w:t>радова</w:t>
      </w:r>
      <w:r w:rsidRPr="00075867">
        <w:rPr>
          <w:rFonts w:ascii="Times New Roman" w:hAnsi="Times New Roman"/>
          <w:lang w:val="sr-Cyrl-CS"/>
        </w:rPr>
        <w:t xml:space="preserve">, </w:t>
      </w:r>
      <w:r w:rsidRPr="00075867">
        <w:rPr>
          <w:rFonts w:ascii="Times New Roman" w:hAnsi="Times New Roman" w:hint="eastAsia"/>
          <w:lang w:val="sr-Cyrl-CS"/>
        </w:rPr>
        <w:t>што</w:t>
      </w:r>
      <w:r w:rsidRPr="00075867">
        <w:rPr>
          <w:rFonts w:ascii="Times New Roman" w:hAnsi="Times New Roman"/>
          <w:lang w:val="sr-Cyrl-CS"/>
        </w:rPr>
        <w:t xml:space="preserve"> </w:t>
      </w:r>
      <w:r w:rsidRPr="00075867">
        <w:rPr>
          <w:rFonts w:ascii="Times New Roman" w:hAnsi="Times New Roman" w:hint="eastAsia"/>
          <w:lang w:val="sr-Cyrl-CS"/>
        </w:rPr>
        <w:t>значи</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површине </w:t>
      </w:r>
      <w:r w:rsidRPr="00075867">
        <w:rPr>
          <w:rFonts w:ascii="Times New Roman" w:hAnsi="Times New Roman" w:hint="eastAsia"/>
          <w:lang w:val="sr-Cyrl-CS"/>
        </w:rPr>
        <w:t>ван</w:t>
      </w:r>
      <w:r w:rsidRPr="00075867">
        <w:rPr>
          <w:rFonts w:ascii="Times New Roman" w:hAnsi="Times New Roman"/>
          <w:lang w:val="sr-Cyrl-CS"/>
        </w:rPr>
        <w:t xml:space="preserve"> дефинисане </w:t>
      </w:r>
      <w:r w:rsidRPr="00075867">
        <w:rPr>
          <w:rFonts w:ascii="Times New Roman" w:hAnsi="Times New Roman" w:hint="eastAsia"/>
        </w:rPr>
        <w:t>зоне градње</w:t>
      </w:r>
      <w:r w:rsidRPr="00075867">
        <w:rPr>
          <w:rFonts w:ascii="Times New Roman" w:hAnsi="Times New Roman"/>
          <w:lang w:val="sr-Cyrl-CS"/>
        </w:rPr>
        <w:t xml:space="preserve"> </w:t>
      </w:r>
      <w:r w:rsidRPr="00075867">
        <w:rPr>
          <w:rFonts w:ascii="Times New Roman" w:hAnsi="Times New Roman" w:hint="eastAsia"/>
          <w:lang w:val="sr-Cyrl-CS"/>
        </w:rPr>
        <w:t>не</w:t>
      </w:r>
      <w:r w:rsidRPr="00075867">
        <w:rPr>
          <w:rFonts w:ascii="Times New Roman" w:hAnsi="Times New Roman"/>
          <w:lang w:val="sr-Cyrl-CS"/>
        </w:rPr>
        <w:t xml:space="preserve"> </w:t>
      </w:r>
      <w:r w:rsidRPr="00075867">
        <w:rPr>
          <w:rFonts w:ascii="Times New Roman" w:hAnsi="Times New Roman" w:hint="eastAsia"/>
          <w:lang w:val="sr-Cyrl-CS"/>
        </w:rPr>
        <w:t>могу</w:t>
      </w:r>
      <w:r w:rsidRPr="00075867">
        <w:rPr>
          <w:rFonts w:ascii="Times New Roman" w:hAnsi="Times New Roman"/>
          <w:lang w:val="sr-Cyrl-CS"/>
        </w:rPr>
        <w:t xml:space="preserve"> </w:t>
      </w:r>
      <w:r w:rsidRPr="00075867">
        <w:rPr>
          <w:rFonts w:ascii="Times New Roman" w:hAnsi="Times New Roman" w:hint="eastAsia"/>
          <w:lang w:val="sr-Cyrl-CS"/>
        </w:rPr>
        <w:t>користити</w:t>
      </w:r>
      <w:r w:rsidRPr="00075867">
        <w:rPr>
          <w:rFonts w:ascii="Times New Roman" w:hAnsi="Times New Roman"/>
          <w:lang w:val="sr-Cyrl-CS"/>
        </w:rPr>
        <w:t xml:space="preserve"> </w:t>
      </w:r>
      <w:r w:rsidRPr="00075867">
        <w:rPr>
          <w:rFonts w:ascii="Times New Roman" w:hAnsi="Times New Roman" w:hint="eastAsia"/>
          <w:lang w:val="sr-Cyrl-CS"/>
        </w:rPr>
        <w:t>као</w:t>
      </w:r>
      <w:r w:rsidRPr="00075867">
        <w:rPr>
          <w:rFonts w:ascii="Times New Roman" w:hAnsi="Times New Roman"/>
          <w:lang w:val="sr-Cyrl-CS"/>
        </w:rPr>
        <w:t xml:space="preserve"> </w:t>
      </w:r>
      <w:r w:rsidRPr="00075867">
        <w:rPr>
          <w:rFonts w:ascii="Times New Roman" w:hAnsi="Times New Roman" w:hint="eastAsia"/>
          <w:lang w:val="sr-Cyrl-CS"/>
        </w:rPr>
        <w:t>стална</w:t>
      </w:r>
      <w:r w:rsidRPr="00075867">
        <w:rPr>
          <w:rFonts w:ascii="Times New Roman" w:hAnsi="Times New Roman"/>
          <w:lang w:val="sr-Cyrl-CS"/>
        </w:rPr>
        <w:t xml:space="preserve"> </w:t>
      </w:r>
      <w:r w:rsidRPr="00075867">
        <w:rPr>
          <w:rFonts w:ascii="Times New Roman" w:hAnsi="Times New Roman" w:hint="eastAsia"/>
          <w:lang w:val="sr-Cyrl-CS"/>
        </w:rPr>
        <w:t>или</w:t>
      </w:r>
      <w:r w:rsidRPr="00075867">
        <w:rPr>
          <w:rFonts w:ascii="Times New Roman" w:hAnsi="Times New Roman"/>
          <w:lang w:val="sr-Cyrl-CS"/>
        </w:rPr>
        <w:t xml:space="preserve"> </w:t>
      </w:r>
      <w:r w:rsidRPr="00075867">
        <w:rPr>
          <w:rFonts w:ascii="Times New Roman" w:hAnsi="Times New Roman" w:hint="eastAsia"/>
          <w:lang w:val="sr-Cyrl-CS"/>
        </w:rPr>
        <w:t>привремена</w:t>
      </w:r>
      <w:r w:rsidRPr="00075867">
        <w:rPr>
          <w:rFonts w:ascii="Times New Roman" w:hAnsi="Times New Roman"/>
          <w:lang w:val="sr-Cyrl-CS"/>
        </w:rPr>
        <w:t xml:space="preserve"> </w:t>
      </w:r>
      <w:r w:rsidRPr="00075867">
        <w:rPr>
          <w:rFonts w:ascii="Times New Roman" w:hAnsi="Times New Roman" w:hint="eastAsia"/>
          <w:lang w:val="sr-Cyrl-CS"/>
        </w:rPr>
        <w:t>одлагалишта</w:t>
      </w:r>
      <w:r w:rsidRPr="00075867">
        <w:rPr>
          <w:rFonts w:ascii="Times New Roman" w:hAnsi="Times New Roman"/>
          <w:lang w:val="sr-Cyrl-CS"/>
        </w:rPr>
        <w:t xml:space="preserve"> </w:t>
      </w:r>
      <w:r w:rsidRPr="00075867">
        <w:rPr>
          <w:rFonts w:ascii="Times New Roman" w:hAnsi="Times New Roman" w:hint="eastAsia"/>
          <w:lang w:val="sr-Cyrl-CS"/>
        </w:rPr>
        <w:t>материјала</w:t>
      </w:r>
      <w:r w:rsidRPr="00075867">
        <w:rPr>
          <w:rFonts w:ascii="Times New Roman" w:hAnsi="Times New Roman"/>
          <w:lang w:val="sr-Cyrl-CS"/>
        </w:rPr>
        <w:t xml:space="preserve">, </w:t>
      </w:r>
      <w:r w:rsidRPr="00075867">
        <w:rPr>
          <w:rFonts w:ascii="Times New Roman" w:hAnsi="Times New Roman" w:hint="eastAsia"/>
          <w:lang w:val="sr-Cyrl-CS"/>
        </w:rPr>
        <w:t>позајмишта</w:t>
      </w:r>
      <w:r w:rsidRPr="00075867">
        <w:rPr>
          <w:rFonts w:ascii="Times New Roman" w:hAnsi="Times New Roman"/>
          <w:lang w:val="sr-Cyrl-CS"/>
        </w:rPr>
        <w:t xml:space="preserve">, </w:t>
      </w:r>
      <w:r w:rsidRPr="00075867">
        <w:rPr>
          <w:rFonts w:ascii="Times New Roman" w:hAnsi="Times New Roman" w:hint="eastAsia"/>
          <w:lang w:val="sr-Cyrl-CS"/>
        </w:rPr>
        <w:t>платои</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паркирање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поправку</w:t>
      </w:r>
      <w:r w:rsidRPr="00075867">
        <w:rPr>
          <w:rFonts w:ascii="Times New Roman" w:hAnsi="Times New Roman"/>
          <w:lang w:val="sr-Cyrl-CS"/>
        </w:rPr>
        <w:t xml:space="preserve"> </w:t>
      </w:r>
      <w:r w:rsidRPr="00075867">
        <w:rPr>
          <w:rFonts w:ascii="Times New Roman" w:hAnsi="Times New Roman" w:hint="eastAsia"/>
          <w:lang w:val="sr-Cyrl-CS"/>
        </w:rPr>
        <w:t>машина</w:t>
      </w:r>
      <w:r w:rsidRPr="00075867">
        <w:rPr>
          <w:rFonts w:ascii="Times New Roman" w:hAnsi="Times New Roman"/>
          <w:lang w:val="sr-Cyrl-CS"/>
        </w:rPr>
        <w:t xml:space="preserve"> и др;</w:t>
      </w:r>
    </w:p>
    <w:p w14:paraId="3C0FCDD3"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Све</w:t>
      </w:r>
      <w:r w:rsidRPr="00075867">
        <w:rPr>
          <w:rFonts w:ascii="Times New Roman" w:hAnsi="Times New Roman"/>
          <w:lang w:val="sr-Cyrl-CS"/>
        </w:rPr>
        <w:t xml:space="preserve"> </w:t>
      </w:r>
      <w:r w:rsidRPr="00075867">
        <w:rPr>
          <w:rFonts w:ascii="Times New Roman" w:hAnsi="Times New Roman" w:hint="eastAsia"/>
          <w:lang w:val="sr-Cyrl-CS"/>
        </w:rPr>
        <w:t>манипулације</w:t>
      </w:r>
      <w:r w:rsidRPr="00075867">
        <w:rPr>
          <w:rFonts w:ascii="Times New Roman" w:hAnsi="Times New Roman"/>
          <w:lang w:val="sr-Cyrl-CS"/>
        </w:rPr>
        <w:t xml:space="preserve"> </w:t>
      </w:r>
      <w:r w:rsidRPr="00075867">
        <w:rPr>
          <w:rFonts w:ascii="Times New Roman" w:hAnsi="Times New Roman" w:hint="eastAsia"/>
          <w:lang w:val="sr-Cyrl-CS"/>
        </w:rPr>
        <w:t>нафтом</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њеним</w:t>
      </w:r>
      <w:r w:rsidRPr="00075867">
        <w:rPr>
          <w:rFonts w:ascii="Times New Roman" w:hAnsi="Times New Roman"/>
          <w:lang w:val="sr-Cyrl-CS"/>
        </w:rPr>
        <w:t xml:space="preserve"> </w:t>
      </w:r>
      <w:r w:rsidRPr="00075867">
        <w:rPr>
          <w:rFonts w:ascii="Times New Roman" w:hAnsi="Times New Roman" w:hint="eastAsia"/>
          <w:lang w:val="sr-Cyrl-CS"/>
        </w:rPr>
        <w:t>дериватима</w:t>
      </w:r>
      <w:r w:rsidRPr="00075867">
        <w:rPr>
          <w:rFonts w:ascii="Times New Roman" w:hAnsi="Times New Roman"/>
          <w:lang w:val="sr-Cyrl-CS"/>
        </w:rPr>
        <w:t xml:space="preserve">, </w:t>
      </w:r>
      <w:r w:rsidRPr="00075867">
        <w:rPr>
          <w:rFonts w:ascii="Times New Roman" w:hAnsi="Times New Roman" w:hint="eastAsia"/>
          <w:lang w:val="sr-Cyrl-CS"/>
        </w:rPr>
        <w:t>неопходно</w:t>
      </w:r>
      <w:r w:rsidRPr="00075867">
        <w:rPr>
          <w:rFonts w:ascii="Times New Roman" w:hAnsi="Times New Roman"/>
          <w:lang w:val="sr-Cyrl-CS"/>
        </w:rPr>
        <w:t xml:space="preserve"> </w:t>
      </w:r>
      <w:r w:rsidRPr="00075867">
        <w:rPr>
          <w:rFonts w:ascii="Times New Roman" w:hAnsi="Times New Roman" w:hint="eastAsia"/>
          <w:lang w:val="sr-Cyrl-CS"/>
        </w:rPr>
        <w:t>је</w:t>
      </w:r>
      <w:r w:rsidRPr="00075867">
        <w:rPr>
          <w:rFonts w:ascii="Times New Roman" w:hAnsi="Times New Roman"/>
          <w:lang w:val="sr-Cyrl-CS"/>
        </w:rPr>
        <w:t xml:space="preserve"> </w:t>
      </w:r>
      <w:r w:rsidRPr="00075867">
        <w:rPr>
          <w:rFonts w:ascii="Times New Roman" w:hAnsi="Times New Roman" w:hint="eastAsia"/>
        </w:rPr>
        <w:t>вршити</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посебно</w:t>
      </w:r>
      <w:r w:rsidRPr="00075867">
        <w:rPr>
          <w:rFonts w:ascii="Times New Roman" w:hAnsi="Times New Roman"/>
          <w:lang w:val="sr-Cyrl-CS"/>
        </w:rPr>
        <w:t xml:space="preserve"> </w:t>
      </w:r>
      <w:r w:rsidRPr="00075867">
        <w:rPr>
          <w:rFonts w:ascii="Times New Roman" w:hAnsi="Times New Roman" w:hint="eastAsia"/>
        </w:rPr>
        <w:t>одређеном</w:t>
      </w:r>
      <w:r w:rsidRPr="00075867">
        <w:rPr>
          <w:rFonts w:ascii="Times New Roman" w:hAnsi="Times New Roman"/>
          <w:lang w:val="sr-Cyrl-CS"/>
        </w:rPr>
        <w:t xml:space="preserve"> </w:t>
      </w:r>
      <w:r w:rsidRPr="00075867">
        <w:rPr>
          <w:rFonts w:ascii="Times New Roman" w:hAnsi="Times New Roman" w:hint="eastAsia"/>
          <w:lang w:val="sr-Cyrl-CS"/>
        </w:rPr>
        <w:t>месту</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уз</w:t>
      </w:r>
      <w:r w:rsidRPr="00075867">
        <w:rPr>
          <w:rFonts w:ascii="Times New Roman" w:hAnsi="Times New Roman"/>
          <w:lang w:val="sr-Cyrl-CS"/>
        </w:rPr>
        <w:t xml:space="preserve"> </w:t>
      </w:r>
      <w:r w:rsidRPr="00075867">
        <w:rPr>
          <w:rFonts w:ascii="Times New Roman" w:hAnsi="Times New Roman" w:hint="eastAsia"/>
          <w:lang w:val="sr-Cyrl-CS"/>
        </w:rPr>
        <w:t>максималне</w:t>
      </w:r>
      <w:r w:rsidRPr="00075867">
        <w:rPr>
          <w:rFonts w:ascii="Times New Roman" w:hAnsi="Times New Roman"/>
          <w:lang w:val="sr-Cyrl-CS"/>
        </w:rPr>
        <w:t xml:space="preserve"> </w:t>
      </w:r>
      <w:r w:rsidRPr="00075867">
        <w:rPr>
          <w:rFonts w:ascii="Times New Roman" w:hAnsi="Times New Roman" w:hint="eastAsia"/>
          <w:lang w:val="sr-Cyrl-CS"/>
        </w:rPr>
        <w:t>мере</w:t>
      </w:r>
      <w:r w:rsidRPr="00075867">
        <w:rPr>
          <w:rFonts w:ascii="Times New Roman" w:hAnsi="Times New Roman"/>
          <w:lang w:val="sr-Cyrl-CS"/>
        </w:rPr>
        <w:t xml:space="preserve"> </w:t>
      </w:r>
      <w:r w:rsidRPr="00075867">
        <w:rPr>
          <w:rFonts w:ascii="Times New Roman" w:hAnsi="Times New Roman" w:hint="eastAsia"/>
          <w:lang w:val="sr-Cyrl-CS"/>
        </w:rPr>
        <w:t>заштите</w:t>
      </w:r>
      <w:r w:rsidRPr="00075867">
        <w:rPr>
          <w:rFonts w:ascii="Times New Roman" w:hAnsi="Times New Roman"/>
          <w:lang w:val="sr-Cyrl-CS"/>
        </w:rPr>
        <w:t xml:space="preserve"> </w:t>
      </w:r>
      <w:r w:rsidRPr="00075867">
        <w:rPr>
          <w:rFonts w:ascii="Times New Roman" w:hAnsi="Times New Roman" w:hint="eastAsia"/>
          <w:lang w:val="sr-Cyrl-CS"/>
        </w:rPr>
        <w:t>како</w:t>
      </w:r>
      <w:r w:rsidRPr="00075867">
        <w:rPr>
          <w:rFonts w:ascii="Times New Roman" w:hAnsi="Times New Roman"/>
          <w:lang w:val="sr-Cyrl-CS"/>
        </w:rPr>
        <w:t xml:space="preserve"> </w:t>
      </w:r>
      <w:r w:rsidRPr="00075867">
        <w:rPr>
          <w:rFonts w:ascii="Times New Roman" w:hAnsi="Times New Roman" w:hint="eastAsia"/>
          <w:lang w:val="sr-Cyrl-CS"/>
        </w:rPr>
        <w:t>не</w:t>
      </w:r>
      <w:r w:rsidRPr="00075867">
        <w:rPr>
          <w:rFonts w:ascii="Times New Roman" w:hAnsi="Times New Roman"/>
          <w:lang w:val="sr-Cyrl-CS"/>
        </w:rPr>
        <w:t xml:space="preserve"> </w:t>
      </w:r>
      <w:r w:rsidRPr="00075867">
        <w:rPr>
          <w:rFonts w:ascii="Times New Roman" w:hAnsi="Times New Roman" w:hint="eastAsia"/>
          <w:lang w:val="sr-Cyrl-CS"/>
        </w:rPr>
        <w:t>би</w:t>
      </w:r>
      <w:r w:rsidRPr="00075867">
        <w:rPr>
          <w:rFonts w:ascii="Times New Roman" w:hAnsi="Times New Roman"/>
          <w:lang w:val="sr-Cyrl-CS"/>
        </w:rPr>
        <w:t xml:space="preserve"> </w:t>
      </w:r>
      <w:r w:rsidRPr="00075867">
        <w:rPr>
          <w:rFonts w:ascii="Times New Roman" w:hAnsi="Times New Roman" w:hint="eastAsia"/>
          <w:lang w:val="sr-Cyrl-CS"/>
        </w:rPr>
        <w:t>дошло</w:t>
      </w:r>
      <w:r w:rsidRPr="00075867">
        <w:rPr>
          <w:rFonts w:ascii="Times New Roman" w:hAnsi="Times New Roman"/>
          <w:lang w:val="sr-Cyrl-CS"/>
        </w:rPr>
        <w:t xml:space="preserve"> </w:t>
      </w:r>
      <w:r w:rsidRPr="00075867">
        <w:rPr>
          <w:rFonts w:ascii="Times New Roman" w:hAnsi="Times New Roman" w:hint="eastAsia"/>
          <w:lang w:val="sr-Cyrl-CS"/>
        </w:rPr>
        <w:t>до</w:t>
      </w:r>
      <w:r w:rsidRPr="00075867">
        <w:rPr>
          <w:rFonts w:ascii="Times New Roman" w:hAnsi="Times New Roman"/>
          <w:lang w:val="sr-Cyrl-CS"/>
        </w:rPr>
        <w:t xml:space="preserve"> </w:t>
      </w:r>
      <w:r w:rsidRPr="00075867">
        <w:rPr>
          <w:rFonts w:ascii="Times New Roman" w:hAnsi="Times New Roman" w:hint="eastAsia"/>
          <w:lang w:val="sr-Cyrl-CS"/>
        </w:rPr>
        <w:t>просипања</w:t>
      </w:r>
      <w:r w:rsidRPr="00075867">
        <w:rPr>
          <w:rFonts w:ascii="Times New Roman" w:hAnsi="Times New Roman"/>
          <w:lang w:val="sr-Cyrl-CS"/>
        </w:rPr>
        <w:t xml:space="preserve">. </w:t>
      </w:r>
      <w:r w:rsidRPr="00075867">
        <w:rPr>
          <w:rFonts w:ascii="Times New Roman" w:hAnsi="Times New Roman" w:hint="eastAsia"/>
          <w:lang w:val="sr-Cyrl-CS"/>
        </w:rPr>
        <w:t>Сва</w:t>
      </w:r>
      <w:r w:rsidRPr="00075867">
        <w:rPr>
          <w:rFonts w:ascii="Times New Roman" w:hAnsi="Times New Roman"/>
          <w:lang w:val="sr-Cyrl-CS"/>
        </w:rPr>
        <w:t xml:space="preserve"> </w:t>
      </w:r>
      <w:r w:rsidRPr="00075867">
        <w:rPr>
          <w:rFonts w:ascii="Times New Roman" w:hAnsi="Times New Roman" w:hint="eastAsia"/>
          <w:lang w:val="sr-Cyrl-CS"/>
        </w:rPr>
        <w:t>амбалажа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уље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друге</w:t>
      </w:r>
      <w:r w:rsidRPr="00075867">
        <w:rPr>
          <w:rFonts w:ascii="Times New Roman" w:hAnsi="Times New Roman"/>
          <w:lang w:val="sr-Cyrl-CS"/>
        </w:rPr>
        <w:t xml:space="preserve"> </w:t>
      </w:r>
      <w:r w:rsidRPr="00075867">
        <w:rPr>
          <w:rFonts w:ascii="Times New Roman" w:hAnsi="Times New Roman" w:hint="eastAsia"/>
          <w:lang w:val="sr-Cyrl-CS"/>
        </w:rPr>
        <w:t>деривате</w:t>
      </w:r>
      <w:r w:rsidRPr="00075867">
        <w:rPr>
          <w:rFonts w:ascii="Times New Roman" w:hAnsi="Times New Roman"/>
          <w:lang w:val="sr-Cyrl-CS"/>
        </w:rPr>
        <w:t xml:space="preserve"> </w:t>
      </w:r>
      <w:r w:rsidRPr="00075867">
        <w:rPr>
          <w:rFonts w:ascii="Times New Roman" w:hAnsi="Times New Roman" w:hint="eastAsia"/>
          <w:lang w:val="sr-Cyrl-CS"/>
        </w:rPr>
        <w:t>нафте</w:t>
      </w:r>
      <w:r w:rsidRPr="00075867">
        <w:rPr>
          <w:rFonts w:ascii="Times New Roman" w:hAnsi="Times New Roman"/>
          <w:lang w:val="sr-Cyrl-CS"/>
        </w:rPr>
        <w:t xml:space="preserve">, </w:t>
      </w:r>
      <w:r w:rsidRPr="00075867">
        <w:rPr>
          <w:rFonts w:ascii="Times New Roman" w:hAnsi="Times New Roman" w:hint="eastAsia"/>
          <w:lang w:val="sr-Cyrl-CS"/>
        </w:rPr>
        <w:t>мора</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сакупљати</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односити</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контролисане</w:t>
      </w:r>
      <w:r w:rsidRPr="00075867">
        <w:rPr>
          <w:rFonts w:ascii="Times New Roman" w:hAnsi="Times New Roman"/>
          <w:lang w:val="sr-Cyrl-CS"/>
        </w:rPr>
        <w:t xml:space="preserve"> </w:t>
      </w:r>
      <w:r w:rsidRPr="00075867">
        <w:rPr>
          <w:rFonts w:ascii="Times New Roman" w:hAnsi="Times New Roman" w:hint="eastAsia"/>
          <w:lang w:val="sr-Cyrl-CS"/>
        </w:rPr>
        <w:t>депоније</w:t>
      </w:r>
      <w:r w:rsidRPr="00075867">
        <w:rPr>
          <w:rFonts w:ascii="Times New Roman" w:hAnsi="Times New Roman"/>
          <w:lang w:val="sr-Cyrl-CS"/>
        </w:rPr>
        <w:t>;</w:t>
      </w:r>
    </w:p>
    <w:p w14:paraId="4557EC06"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rPr>
        <w:t>У</w:t>
      </w:r>
      <w:r w:rsidRPr="00075867">
        <w:rPr>
          <w:rFonts w:ascii="Times New Roman" w:hAnsi="Times New Roman" w:hint="eastAsia"/>
          <w:lang w:val="sr-Cyrl-CS"/>
        </w:rPr>
        <w:t>прављање</w:t>
      </w:r>
      <w:r w:rsidRPr="00075867">
        <w:rPr>
          <w:rFonts w:ascii="Times New Roman" w:hAnsi="Times New Roman"/>
          <w:lang w:val="sr-Cyrl-CS"/>
        </w:rPr>
        <w:t xml:space="preserve"> </w:t>
      </w:r>
      <w:r w:rsidRPr="00075867">
        <w:rPr>
          <w:rFonts w:ascii="Times New Roman" w:hAnsi="Times New Roman" w:hint="eastAsia"/>
          <w:lang w:val="sr-Cyrl-CS"/>
        </w:rPr>
        <w:t>насталим</w:t>
      </w:r>
      <w:r w:rsidRPr="00075867">
        <w:rPr>
          <w:rFonts w:ascii="Times New Roman" w:hAnsi="Times New Roman"/>
          <w:lang w:val="sr-Cyrl-CS"/>
        </w:rPr>
        <w:t xml:space="preserve"> </w:t>
      </w:r>
      <w:r w:rsidRPr="00075867">
        <w:rPr>
          <w:rFonts w:ascii="Times New Roman" w:hAnsi="Times New Roman" w:hint="eastAsia"/>
          <w:lang w:val="sr-Cyrl-CS"/>
        </w:rPr>
        <w:t>отпадом</w:t>
      </w:r>
      <w:r w:rsidRPr="00075867">
        <w:rPr>
          <w:rFonts w:ascii="Times New Roman" w:hAnsi="Times New Roman"/>
          <w:lang w:val="sr-Cyrl-CS"/>
        </w:rPr>
        <w:t xml:space="preserve"> насталог у току радова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rPr>
        <w:t>прописима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санација</w:t>
      </w:r>
      <w:r w:rsidRPr="00075867">
        <w:rPr>
          <w:rFonts w:ascii="Times New Roman" w:hAnsi="Times New Roman"/>
          <w:lang w:val="sr-Cyrl-CS"/>
        </w:rPr>
        <w:t xml:space="preserve"> </w:t>
      </w:r>
      <w:r w:rsidRPr="00075867">
        <w:rPr>
          <w:rFonts w:ascii="Times New Roman" w:hAnsi="Times New Roman" w:hint="eastAsia"/>
          <w:lang w:val="sr-Cyrl-CS"/>
        </w:rPr>
        <w:t>земљишта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случају</w:t>
      </w:r>
      <w:r w:rsidRPr="00075867">
        <w:rPr>
          <w:rFonts w:ascii="Times New Roman" w:hAnsi="Times New Roman"/>
          <w:lang w:val="sr-Cyrl-CS"/>
        </w:rPr>
        <w:t xml:space="preserve"> </w:t>
      </w:r>
      <w:r w:rsidRPr="00075867">
        <w:rPr>
          <w:rFonts w:ascii="Times New Roman" w:hAnsi="Times New Roman" w:hint="eastAsia"/>
          <w:lang w:val="sr-Cyrl-CS"/>
        </w:rPr>
        <w:t>изливања</w:t>
      </w:r>
      <w:r w:rsidRPr="00075867">
        <w:rPr>
          <w:rFonts w:ascii="Times New Roman" w:hAnsi="Times New Roman"/>
          <w:lang w:val="sr-Cyrl-CS"/>
        </w:rPr>
        <w:t xml:space="preserve"> </w:t>
      </w:r>
      <w:r w:rsidRPr="00075867">
        <w:rPr>
          <w:rFonts w:ascii="Times New Roman" w:hAnsi="Times New Roman" w:hint="eastAsia"/>
          <w:lang w:val="sr-Cyrl-CS"/>
        </w:rPr>
        <w:t>уља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горива</w:t>
      </w:r>
      <w:r w:rsidRPr="00075867">
        <w:rPr>
          <w:rFonts w:ascii="Times New Roman" w:hAnsi="Times New Roman"/>
          <w:lang w:val="sr-Cyrl-CS"/>
        </w:rPr>
        <w:t xml:space="preserve"> </w:t>
      </w:r>
      <w:r w:rsidRPr="00075867">
        <w:rPr>
          <w:rFonts w:ascii="Times New Roman" w:hAnsi="Times New Roman" w:hint="eastAsia"/>
          <w:lang w:val="sr-Cyrl-CS"/>
        </w:rPr>
        <w:t>током</w:t>
      </w:r>
      <w:r w:rsidRPr="00075867">
        <w:rPr>
          <w:rFonts w:ascii="Times New Roman" w:hAnsi="Times New Roman"/>
          <w:lang w:val="sr-Cyrl-CS"/>
        </w:rPr>
        <w:t xml:space="preserve"> </w:t>
      </w:r>
      <w:r w:rsidRPr="00075867">
        <w:rPr>
          <w:rFonts w:ascii="Times New Roman" w:hAnsi="Times New Roman" w:hint="eastAsia"/>
          <w:lang w:val="sr-Cyrl-CS"/>
        </w:rPr>
        <w:t>рада</w:t>
      </w:r>
      <w:r w:rsidRPr="00075867">
        <w:rPr>
          <w:rFonts w:ascii="Times New Roman" w:hAnsi="Times New Roman"/>
          <w:lang w:val="sr-Cyrl-CS"/>
        </w:rPr>
        <w:t xml:space="preserve"> </w:t>
      </w:r>
      <w:r w:rsidRPr="00075867">
        <w:rPr>
          <w:rFonts w:ascii="Times New Roman" w:hAnsi="Times New Roman" w:hint="eastAsia"/>
          <w:lang w:val="sr-Cyrl-CS"/>
        </w:rPr>
        <w:t>грађевинских</w:t>
      </w:r>
      <w:r w:rsidRPr="00075867">
        <w:rPr>
          <w:rFonts w:ascii="Times New Roman" w:hAnsi="Times New Roman"/>
          <w:lang w:val="sr-Cyrl-CS"/>
        </w:rPr>
        <w:t xml:space="preserve"> </w:t>
      </w:r>
      <w:r w:rsidRPr="00075867">
        <w:rPr>
          <w:rFonts w:ascii="Times New Roman" w:hAnsi="Times New Roman" w:hint="eastAsia"/>
          <w:lang w:val="sr-Cyrl-CS"/>
        </w:rPr>
        <w:t>машина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механизације</w:t>
      </w:r>
      <w:r w:rsidRPr="00075867">
        <w:rPr>
          <w:rFonts w:ascii="Times New Roman" w:hAnsi="Times New Roman"/>
          <w:lang w:val="sr-Cyrl-CS"/>
        </w:rPr>
        <w:t>;</w:t>
      </w:r>
    </w:p>
    <w:p w14:paraId="590669E3"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Дефинисање</w:t>
      </w:r>
      <w:r w:rsidRPr="00075867">
        <w:rPr>
          <w:rFonts w:ascii="Times New Roman" w:hAnsi="Times New Roman"/>
          <w:lang w:val="sr-Cyrl-CS"/>
        </w:rPr>
        <w:t xml:space="preserve"> </w:t>
      </w:r>
      <w:r w:rsidRPr="00075867">
        <w:rPr>
          <w:rFonts w:ascii="Times New Roman" w:hAnsi="Times New Roman" w:hint="eastAsia"/>
          <w:lang w:val="sr-Cyrl-CS"/>
        </w:rPr>
        <w:t>локација</w:t>
      </w:r>
      <w:r w:rsidRPr="00075867">
        <w:rPr>
          <w:rFonts w:ascii="Times New Roman" w:hAnsi="Times New Roman"/>
          <w:lang w:val="sr-Cyrl-CS"/>
        </w:rPr>
        <w:t xml:space="preserve"> </w:t>
      </w:r>
      <w:r w:rsidRPr="00075867">
        <w:rPr>
          <w:rFonts w:ascii="Times New Roman" w:hAnsi="Times New Roman" w:hint="eastAsia"/>
          <w:lang w:val="sr-Cyrl-CS"/>
        </w:rPr>
        <w:t>паркинга</w:t>
      </w:r>
      <w:r w:rsidRPr="00075867">
        <w:rPr>
          <w:rFonts w:ascii="Times New Roman" w:hAnsi="Times New Roman"/>
          <w:lang w:val="sr-Cyrl-CS"/>
        </w:rPr>
        <w:t xml:space="preserve">, </w:t>
      </w:r>
      <w:r w:rsidRPr="00075867">
        <w:rPr>
          <w:rFonts w:ascii="Times New Roman" w:hAnsi="Times New Roman" w:hint="eastAsia"/>
          <w:lang w:val="sr-Cyrl-CS"/>
        </w:rPr>
        <w:t>путева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тешку</w:t>
      </w:r>
      <w:r w:rsidRPr="00075867">
        <w:rPr>
          <w:rFonts w:ascii="Times New Roman" w:hAnsi="Times New Roman"/>
          <w:lang w:val="sr-Cyrl-CS"/>
        </w:rPr>
        <w:t xml:space="preserve"> </w:t>
      </w:r>
      <w:r w:rsidRPr="00075867">
        <w:rPr>
          <w:rFonts w:ascii="Times New Roman" w:hAnsi="Times New Roman" w:hint="eastAsia"/>
          <w:lang w:val="sr-Cyrl-CS"/>
        </w:rPr>
        <w:t>механизацију</w:t>
      </w:r>
      <w:r w:rsidRPr="00075867">
        <w:rPr>
          <w:rFonts w:ascii="Times New Roman" w:hAnsi="Times New Roman"/>
          <w:lang w:val="sr-Cyrl-CS"/>
        </w:rPr>
        <w:t xml:space="preserve">, </w:t>
      </w:r>
      <w:r w:rsidRPr="00075867">
        <w:rPr>
          <w:rFonts w:ascii="Times New Roman" w:hAnsi="Times New Roman" w:hint="eastAsia"/>
          <w:lang w:val="sr-Cyrl-CS"/>
        </w:rPr>
        <w:t>позајмишта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складишта</w:t>
      </w:r>
      <w:r w:rsidRPr="00075867">
        <w:rPr>
          <w:rFonts w:ascii="Times New Roman" w:hAnsi="Times New Roman"/>
          <w:lang w:val="sr-Cyrl-CS"/>
        </w:rPr>
        <w:t xml:space="preserve"> </w:t>
      </w:r>
      <w:r w:rsidRPr="00075867">
        <w:rPr>
          <w:rFonts w:ascii="Times New Roman" w:hAnsi="Times New Roman" w:hint="eastAsia"/>
          <w:lang w:val="sr-Cyrl-CS"/>
        </w:rPr>
        <w:t>грађевинског</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материјала</w:t>
      </w:r>
      <w:r w:rsidRPr="00075867">
        <w:rPr>
          <w:rFonts w:ascii="Times New Roman" w:hAnsi="Times New Roman"/>
          <w:lang w:val="sr-Cyrl-CS"/>
        </w:rPr>
        <w:t xml:space="preserve"> </w:t>
      </w:r>
      <w:r w:rsidRPr="00075867">
        <w:rPr>
          <w:rFonts w:ascii="Times New Roman" w:hAnsi="Times New Roman" w:hint="eastAsia"/>
          <w:lang w:val="sr-Cyrl-CS"/>
        </w:rPr>
        <w:t>из</w:t>
      </w:r>
      <w:r w:rsidRPr="00075867">
        <w:rPr>
          <w:rFonts w:ascii="Times New Roman" w:hAnsi="Times New Roman"/>
          <w:lang w:val="sr-Cyrl-CS"/>
        </w:rPr>
        <w:t xml:space="preserve"> </w:t>
      </w:r>
      <w:r w:rsidRPr="00075867">
        <w:rPr>
          <w:rFonts w:ascii="Times New Roman" w:hAnsi="Times New Roman" w:hint="eastAsia"/>
          <w:lang w:val="sr-Cyrl-CS"/>
        </w:rPr>
        <w:t>ископа</w:t>
      </w:r>
      <w:r w:rsidRPr="00075867">
        <w:rPr>
          <w:rFonts w:ascii="Times New Roman" w:hAnsi="Times New Roman"/>
          <w:lang w:val="sr-Cyrl-CS"/>
        </w:rPr>
        <w:t>;</w:t>
      </w:r>
    </w:p>
    <w:p w14:paraId="6618FCC8"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w:t>
      </w:r>
      <w:r w:rsidRPr="00075867">
        <w:rPr>
          <w:rFonts w:ascii="Times New Roman" w:hAnsi="Times New Roman"/>
          <w:lang w:val="sr-Cyrl-CS"/>
        </w:rPr>
        <w:tab/>
      </w:r>
      <w:r w:rsidRPr="00075867">
        <w:rPr>
          <w:rFonts w:ascii="Times New Roman" w:hAnsi="Times New Roman" w:hint="eastAsia"/>
          <w:lang w:val="sr-Cyrl-CS"/>
        </w:rPr>
        <w:t>Свођење</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најмању</w:t>
      </w:r>
      <w:r w:rsidRPr="00075867">
        <w:rPr>
          <w:rFonts w:ascii="Times New Roman" w:hAnsi="Times New Roman"/>
          <w:lang w:val="sr-Cyrl-CS"/>
        </w:rPr>
        <w:t xml:space="preserve"> </w:t>
      </w:r>
      <w:r w:rsidRPr="00075867">
        <w:rPr>
          <w:rFonts w:ascii="Times New Roman" w:hAnsi="Times New Roman" w:hint="eastAsia"/>
          <w:lang w:val="sr-Cyrl-CS"/>
        </w:rPr>
        <w:t>могућу</w:t>
      </w:r>
      <w:r w:rsidRPr="00075867">
        <w:rPr>
          <w:rFonts w:ascii="Times New Roman" w:hAnsi="Times New Roman"/>
          <w:lang w:val="sr-Cyrl-CS"/>
        </w:rPr>
        <w:t xml:space="preserve"> </w:t>
      </w:r>
      <w:r w:rsidRPr="00075867">
        <w:rPr>
          <w:rFonts w:ascii="Times New Roman" w:hAnsi="Times New Roman" w:hint="eastAsia"/>
          <w:lang w:val="sr-Cyrl-CS"/>
        </w:rPr>
        <w:t>меру</w:t>
      </w:r>
      <w:r w:rsidRPr="00075867">
        <w:rPr>
          <w:rFonts w:ascii="Times New Roman" w:hAnsi="Times New Roman"/>
          <w:lang w:val="sr-Cyrl-CS"/>
        </w:rPr>
        <w:t xml:space="preserve"> </w:t>
      </w:r>
      <w:r w:rsidRPr="00075867">
        <w:rPr>
          <w:rFonts w:ascii="Times New Roman" w:hAnsi="Times New Roman" w:hint="eastAsia"/>
          <w:lang w:val="sr-Cyrl-CS"/>
        </w:rPr>
        <w:t>уништавање</w:t>
      </w:r>
      <w:r w:rsidRPr="00075867">
        <w:rPr>
          <w:rFonts w:ascii="Times New Roman" w:hAnsi="Times New Roman"/>
          <w:lang w:val="sr-Cyrl-CS"/>
        </w:rPr>
        <w:t xml:space="preserve"> </w:t>
      </w:r>
      <w:r w:rsidRPr="00075867">
        <w:rPr>
          <w:rFonts w:ascii="Times New Roman" w:hAnsi="Times New Roman" w:hint="eastAsia"/>
          <w:lang w:val="sr-Cyrl-CS"/>
        </w:rPr>
        <w:t>вегетације</w:t>
      </w:r>
      <w:r w:rsidRPr="00075867">
        <w:rPr>
          <w:rFonts w:ascii="Times New Roman" w:hAnsi="Times New Roman"/>
          <w:lang w:val="sr-Cyrl-CS"/>
        </w:rPr>
        <w:t xml:space="preserve">, </w:t>
      </w:r>
      <w:r w:rsidRPr="00075867">
        <w:rPr>
          <w:rFonts w:ascii="Times New Roman" w:hAnsi="Times New Roman" w:hint="eastAsia"/>
          <w:lang w:val="sr-Cyrl-CS"/>
        </w:rPr>
        <w:t>а</w:t>
      </w:r>
      <w:r w:rsidRPr="00075867">
        <w:rPr>
          <w:rFonts w:ascii="Times New Roman" w:hAnsi="Times New Roman"/>
          <w:lang w:val="sr-Cyrl-CS"/>
        </w:rPr>
        <w:t xml:space="preserve"> </w:t>
      </w:r>
      <w:r w:rsidRPr="00075867">
        <w:rPr>
          <w:rFonts w:ascii="Times New Roman" w:hAnsi="Times New Roman" w:hint="eastAsia"/>
          <w:lang w:val="sr-Cyrl-CS"/>
        </w:rPr>
        <w:t>нарочито</w:t>
      </w:r>
      <w:r w:rsidRPr="00075867">
        <w:rPr>
          <w:rFonts w:ascii="Times New Roman" w:hAnsi="Times New Roman"/>
          <w:lang w:val="sr-Cyrl-CS"/>
        </w:rPr>
        <w:t xml:space="preserve"> </w:t>
      </w:r>
      <w:r w:rsidRPr="00075867">
        <w:rPr>
          <w:rFonts w:ascii="Times New Roman" w:hAnsi="Times New Roman" w:hint="eastAsia"/>
          <w:lang w:val="sr-Cyrl-CS"/>
        </w:rPr>
        <w:t>зеленог</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шумског</w:t>
      </w:r>
      <w:r w:rsidRPr="00075867">
        <w:rPr>
          <w:rFonts w:ascii="Times New Roman" w:hAnsi="Times New Roman"/>
          <w:lang w:val="sr-Cyrl-CS"/>
        </w:rPr>
        <w:t xml:space="preserve"> </w:t>
      </w:r>
      <w:r w:rsidRPr="00075867">
        <w:rPr>
          <w:rFonts w:ascii="Times New Roman" w:hAnsi="Times New Roman" w:hint="eastAsia"/>
          <w:lang w:val="sr-Cyrl-CS"/>
        </w:rPr>
        <w:t>покривача</w:t>
      </w:r>
      <w:r w:rsidRPr="00075867">
        <w:rPr>
          <w:rFonts w:ascii="Times New Roman" w:hAnsi="Times New Roman"/>
          <w:lang w:val="sr-Cyrl-CS"/>
        </w:rPr>
        <w:t xml:space="preserve">, </w:t>
      </w:r>
      <w:r w:rsidRPr="00075867">
        <w:rPr>
          <w:rFonts w:ascii="Times New Roman" w:hAnsi="Times New Roman" w:hint="eastAsia"/>
          <w:lang w:val="sr-Cyrl-CS"/>
        </w:rPr>
        <w:t>уз</w:t>
      </w:r>
      <w:r w:rsidRPr="00075867">
        <w:rPr>
          <w:rFonts w:ascii="Times New Roman" w:hAnsi="Times New Roman"/>
          <w:lang w:val="sr-Cyrl-CS"/>
        </w:rPr>
        <w:t xml:space="preserve"> </w:t>
      </w:r>
      <w:r w:rsidRPr="00075867">
        <w:rPr>
          <w:rFonts w:ascii="Times New Roman" w:hAnsi="Times New Roman" w:hint="eastAsia"/>
          <w:lang w:val="sr-Cyrl-CS"/>
        </w:rPr>
        <w:t>обезбеђење</w:t>
      </w:r>
      <w:r w:rsidRPr="00075867">
        <w:rPr>
          <w:rFonts w:ascii="Times New Roman" w:hAnsi="Times New Roman"/>
          <w:lang w:val="sr-Cyrl-CS"/>
        </w:rPr>
        <w:t xml:space="preserve"> </w:t>
      </w:r>
      <w:r w:rsidRPr="00075867">
        <w:rPr>
          <w:rFonts w:ascii="Times New Roman" w:hAnsi="Times New Roman" w:hint="eastAsia"/>
          <w:lang w:val="sr-Cyrl-CS"/>
        </w:rPr>
        <w:t>обнове</w:t>
      </w:r>
      <w:r w:rsidRPr="00075867">
        <w:rPr>
          <w:rFonts w:ascii="Times New Roman" w:hAnsi="Times New Roman"/>
          <w:lang w:val="sr-Cyrl-CS"/>
        </w:rPr>
        <w:t xml:space="preserve"> </w:t>
      </w:r>
      <w:r w:rsidRPr="00075867">
        <w:rPr>
          <w:rFonts w:ascii="Times New Roman" w:hAnsi="Times New Roman" w:hint="eastAsia"/>
          <w:lang w:val="sr-Cyrl-CS"/>
        </w:rPr>
        <w:t>оштећених</w:t>
      </w:r>
      <w:r w:rsidRPr="00075867">
        <w:rPr>
          <w:rFonts w:ascii="Times New Roman" w:hAnsi="Times New Roman"/>
          <w:lang w:val="sr-Cyrl-CS"/>
        </w:rPr>
        <w:t xml:space="preserve"> </w:t>
      </w:r>
      <w:r w:rsidRPr="00075867">
        <w:rPr>
          <w:rFonts w:ascii="Times New Roman" w:hAnsi="Times New Roman" w:hint="eastAsia"/>
          <w:lang w:val="sr-Cyrl-CS"/>
        </w:rPr>
        <w:t>површина</w:t>
      </w:r>
      <w:r w:rsidRPr="00075867">
        <w:rPr>
          <w:rFonts w:ascii="Times New Roman" w:hAnsi="Times New Roman"/>
          <w:lang w:val="sr-Cyrl-CS"/>
        </w:rPr>
        <w:t xml:space="preserve"> </w:t>
      </w:r>
      <w:r w:rsidRPr="00075867">
        <w:rPr>
          <w:rFonts w:ascii="Times New Roman" w:hAnsi="Times New Roman" w:hint="eastAsia"/>
          <w:lang w:val="sr-Cyrl-CS"/>
        </w:rPr>
        <w:t>земљишта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аутентичних</w:t>
      </w:r>
      <w:r w:rsidRPr="00075867">
        <w:rPr>
          <w:rFonts w:ascii="Times New Roman" w:hAnsi="Times New Roman"/>
          <w:lang w:val="sr-Cyrl-CS"/>
        </w:rPr>
        <w:t xml:space="preserve"> </w:t>
      </w:r>
      <w:r w:rsidRPr="00075867">
        <w:rPr>
          <w:rFonts w:ascii="Times New Roman" w:hAnsi="Times New Roman" w:hint="eastAsia"/>
          <w:lang w:val="sr-Cyrl-CS"/>
        </w:rPr>
        <w:t>пејзажа</w:t>
      </w:r>
      <w:r w:rsidRPr="00075867">
        <w:rPr>
          <w:rFonts w:ascii="Times New Roman" w:hAnsi="Times New Roman"/>
          <w:lang w:val="sr-Cyrl-CS"/>
        </w:rPr>
        <w:t xml:space="preserve"> </w:t>
      </w:r>
      <w:r w:rsidRPr="00075867">
        <w:rPr>
          <w:rFonts w:ascii="Times New Roman" w:hAnsi="Times New Roman" w:hint="eastAsia"/>
          <w:lang w:val="sr-Cyrl-CS"/>
        </w:rPr>
        <w:t>по</w:t>
      </w:r>
      <w:r w:rsidRPr="00075867">
        <w:rPr>
          <w:rFonts w:ascii="Times New Roman" w:hAnsi="Times New Roman"/>
          <w:lang w:val="sr-Cyrl-CS"/>
        </w:rPr>
        <w:t xml:space="preserve"> </w:t>
      </w:r>
      <w:r w:rsidRPr="00075867">
        <w:rPr>
          <w:rFonts w:ascii="Times New Roman" w:hAnsi="Times New Roman" w:hint="eastAsia"/>
          <w:lang w:val="sr-Cyrl-CS"/>
        </w:rPr>
        <w:t>завршетку</w:t>
      </w:r>
      <w:r w:rsidRPr="00075867">
        <w:rPr>
          <w:rFonts w:ascii="Times New Roman" w:hAnsi="Times New Roman"/>
          <w:lang w:val="sr-Cyrl-CS"/>
        </w:rPr>
        <w:t xml:space="preserve"> </w:t>
      </w:r>
      <w:r w:rsidRPr="00075867">
        <w:rPr>
          <w:rFonts w:ascii="Times New Roman" w:hAnsi="Times New Roman" w:hint="eastAsia"/>
          <w:lang w:val="sr-Cyrl-CS"/>
        </w:rPr>
        <w:t>радова</w:t>
      </w:r>
      <w:r w:rsidRPr="00075867">
        <w:rPr>
          <w:rFonts w:ascii="Times New Roman" w:hAnsi="Times New Roman"/>
          <w:lang w:val="sr-Cyrl-CS"/>
        </w:rPr>
        <w:t>.</w:t>
      </w:r>
    </w:p>
    <w:p w14:paraId="0383E3A9" w14:textId="77777777" w:rsidR="00FB0ECE" w:rsidRDefault="00075867" w:rsidP="00075867">
      <w:pPr>
        <w:ind w:firstLine="540"/>
        <w:rPr>
          <w:rFonts w:ascii="Times New Roman" w:hAnsi="Times New Roman"/>
          <w:lang w:val="sr-Cyrl-CS"/>
        </w:rPr>
      </w:pPr>
      <w:r w:rsidRPr="00075867">
        <w:rPr>
          <w:rFonts w:ascii="Times New Roman" w:hAnsi="Times New Roman" w:hint="eastAsia"/>
          <w:lang w:val="sr-Cyrl-CS"/>
        </w:rPr>
        <w:t>При</w:t>
      </w:r>
      <w:r w:rsidRPr="00075867">
        <w:rPr>
          <w:rFonts w:ascii="Times New Roman" w:hAnsi="Times New Roman"/>
          <w:lang w:val="sr-Cyrl-CS"/>
        </w:rPr>
        <w:t xml:space="preserve"> </w:t>
      </w:r>
      <w:r w:rsidRPr="00075867">
        <w:rPr>
          <w:rFonts w:ascii="Times New Roman" w:hAnsi="Times New Roman" w:hint="eastAsia"/>
          <w:lang w:val="sr-Cyrl-CS"/>
        </w:rPr>
        <w:t>изградњи</w:t>
      </w:r>
      <w:r w:rsidRPr="00075867">
        <w:rPr>
          <w:rFonts w:ascii="Times New Roman" w:hAnsi="Times New Roman"/>
          <w:lang w:val="sr-Cyrl-CS"/>
        </w:rPr>
        <w:t xml:space="preserve">, </w:t>
      </w:r>
      <w:r w:rsidRPr="00075867">
        <w:rPr>
          <w:rFonts w:ascii="Times New Roman" w:hAnsi="Times New Roman" w:hint="eastAsia"/>
          <w:lang w:val="sr-Cyrl-CS"/>
        </w:rPr>
        <w:t>реконструкциј</w:t>
      </w:r>
      <w:r w:rsidRPr="00075867">
        <w:rPr>
          <w:rFonts w:ascii="Times New Roman" w:hAnsi="Times New Roman" w:hint="eastAsia"/>
        </w:rPr>
        <w:t>и</w:t>
      </w:r>
      <w:r w:rsidRPr="00075867">
        <w:rPr>
          <w:rFonts w:ascii="Times New Roman" w:hAnsi="Times New Roman"/>
          <w:lang w:val="sr-Cyrl-CS"/>
        </w:rPr>
        <w:t xml:space="preserve"> </w:t>
      </w:r>
      <w:r w:rsidRPr="00075867">
        <w:rPr>
          <w:rFonts w:ascii="Times New Roman" w:hAnsi="Times New Roman" w:hint="eastAsia"/>
          <w:lang w:val="sr-Cyrl-CS"/>
        </w:rPr>
        <w:t>или</w:t>
      </w:r>
      <w:r w:rsidRPr="00075867">
        <w:rPr>
          <w:rFonts w:ascii="Times New Roman" w:hAnsi="Times New Roman"/>
          <w:lang w:val="sr-Cyrl-CS"/>
        </w:rPr>
        <w:t xml:space="preserve"> </w:t>
      </w:r>
      <w:r w:rsidRPr="00075867">
        <w:rPr>
          <w:rFonts w:ascii="Times New Roman" w:hAnsi="Times New Roman" w:hint="eastAsia"/>
          <w:lang w:val="sr-Cyrl-CS"/>
        </w:rPr>
        <w:t>уклањању</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 xml:space="preserve"> </w:t>
      </w:r>
      <w:r w:rsidRPr="00075867">
        <w:rPr>
          <w:rFonts w:ascii="Times New Roman" w:hAnsi="Times New Roman" w:hint="eastAsia"/>
          <w:lang w:val="sr-Cyrl-CS"/>
        </w:rPr>
        <w:t>наведених</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Листи</w:t>
      </w:r>
      <w:r w:rsidRPr="00075867">
        <w:rPr>
          <w:rFonts w:ascii="Times New Roman" w:hAnsi="Times New Roman"/>
          <w:lang w:val="sr-Cyrl-CS"/>
        </w:rPr>
        <w:t xml:space="preserve"> I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Листи</w:t>
      </w:r>
      <w:r w:rsidRPr="00075867">
        <w:rPr>
          <w:rFonts w:ascii="Times New Roman" w:hAnsi="Times New Roman"/>
          <w:lang w:val="sr-Cyrl-CS"/>
        </w:rPr>
        <w:t xml:space="preserve"> II </w:t>
      </w:r>
      <w:r w:rsidRPr="00075867">
        <w:rPr>
          <w:rFonts w:ascii="Times New Roman" w:hAnsi="Times New Roman" w:hint="eastAsia"/>
          <w:lang w:val="sr-Cyrl-CS"/>
        </w:rPr>
        <w:t>Уредбе</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утврђивању</w:t>
      </w:r>
      <w:r w:rsidRPr="00075867">
        <w:rPr>
          <w:rFonts w:ascii="Times New Roman" w:hAnsi="Times New Roman"/>
          <w:lang w:val="sr-Cyrl-CS"/>
        </w:rPr>
        <w:t xml:space="preserve"> </w:t>
      </w:r>
      <w:r w:rsidRPr="00075867">
        <w:rPr>
          <w:rFonts w:ascii="Times New Roman" w:hAnsi="Times New Roman" w:hint="eastAsia"/>
          <w:lang w:val="sr-Cyrl-CS"/>
        </w:rPr>
        <w:t>Листе</w:t>
      </w:r>
      <w:r w:rsidRPr="00075867">
        <w:rPr>
          <w:rFonts w:ascii="Times New Roman" w:hAnsi="Times New Roman"/>
          <w:lang w:val="sr-Cyrl-CS"/>
        </w:rPr>
        <w:t xml:space="preserve"> </w:t>
      </w:r>
      <w:r w:rsidRPr="00075867">
        <w:rPr>
          <w:rFonts w:ascii="Times New Roman" w:hAnsi="Times New Roman" w:hint="eastAsia"/>
          <w:lang w:val="sr-Cyrl-CS"/>
        </w:rPr>
        <w:t>пројеката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које</w:t>
      </w:r>
      <w:r w:rsidRPr="00075867">
        <w:rPr>
          <w:rFonts w:ascii="Times New Roman" w:hAnsi="Times New Roman"/>
          <w:lang w:val="sr-Cyrl-CS"/>
        </w:rPr>
        <w:t xml:space="preserve"> </w:t>
      </w:r>
      <w:r w:rsidRPr="00075867">
        <w:rPr>
          <w:rFonts w:ascii="Times New Roman" w:hAnsi="Times New Roman" w:hint="eastAsia"/>
          <w:lang w:val="sr-Cyrl-CS"/>
        </w:rPr>
        <w:t>је</w:t>
      </w:r>
      <w:r w:rsidRPr="00075867">
        <w:rPr>
          <w:rFonts w:ascii="Times New Roman" w:hAnsi="Times New Roman"/>
          <w:lang w:val="sr-Cyrl-CS"/>
        </w:rPr>
        <w:t xml:space="preserve"> </w:t>
      </w:r>
      <w:r w:rsidRPr="00075867">
        <w:rPr>
          <w:rFonts w:ascii="Times New Roman" w:hAnsi="Times New Roman" w:hint="eastAsia"/>
          <w:lang w:val="sr-Cyrl-CS"/>
        </w:rPr>
        <w:t>обавезна</w:t>
      </w:r>
      <w:r w:rsidRPr="00075867">
        <w:rPr>
          <w:rFonts w:ascii="Times New Roman" w:hAnsi="Times New Roman"/>
          <w:lang w:val="sr-Cyrl-CS"/>
        </w:rPr>
        <w:t xml:space="preserve"> </w:t>
      </w:r>
      <w:r w:rsidRPr="00075867">
        <w:rPr>
          <w:rFonts w:ascii="Times New Roman" w:hAnsi="Times New Roman" w:hint="eastAsia"/>
          <w:lang w:val="sr-Cyrl-CS"/>
        </w:rPr>
        <w:t>процена</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Листе</w:t>
      </w:r>
      <w:r w:rsidRPr="00075867">
        <w:rPr>
          <w:rFonts w:ascii="Times New Roman" w:hAnsi="Times New Roman"/>
          <w:lang w:val="sr-Cyrl-CS"/>
        </w:rPr>
        <w:t xml:space="preserve"> </w:t>
      </w:r>
      <w:r w:rsidRPr="00075867">
        <w:rPr>
          <w:rFonts w:ascii="Times New Roman" w:hAnsi="Times New Roman" w:hint="eastAsia"/>
          <w:lang w:val="sr-Cyrl-CS"/>
        </w:rPr>
        <w:t>пројеката</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које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може</w:t>
      </w:r>
      <w:r w:rsidRPr="00075867">
        <w:rPr>
          <w:rFonts w:ascii="Times New Roman" w:hAnsi="Times New Roman"/>
          <w:lang w:val="sr-Cyrl-CS"/>
        </w:rPr>
        <w:t xml:space="preserve"> </w:t>
      </w:r>
      <w:r w:rsidRPr="00075867">
        <w:rPr>
          <w:rFonts w:ascii="Times New Roman" w:hAnsi="Times New Roman" w:hint="eastAsia"/>
          <w:lang w:val="sr-Cyrl-CS"/>
        </w:rPr>
        <w:t>захтевати</w:t>
      </w:r>
      <w:r w:rsidRPr="00075867">
        <w:rPr>
          <w:rFonts w:ascii="Times New Roman" w:hAnsi="Times New Roman"/>
          <w:lang w:val="sr-Cyrl-CS"/>
        </w:rPr>
        <w:t xml:space="preserve"> </w:t>
      </w:r>
      <w:r w:rsidRPr="00075867">
        <w:rPr>
          <w:rFonts w:ascii="Times New Roman" w:hAnsi="Times New Roman" w:hint="eastAsia"/>
          <w:lang w:val="sr-Cyrl-CS"/>
        </w:rPr>
        <w:t>процена</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животну</w:t>
      </w:r>
      <w:r w:rsidRPr="00075867">
        <w:rPr>
          <w:rFonts w:ascii="Times New Roman" w:hAnsi="Times New Roman"/>
          <w:lang w:val="sr-Cyrl-CS"/>
        </w:rPr>
        <w:t xml:space="preserve"> </w:t>
      </w:r>
      <w:r w:rsidRPr="00075867">
        <w:rPr>
          <w:rFonts w:ascii="Times New Roman" w:hAnsi="Times New Roman" w:hint="eastAsia"/>
          <w:lang w:val="sr-Cyrl-CS"/>
        </w:rPr>
        <w:t>средину</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гласник</w:t>
      </w:r>
      <w:r w:rsidRPr="00075867">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.114/08) </w:t>
      </w:r>
      <w:r w:rsidRPr="00075867">
        <w:rPr>
          <w:rFonts w:ascii="Times New Roman" w:hAnsi="Times New Roman" w:hint="eastAsia"/>
          <w:lang w:val="sr-Cyrl-CS"/>
        </w:rPr>
        <w:t>инвеститор</w:t>
      </w:r>
      <w:r w:rsidRPr="00075867">
        <w:rPr>
          <w:rFonts w:ascii="Times New Roman" w:hAnsi="Times New Roman"/>
          <w:lang w:val="sr-Cyrl-CS"/>
        </w:rPr>
        <w:t xml:space="preserve"> </w:t>
      </w:r>
      <w:r w:rsidRPr="00075867">
        <w:rPr>
          <w:rFonts w:ascii="Times New Roman" w:hAnsi="Times New Roman" w:hint="eastAsia"/>
          <w:lang w:val="sr-Cyrl-CS"/>
        </w:rPr>
        <w:t>је</w:t>
      </w:r>
      <w:r w:rsidRPr="00075867">
        <w:rPr>
          <w:rFonts w:ascii="Times New Roman" w:hAnsi="Times New Roman"/>
          <w:lang w:val="sr-Cyrl-CS"/>
        </w:rPr>
        <w:t xml:space="preserve"> </w:t>
      </w:r>
      <w:r w:rsidRPr="00075867">
        <w:rPr>
          <w:rFonts w:ascii="Times New Roman" w:hAnsi="Times New Roman" w:hint="eastAsia"/>
          <w:lang w:val="sr-Cyrl-CS"/>
        </w:rPr>
        <w:t>обавезан</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обрати</w:t>
      </w:r>
      <w:r w:rsidRPr="00075867">
        <w:rPr>
          <w:rFonts w:ascii="Times New Roman" w:hAnsi="Times New Roman"/>
          <w:lang w:val="sr-Cyrl-CS"/>
        </w:rPr>
        <w:t xml:space="preserve"> </w:t>
      </w:r>
      <w:r w:rsidRPr="00075867">
        <w:rPr>
          <w:rFonts w:ascii="Times New Roman" w:hAnsi="Times New Roman" w:hint="eastAsia"/>
          <w:lang w:val="sr-Cyrl-CS"/>
        </w:rPr>
        <w:t>надлежном</w:t>
      </w:r>
      <w:r w:rsidRPr="00075867">
        <w:rPr>
          <w:rFonts w:ascii="Times New Roman" w:hAnsi="Times New Roman"/>
          <w:lang w:val="sr-Cyrl-CS"/>
        </w:rPr>
        <w:t xml:space="preserve"> </w:t>
      </w:r>
      <w:r w:rsidRPr="00075867">
        <w:rPr>
          <w:rFonts w:ascii="Times New Roman" w:hAnsi="Times New Roman" w:hint="eastAsia"/>
          <w:lang w:val="sr-Cyrl-CS"/>
        </w:rPr>
        <w:t>органу</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заштиту</w:t>
      </w:r>
      <w:r w:rsidRPr="00075867">
        <w:rPr>
          <w:rFonts w:ascii="Times New Roman" w:hAnsi="Times New Roman"/>
          <w:lang w:val="sr-Cyrl-CS"/>
        </w:rPr>
        <w:t xml:space="preserve"> </w:t>
      </w:r>
      <w:r w:rsidRPr="00075867">
        <w:rPr>
          <w:rFonts w:ascii="Times New Roman" w:hAnsi="Times New Roman" w:hint="eastAsia"/>
          <w:lang w:val="sr-Cyrl-CS"/>
        </w:rPr>
        <w:t>животне</w:t>
      </w:r>
      <w:r w:rsidRPr="00075867">
        <w:rPr>
          <w:rFonts w:ascii="Times New Roman" w:hAnsi="Times New Roman"/>
          <w:lang w:val="sr-Cyrl-CS"/>
        </w:rPr>
        <w:t xml:space="preserve"> </w:t>
      </w:r>
      <w:r w:rsidRPr="00075867">
        <w:rPr>
          <w:rFonts w:ascii="Times New Roman" w:hAnsi="Times New Roman" w:hint="eastAsia"/>
          <w:lang w:val="sr-Cyrl-CS"/>
        </w:rPr>
        <w:t>средине</w:t>
      </w:r>
      <w:r w:rsidRPr="00075867">
        <w:rPr>
          <w:rFonts w:ascii="Times New Roman" w:hAnsi="Times New Roman"/>
          <w:lang w:val="sr-Cyrl-CS"/>
        </w:rPr>
        <w:t xml:space="preserve">, </w:t>
      </w:r>
      <w:r w:rsidRPr="00075867">
        <w:rPr>
          <w:rFonts w:ascii="Times New Roman" w:hAnsi="Times New Roman" w:hint="eastAsia"/>
          <w:lang w:val="sr-Cyrl-CS"/>
        </w:rPr>
        <w:t>ради</w:t>
      </w:r>
      <w:r w:rsidRPr="00075867">
        <w:rPr>
          <w:rFonts w:ascii="Times New Roman" w:hAnsi="Times New Roman"/>
          <w:lang w:val="sr-Cyrl-CS"/>
        </w:rPr>
        <w:t xml:space="preserve"> </w:t>
      </w:r>
      <w:r w:rsidRPr="00075867">
        <w:rPr>
          <w:rFonts w:ascii="Times New Roman" w:hAnsi="Times New Roman" w:hint="eastAsia"/>
          <w:lang w:val="sr-Cyrl-CS"/>
        </w:rPr>
        <w:t>спровођења</w:t>
      </w:r>
      <w:r w:rsidRPr="00075867">
        <w:rPr>
          <w:rFonts w:ascii="Times New Roman" w:hAnsi="Times New Roman"/>
          <w:lang w:val="sr-Cyrl-CS"/>
        </w:rPr>
        <w:t xml:space="preserve"> </w:t>
      </w:r>
      <w:r w:rsidRPr="00075867">
        <w:rPr>
          <w:rFonts w:ascii="Times New Roman" w:hAnsi="Times New Roman" w:hint="eastAsia"/>
          <w:lang w:val="sr-Cyrl-CS"/>
        </w:rPr>
        <w:t>процедуре</w:t>
      </w:r>
      <w:r w:rsidRPr="00075867">
        <w:rPr>
          <w:rFonts w:ascii="Times New Roman" w:hAnsi="Times New Roman"/>
          <w:lang w:val="sr-Cyrl-CS"/>
        </w:rPr>
        <w:t xml:space="preserve"> </w:t>
      </w:r>
      <w:r w:rsidRPr="00075867">
        <w:rPr>
          <w:rFonts w:ascii="Times New Roman" w:hAnsi="Times New Roman" w:hint="eastAsia"/>
          <w:lang w:val="sr-Cyrl-CS"/>
        </w:rPr>
        <w:t>процене</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животну</w:t>
      </w:r>
      <w:r w:rsidRPr="00075867">
        <w:rPr>
          <w:rFonts w:ascii="Times New Roman" w:hAnsi="Times New Roman"/>
          <w:lang w:val="sr-Cyrl-CS"/>
        </w:rPr>
        <w:t xml:space="preserve"> </w:t>
      </w:r>
      <w:r w:rsidRPr="00075867">
        <w:rPr>
          <w:rFonts w:ascii="Times New Roman" w:hAnsi="Times New Roman" w:hint="eastAsia"/>
          <w:lang w:val="sr-Cyrl-CS"/>
        </w:rPr>
        <w:t>средину</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складу</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одредбама</w:t>
      </w:r>
      <w:r w:rsidRPr="00075867">
        <w:rPr>
          <w:rFonts w:ascii="Times New Roman" w:hAnsi="Times New Roman"/>
          <w:lang w:val="sr-Cyrl-CS"/>
        </w:rPr>
        <w:t xml:space="preserve"> </w:t>
      </w:r>
      <w:r w:rsidRPr="00075867">
        <w:rPr>
          <w:rFonts w:ascii="Times New Roman" w:hAnsi="Times New Roman" w:hint="eastAsia"/>
          <w:lang w:val="sr-Cyrl-CS"/>
        </w:rPr>
        <w:t>Закона</w:t>
      </w:r>
      <w:r w:rsidRPr="00075867">
        <w:rPr>
          <w:rFonts w:ascii="Times New Roman" w:hAnsi="Times New Roman"/>
          <w:lang w:val="sr-Cyrl-CS"/>
        </w:rPr>
        <w:t xml:space="preserve"> </w:t>
      </w:r>
      <w:r w:rsidRPr="00075867">
        <w:rPr>
          <w:rFonts w:ascii="Times New Roman" w:hAnsi="Times New Roman" w:hint="eastAsia"/>
          <w:lang w:val="sr-Cyrl-CS"/>
        </w:rPr>
        <w:t>о</w:t>
      </w:r>
      <w:r w:rsidRPr="00075867">
        <w:rPr>
          <w:rFonts w:ascii="Times New Roman" w:hAnsi="Times New Roman"/>
          <w:lang w:val="sr-Cyrl-CS"/>
        </w:rPr>
        <w:t xml:space="preserve"> </w:t>
      </w:r>
      <w:r w:rsidRPr="00075867">
        <w:rPr>
          <w:rFonts w:ascii="Times New Roman" w:hAnsi="Times New Roman" w:hint="eastAsia"/>
          <w:lang w:val="sr-Cyrl-CS"/>
        </w:rPr>
        <w:t>процени</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животну</w:t>
      </w:r>
      <w:r w:rsidRPr="00075867">
        <w:rPr>
          <w:rFonts w:ascii="Times New Roman" w:hAnsi="Times New Roman"/>
          <w:lang w:val="sr-Cyrl-CS"/>
        </w:rPr>
        <w:t xml:space="preserve"> </w:t>
      </w:r>
      <w:r w:rsidRPr="00075867">
        <w:rPr>
          <w:rFonts w:ascii="Times New Roman" w:hAnsi="Times New Roman" w:hint="eastAsia"/>
          <w:lang w:val="sr-Cyrl-CS"/>
        </w:rPr>
        <w:t>средину</w:t>
      </w:r>
      <w:r w:rsidRPr="00075867">
        <w:rPr>
          <w:rFonts w:ascii="Times New Roman" w:hAnsi="Times New Roman"/>
          <w:lang w:val="sr-Cyrl-CS"/>
        </w:rPr>
        <w:t xml:space="preserve"> ("</w:t>
      </w:r>
      <w:r w:rsidRPr="00075867">
        <w:rPr>
          <w:rFonts w:ascii="Times New Roman" w:hAnsi="Times New Roman" w:hint="eastAsia"/>
          <w:lang w:val="sr-Cyrl-CS"/>
        </w:rPr>
        <w:t>Сл</w:t>
      </w:r>
      <w:r w:rsidRPr="00075867">
        <w:rPr>
          <w:rFonts w:ascii="Times New Roman" w:hAnsi="Times New Roman"/>
          <w:lang w:val="sr-Cyrl-CS"/>
        </w:rPr>
        <w:t>.</w:t>
      </w:r>
      <w:r w:rsidRPr="00075867">
        <w:rPr>
          <w:rFonts w:ascii="Times New Roman" w:hAnsi="Times New Roman" w:hint="eastAsia"/>
          <w:lang w:val="sr-Cyrl-CS"/>
        </w:rPr>
        <w:t>гласник</w:t>
      </w:r>
      <w:r w:rsidRPr="00075867">
        <w:rPr>
          <w:rFonts w:ascii="Times New Roman" w:hAnsi="Times New Roman"/>
          <w:lang w:val="sr-Cyrl-CS"/>
        </w:rPr>
        <w:t xml:space="preserve"> </w:t>
      </w:r>
      <w:r w:rsidRPr="00075867">
        <w:rPr>
          <w:rFonts w:ascii="Times New Roman" w:hAnsi="Times New Roman" w:hint="eastAsia"/>
          <w:lang w:val="sr-Cyrl-CS"/>
        </w:rPr>
        <w:t>РС</w:t>
      </w:r>
      <w:r w:rsidRPr="00075867">
        <w:rPr>
          <w:rFonts w:ascii="Times New Roman" w:hAnsi="Times New Roman"/>
          <w:lang w:val="sr-Cyrl-CS"/>
        </w:rPr>
        <w:t xml:space="preserve">", </w:t>
      </w:r>
      <w:r w:rsidRPr="00075867">
        <w:rPr>
          <w:rFonts w:ascii="Times New Roman" w:hAnsi="Times New Roman" w:hint="eastAsia"/>
          <w:lang w:val="sr-Cyrl-CS"/>
        </w:rPr>
        <w:t>бр</w:t>
      </w:r>
      <w:r w:rsidRPr="00075867">
        <w:rPr>
          <w:rFonts w:ascii="Times New Roman" w:hAnsi="Times New Roman"/>
          <w:lang w:val="sr-Cyrl-CS"/>
        </w:rPr>
        <w:t xml:space="preserve">.135/04 </w:t>
      </w:r>
      <w:r w:rsidRPr="00075867">
        <w:rPr>
          <w:rFonts w:ascii="Times New Roman" w:hAnsi="Times New Roman" w:hint="eastAsia"/>
          <w:lang w:val="sr-Cyrl-CS"/>
        </w:rPr>
        <w:t>и</w:t>
      </w:r>
      <w:r w:rsidRPr="00075867">
        <w:rPr>
          <w:rFonts w:ascii="Times New Roman" w:hAnsi="Times New Roman"/>
          <w:lang w:val="sr-Cyrl-CS"/>
        </w:rPr>
        <w:t xml:space="preserve"> 36/09). </w:t>
      </w:r>
    </w:p>
    <w:p w14:paraId="67A68442" w14:textId="00D19669" w:rsidR="00075867" w:rsidRDefault="00075867" w:rsidP="00075867">
      <w:pPr>
        <w:ind w:firstLine="540"/>
        <w:rPr>
          <w:rFonts w:ascii="Times New Roman" w:hAnsi="Times New Roman"/>
          <w:lang w:val="sr-Cyrl-CS"/>
        </w:rPr>
      </w:pPr>
      <w:r w:rsidRPr="00075867">
        <w:rPr>
          <w:rFonts w:ascii="Times New Roman" w:hAnsi="Times New Roman" w:hint="eastAsia"/>
          <w:lang w:val="sr-Cyrl-CS"/>
        </w:rPr>
        <w:t>Проценом</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биће</w:t>
      </w:r>
      <w:r w:rsidRPr="00075867">
        <w:rPr>
          <w:rFonts w:ascii="Times New Roman" w:hAnsi="Times New Roman"/>
          <w:lang w:val="sr-Cyrl-CS"/>
        </w:rPr>
        <w:t xml:space="preserve"> </w:t>
      </w:r>
      <w:r w:rsidRPr="00075867">
        <w:rPr>
          <w:rFonts w:ascii="Times New Roman" w:hAnsi="Times New Roman" w:hint="eastAsia"/>
          <w:lang w:val="sr-Cyrl-CS"/>
        </w:rPr>
        <w:t>извршена</w:t>
      </w:r>
      <w:r w:rsidRPr="00075867">
        <w:rPr>
          <w:rFonts w:ascii="Times New Roman" w:hAnsi="Times New Roman"/>
          <w:lang w:val="sr-Cyrl-CS"/>
        </w:rPr>
        <w:t xml:space="preserve"> </w:t>
      </w:r>
      <w:r w:rsidRPr="00075867">
        <w:rPr>
          <w:rFonts w:ascii="Times New Roman" w:hAnsi="Times New Roman" w:hint="eastAsia"/>
          <w:lang w:val="sr-Cyrl-CS"/>
        </w:rPr>
        <w:t>анализа</w:t>
      </w:r>
      <w:r w:rsidRPr="00075867">
        <w:rPr>
          <w:rFonts w:ascii="Times New Roman" w:hAnsi="Times New Roman"/>
          <w:lang w:val="sr-Cyrl-CS"/>
        </w:rPr>
        <w:t xml:space="preserve"> </w:t>
      </w:r>
      <w:r w:rsidRPr="00075867">
        <w:rPr>
          <w:rFonts w:ascii="Times New Roman" w:hAnsi="Times New Roman" w:hint="eastAsia"/>
          <w:lang w:val="sr-Cyrl-CS"/>
        </w:rPr>
        <w:t>могућих</w:t>
      </w:r>
      <w:r w:rsidRPr="00075867">
        <w:rPr>
          <w:rFonts w:ascii="Times New Roman" w:hAnsi="Times New Roman"/>
          <w:lang w:val="sr-Cyrl-CS"/>
        </w:rPr>
        <w:t xml:space="preserve"> </w:t>
      </w:r>
      <w:r w:rsidRPr="00075867">
        <w:rPr>
          <w:rFonts w:ascii="Times New Roman" w:hAnsi="Times New Roman" w:hint="eastAsia"/>
          <w:lang w:val="sr-Cyrl-CS"/>
        </w:rPr>
        <w:t>значајних</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сваког</w:t>
      </w:r>
      <w:r w:rsidRPr="00075867">
        <w:rPr>
          <w:rFonts w:ascii="Times New Roman" w:hAnsi="Times New Roman"/>
          <w:lang w:val="sr-Cyrl-CS"/>
        </w:rPr>
        <w:t xml:space="preserve"> </w:t>
      </w:r>
      <w:r w:rsidRPr="00075867">
        <w:rPr>
          <w:rFonts w:ascii="Times New Roman" w:hAnsi="Times New Roman" w:hint="eastAsia"/>
          <w:lang w:val="sr-Cyrl-CS"/>
        </w:rPr>
        <w:t>појединачног</w:t>
      </w:r>
      <w:r w:rsidRPr="00075867">
        <w:rPr>
          <w:rFonts w:ascii="Times New Roman" w:hAnsi="Times New Roman"/>
          <w:lang w:val="sr-Cyrl-CS"/>
        </w:rPr>
        <w:t xml:space="preserve"> </w:t>
      </w:r>
      <w:r w:rsidRPr="00075867">
        <w:rPr>
          <w:rFonts w:ascii="Times New Roman" w:hAnsi="Times New Roman" w:hint="eastAsia"/>
          <w:lang w:val="sr-Cyrl-CS"/>
        </w:rPr>
        <w:t>пројекта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животну</w:t>
      </w:r>
      <w:r w:rsidRPr="00075867">
        <w:rPr>
          <w:rFonts w:ascii="Times New Roman" w:hAnsi="Times New Roman"/>
          <w:lang w:val="sr-Cyrl-CS"/>
        </w:rPr>
        <w:t xml:space="preserve"> </w:t>
      </w:r>
      <w:r w:rsidRPr="00075867">
        <w:rPr>
          <w:rFonts w:ascii="Times New Roman" w:hAnsi="Times New Roman" w:hint="eastAsia"/>
          <w:lang w:val="sr-Cyrl-CS"/>
        </w:rPr>
        <w:t>средину</w:t>
      </w:r>
      <w:r w:rsidRPr="00075867">
        <w:rPr>
          <w:rFonts w:ascii="Times New Roman" w:hAnsi="Times New Roman"/>
          <w:lang w:val="sr-Cyrl-CS"/>
        </w:rPr>
        <w:t xml:space="preserve">, </w:t>
      </w:r>
      <w:r w:rsidRPr="00075867">
        <w:rPr>
          <w:rFonts w:ascii="Times New Roman" w:hAnsi="Times New Roman" w:hint="eastAsia"/>
          <w:lang w:val="sr-Cyrl-CS"/>
        </w:rPr>
        <w:t>која</w:t>
      </w:r>
      <w:r w:rsidRPr="00075867">
        <w:rPr>
          <w:rFonts w:ascii="Times New Roman" w:hAnsi="Times New Roman"/>
          <w:lang w:val="sr-Cyrl-CS"/>
        </w:rPr>
        <w:t xml:space="preserve"> </w:t>
      </w:r>
      <w:r w:rsidRPr="00075867">
        <w:rPr>
          <w:rFonts w:ascii="Times New Roman" w:hAnsi="Times New Roman" w:hint="eastAsia"/>
          <w:lang w:val="sr-Cyrl-CS"/>
        </w:rPr>
        <w:t>обухвата</w:t>
      </w:r>
      <w:r w:rsidRPr="00075867">
        <w:rPr>
          <w:rFonts w:ascii="Times New Roman" w:hAnsi="Times New Roman"/>
          <w:lang w:val="sr-Cyrl-CS"/>
        </w:rPr>
        <w:t xml:space="preserve"> </w:t>
      </w:r>
      <w:r w:rsidRPr="00075867">
        <w:rPr>
          <w:rFonts w:ascii="Times New Roman" w:hAnsi="Times New Roman" w:hint="eastAsia"/>
          <w:lang w:val="sr-Cyrl-CS"/>
        </w:rPr>
        <w:t>квалитативни</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квантитативни</w:t>
      </w:r>
      <w:r w:rsidRPr="00075867">
        <w:rPr>
          <w:rFonts w:ascii="Times New Roman" w:hAnsi="Times New Roman"/>
          <w:lang w:val="sr-Cyrl-CS"/>
        </w:rPr>
        <w:t xml:space="preserve"> </w:t>
      </w:r>
      <w:r w:rsidRPr="00075867">
        <w:rPr>
          <w:rFonts w:ascii="Times New Roman" w:hAnsi="Times New Roman" w:hint="eastAsia"/>
          <w:lang w:val="sr-Cyrl-CS"/>
        </w:rPr>
        <w:t>приказ</w:t>
      </w:r>
      <w:r w:rsidRPr="00075867">
        <w:rPr>
          <w:rFonts w:ascii="Times New Roman" w:hAnsi="Times New Roman"/>
          <w:lang w:val="sr-Cyrl-CS"/>
        </w:rPr>
        <w:t xml:space="preserve"> </w:t>
      </w:r>
      <w:r w:rsidRPr="00075867">
        <w:rPr>
          <w:rFonts w:ascii="Times New Roman" w:hAnsi="Times New Roman" w:hint="eastAsia"/>
          <w:lang w:val="sr-Cyrl-CS"/>
        </w:rPr>
        <w:t>могућих</w:t>
      </w:r>
      <w:r w:rsidRPr="00075867">
        <w:rPr>
          <w:rFonts w:ascii="Times New Roman" w:hAnsi="Times New Roman"/>
          <w:lang w:val="sr-Cyrl-CS"/>
        </w:rPr>
        <w:t xml:space="preserve"> </w:t>
      </w:r>
      <w:r w:rsidRPr="00075867">
        <w:rPr>
          <w:rFonts w:ascii="Times New Roman" w:hAnsi="Times New Roman" w:hint="eastAsia"/>
          <w:lang w:val="sr-Cyrl-CS"/>
        </w:rPr>
        <w:t>промена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животној</w:t>
      </w:r>
      <w:r w:rsidRPr="00075867">
        <w:rPr>
          <w:rFonts w:ascii="Times New Roman" w:hAnsi="Times New Roman"/>
          <w:lang w:val="sr-Cyrl-CS"/>
        </w:rPr>
        <w:t xml:space="preserve"> </w:t>
      </w:r>
      <w:r w:rsidRPr="00075867">
        <w:rPr>
          <w:rFonts w:ascii="Times New Roman" w:hAnsi="Times New Roman" w:hint="eastAsia"/>
          <w:lang w:val="sr-Cyrl-CS"/>
        </w:rPr>
        <w:t>средини</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време</w:t>
      </w:r>
      <w:r w:rsidRPr="00075867">
        <w:rPr>
          <w:rFonts w:ascii="Times New Roman" w:hAnsi="Times New Roman"/>
          <w:lang w:val="sr-Cyrl-CS"/>
        </w:rPr>
        <w:t xml:space="preserve"> </w:t>
      </w:r>
      <w:r w:rsidRPr="00075867">
        <w:rPr>
          <w:rFonts w:ascii="Times New Roman" w:hAnsi="Times New Roman" w:hint="eastAsia"/>
          <w:lang w:val="sr-Cyrl-CS"/>
        </w:rPr>
        <w:t>извођења</w:t>
      </w:r>
      <w:r w:rsidRPr="00075867">
        <w:rPr>
          <w:rFonts w:ascii="Times New Roman" w:hAnsi="Times New Roman"/>
          <w:lang w:val="sr-Cyrl-CS"/>
        </w:rPr>
        <w:t xml:space="preserve"> </w:t>
      </w:r>
      <w:r w:rsidRPr="00075867">
        <w:rPr>
          <w:rFonts w:ascii="Times New Roman" w:hAnsi="Times New Roman" w:hint="eastAsia"/>
          <w:lang w:val="sr-Cyrl-CS"/>
        </w:rPr>
        <w:t>пројекта</w:t>
      </w:r>
      <w:r w:rsidRPr="00075867">
        <w:rPr>
          <w:rFonts w:ascii="Times New Roman" w:hAnsi="Times New Roman"/>
          <w:lang w:val="sr-Cyrl-CS"/>
        </w:rPr>
        <w:t xml:space="preserve">, </w:t>
      </w:r>
      <w:r w:rsidRPr="00075867">
        <w:rPr>
          <w:rFonts w:ascii="Times New Roman" w:hAnsi="Times New Roman" w:hint="eastAsia"/>
          <w:lang w:val="sr-Cyrl-CS"/>
        </w:rPr>
        <w:t>редовног</w:t>
      </w:r>
      <w:r w:rsidRPr="00075867">
        <w:rPr>
          <w:rFonts w:ascii="Times New Roman" w:hAnsi="Times New Roman"/>
          <w:lang w:val="sr-Cyrl-CS"/>
        </w:rPr>
        <w:t xml:space="preserve"> </w:t>
      </w:r>
      <w:r w:rsidRPr="00075867">
        <w:rPr>
          <w:rFonts w:ascii="Times New Roman" w:hAnsi="Times New Roman" w:hint="eastAsia"/>
          <w:lang w:val="sr-Cyrl-CS"/>
        </w:rPr>
        <w:t>рада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случај</w:t>
      </w:r>
      <w:r w:rsidRPr="00075867">
        <w:rPr>
          <w:rFonts w:ascii="Times New Roman" w:hAnsi="Times New Roman"/>
          <w:lang w:val="sr-Cyrl-CS"/>
        </w:rPr>
        <w:t xml:space="preserve"> </w:t>
      </w:r>
      <w:r w:rsidRPr="00075867">
        <w:rPr>
          <w:rFonts w:ascii="Times New Roman" w:hAnsi="Times New Roman" w:hint="eastAsia"/>
          <w:lang w:val="sr-Cyrl-CS"/>
        </w:rPr>
        <w:t>удеса</w:t>
      </w:r>
      <w:r w:rsidRPr="00075867">
        <w:rPr>
          <w:rFonts w:ascii="Times New Roman" w:hAnsi="Times New Roman"/>
          <w:lang w:val="sr-Cyrl-CS"/>
        </w:rPr>
        <w:t xml:space="preserve">, </w:t>
      </w:r>
      <w:r w:rsidRPr="00075867">
        <w:rPr>
          <w:rFonts w:ascii="Times New Roman" w:hAnsi="Times New Roman" w:hint="eastAsia"/>
          <w:lang w:val="sr-Cyrl-CS"/>
        </w:rPr>
        <w:t>као</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процену</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ли</w:t>
      </w:r>
      <w:r w:rsidRPr="00075867">
        <w:rPr>
          <w:rFonts w:ascii="Times New Roman" w:hAnsi="Times New Roman"/>
          <w:lang w:val="sr-Cyrl-CS"/>
        </w:rPr>
        <w:t xml:space="preserve"> </w:t>
      </w:r>
      <w:r w:rsidRPr="00075867">
        <w:rPr>
          <w:rFonts w:ascii="Times New Roman" w:hAnsi="Times New Roman" w:hint="eastAsia"/>
          <w:lang w:val="sr-Cyrl-CS"/>
        </w:rPr>
        <w:t>су</w:t>
      </w:r>
      <w:r w:rsidRPr="00075867">
        <w:rPr>
          <w:rFonts w:ascii="Times New Roman" w:hAnsi="Times New Roman"/>
          <w:lang w:val="sr-Cyrl-CS"/>
        </w:rPr>
        <w:t xml:space="preserve"> </w:t>
      </w:r>
      <w:r w:rsidRPr="00075867">
        <w:rPr>
          <w:rFonts w:ascii="Times New Roman" w:hAnsi="Times New Roman" w:hint="eastAsia"/>
          <w:lang w:val="sr-Cyrl-CS"/>
        </w:rPr>
        <w:t>промене</w:t>
      </w:r>
      <w:r w:rsidRPr="00075867">
        <w:rPr>
          <w:rFonts w:ascii="Times New Roman" w:hAnsi="Times New Roman"/>
          <w:lang w:val="sr-Cyrl-CS"/>
        </w:rPr>
        <w:t xml:space="preserve"> </w:t>
      </w:r>
      <w:r w:rsidRPr="00075867">
        <w:rPr>
          <w:rFonts w:ascii="Times New Roman" w:hAnsi="Times New Roman" w:hint="eastAsia"/>
          <w:lang w:val="sr-Cyrl-CS"/>
        </w:rPr>
        <w:t>привременог</w:t>
      </w:r>
      <w:r w:rsidRPr="00075867">
        <w:rPr>
          <w:rFonts w:ascii="Times New Roman" w:hAnsi="Times New Roman"/>
          <w:lang w:val="sr-Cyrl-CS"/>
        </w:rPr>
        <w:t xml:space="preserve"> </w:t>
      </w:r>
      <w:r w:rsidRPr="00075867">
        <w:rPr>
          <w:rFonts w:ascii="Times New Roman" w:hAnsi="Times New Roman" w:hint="eastAsia"/>
          <w:lang w:val="sr-Cyrl-CS"/>
        </w:rPr>
        <w:t>или</w:t>
      </w:r>
      <w:r w:rsidRPr="00075867">
        <w:rPr>
          <w:rFonts w:ascii="Times New Roman" w:hAnsi="Times New Roman"/>
          <w:lang w:val="sr-Cyrl-CS"/>
        </w:rPr>
        <w:t xml:space="preserve"> </w:t>
      </w:r>
      <w:r w:rsidRPr="00075867">
        <w:rPr>
          <w:rFonts w:ascii="Times New Roman" w:hAnsi="Times New Roman" w:hint="eastAsia"/>
          <w:lang w:val="sr-Cyrl-CS"/>
        </w:rPr>
        <w:t>трајног</w:t>
      </w:r>
      <w:r w:rsidRPr="00075867">
        <w:rPr>
          <w:rFonts w:ascii="Times New Roman" w:hAnsi="Times New Roman"/>
          <w:lang w:val="sr-Cyrl-CS"/>
        </w:rPr>
        <w:t xml:space="preserve"> </w:t>
      </w:r>
      <w:r w:rsidRPr="00075867">
        <w:rPr>
          <w:rFonts w:ascii="Times New Roman" w:hAnsi="Times New Roman" w:hint="eastAsia"/>
          <w:lang w:val="sr-Cyrl-CS"/>
        </w:rPr>
        <w:t>карактера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биће</w:t>
      </w:r>
      <w:r w:rsidRPr="00075867">
        <w:rPr>
          <w:rFonts w:ascii="Times New Roman" w:hAnsi="Times New Roman"/>
          <w:lang w:val="sr-Cyrl-CS"/>
        </w:rPr>
        <w:t xml:space="preserve"> </w:t>
      </w:r>
      <w:r w:rsidRPr="00075867">
        <w:rPr>
          <w:rFonts w:ascii="Times New Roman" w:hAnsi="Times New Roman" w:hint="eastAsia"/>
          <w:lang w:val="sr-Cyrl-CS"/>
        </w:rPr>
        <w:t>дефинисане</w:t>
      </w:r>
      <w:r w:rsidRPr="00075867">
        <w:rPr>
          <w:rFonts w:ascii="Times New Roman" w:hAnsi="Times New Roman"/>
          <w:lang w:val="sr-Cyrl-CS"/>
        </w:rPr>
        <w:t xml:space="preserve"> </w:t>
      </w:r>
      <w:r w:rsidRPr="00075867">
        <w:rPr>
          <w:rFonts w:ascii="Times New Roman" w:hAnsi="Times New Roman" w:hint="eastAsia"/>
          <w:lang w:val="sr-Cyrl-CS"/>
        </w:rPr>
        <w:t>мере</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спречавање</w:t>
      </w:r>
      <w:r w:rsidRPr="00075867">
        <w:rPr>
          <w:rFonts w:ascii="Times New Roman" w:hAnsi="Times New Roman"/>
          <w:lang w:val="sr-Cyrl-CS"/>
        </w:rPr>
        <w:t xml:space="preserve">, </w:t>
      </w:r>
      <w:r w:rsidRPr="00075867">
        <w:rPr>
          <w:rFonts w:ascii="Times New Roman" w:hAnsi="Times New Roman" w:hint="eastAsia"/>
          <w:lang w:val="sr-Cyrl-CS"/>
        </w:rPr>
        <w:t>смањење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отклањање</w:t>
      </w:r>
      <w:r w:rsidRPr="00075867">
        <w:rPr>
          <w:rFonts w:ascii="Times New Roman" w:hAnsi="Times New Roman"/>
          <w:lang w:val="sr-Cyrl-CS"/>
        </w:rPr>
        <w:t xml:space="preserve"> </w:t>
      </w:r>
      <w:r w:rsidRPr="00075867">
        <w:rPr>
          <w:rFonts w:ascii="Times New Roman" w:hAnsi="Times New Roman" w:hint="eastAsia"/>
          <w:lang w:val="sr-Cyrl-CS"/>
        </w:rPr>
        <w:t>сваког</w:t>
      </w:r>
      <w:r w:rsidRPr="00075867">
        <w:rPr>
          <w:rFonts w:ascii="Times New Roman" w:hAnsi="Times New Roman"/>
          <w:lang w:val="sr-Cyrl-CS"/>
        </w:rPr>
        <w:t xml:space="preserve"> </w:t>
      </w:r>
      <w:r w:rsidRPr="00075867">
        <w:rPr>
          <w:rFonts w:ascii="Times New Roman" w:hAnsi="Times New Roman" w:hint="eastAsia"/>
          <w:lang w:val="sr-Cyrl-CS"/>
        </w:rPr>
        <w:t>значајнијег</w:t>
      </w:r>
      <w:r w:rsidRPr="00075867">
        <w:rPr>
          <w:rFonts w:ascii="Times New Roman" w:hAnsi="Times New Roman"/>
          <w:lang w:val="sr-Cyrl-CS"/>
        </w:rPr>
        <w:t xml:space="preserve"> </w:t>
      </w:r>
      <w:r w:rsidRPr="00075867">
        <w:rPr>
          <w:rFonts w:ascii="Times New Roman" w:hAnsi="Times New Roman" w:hint="eastAsia"/>
          <w:lang w:val="sr-Cyrl-CS"/>
        </w:rPr>
        <w:t>штетног</w:t>
      </w:r>
      <w:r w:rsidRPr="00075867">
        <w:rPr>
          <w:rFonts w:ascii="Times New Roman" w:hAnsi="Times New Roman"/>
          <w:lang w:val="sr-Cyrl-CS"/>
        </w:rPr>
        <w:t xml:space="preserve"> </w:t>
      </w:r>
      <w:r w:rsidRPr="00075867">
        <w:rPr>
          <w:rFonts w:ascii="Times New Roman" w:hAnsi="Times New Roman" w:hint="eastAsia"/>
          <w:lang w:val="sr-Cyrl-CS"/>
        </w:rPr>
        <w:t>утицаја</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животну</w:t>
      </w:r>
      <w:r w:rsidRPr="00075867">
        <w:rPr>
          <w:rFonts w:ascii="Times New Roman" w:hAnsi="Times New Roman"/>
          <w:lang w:val="sr-Cyrl-CS"/>
        </w:rPr>
        <w:t xml:space="preserve">, </w:t>
      </w:r>
      <w:r w:rsidRPr="00075867">
        <w:rPr>
          <w:rFonts w:ascii="Times New Roman" w:hAnsi="Times New Roman" w:hint="eastAsia"/>
          <w:lang w:val="sr-Cyrl-CS"/>
        </w:rPr>
        <w:t>мере</w:t>
      </w:r>
      <w:r w:rsidRPr="00075867">
        <w:rPr>
          <w:rFonts w:ascii="Times New Roman" w:hAnsi="Times New Roman"/>
          <w:lang w:val="sr-Cyrl-CS"/>
        </w:rPr>
        <w:t xml:space="preserve"> </w:t>
      </w:r>
      <w:r w:rsidRPr="00075867">
        <w:rPr>
          <w:rFonts w:ascii="Times New Roman" w:hAnsi="Times New Roman" w:hint="eastAsia"/>
          <w:lang w:val="sr-Cyrl-CS"/>
        </w:rPr>
        <w:t>које</w:t>
      </w:r>
      <w:r w:rsidRPr="00075867">
        <w:rPr>
          <w:rFonts w:ascii="Times New Roman" w:hAnsi="Times New Roman"/>
          <w:lang w:val="sr-Cyrl-CS"/>
        </w:rPr>
        <w:t xml:space="preserve"> </w:t>
      </w:r>
      <w:r w:rsidRPr="00075867">
        <w:rPr>
          <w:rFonts w:ascii="Times New Roman" w:hAnsi="Times New Roman" w:hint="eastAsia"/>
          <w:lang w:val="sr-Cyrl-CS"/>
        </w:rPr>
        <w:t>ће</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предузети</w:t>
      </w:r>
      <w:r w:rsidRPr="00075867">
        <w:rPr>
          <w:rFonts w:ascii="Times New Roman" w:hAnsi="Times New Roman"/>
          <w:lang w:val="sr-Cyrl-CS"/>
        </w:rPr>
        <w:t xml:space="preserve">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уређење</w:t>
      </w:r>
      <w:r w:rsidRPr="00075867">
        <w:rPr>
          <w:rFonts w:ascii="Times New Roman" w:hAnsi="Times New Roman"/>
          <w:lang w:val="sr-Cyrl-CS"/>
        </w:rPr>
        <w:t xml:space="preserve"> </w:t>
      </w:r>
      <w:r w:rsidRPr="00075867">
        <w:rPr>
          <w:rFonts w:ascii="Times New Roman" w:hAnsi="Times New Roman" w:hint="eastAsia"/>
          <w:lang w:val="sr-Cyrl-CS"/>
        </w:rPr>
        <w:t>простора</w:t>
      </w:r>
      <w:r w:rsidRPr="00075867">
        <w:rPr>
          <w:rFonts w:ascii="Times New Roman" w:hAnsi="Times New Roman"/>
          <w:lang w:val="sr-Cyrl-CS"/>
        </w:rPr>
        <w:t xml:space="preserve">, </w:t>
      </w:r>
      <w:r w:rsidRPr="00075867">
        <w:rPr>
          <w:rFonts w:ascii="Times New Roman" w:hAnsi="Times New Roman" w:hint="eastAsia"/>
          <w:lang w:val="sr-Cyrl-CS"/>
        </w:rPr>
        <w:t>техничко</w:t>
      </w:r>
      <w:r w:rsidRPr="00075867">
        <w:rPr>
          <w:rFonts w:ascii="Times New Roman" w:hAnsi="Times New Roman"/>
          <w:lang w:val="sr-Cyrl-CS"/>
        </w:rPr>
        <w:t>-</w:t>
      </w:r>
      <w:r w:rsidRPr="00075867">
        <w:rPr>
          <w:rFonts w:ascii="Times New Roman" w:hAnsi="Times New Roman" w:hint="eastAsia"/>
          <w:lang w:val="sr-Cyrl-CS"/>
        </w:rPr>
        <w:t>технолошке</w:t>
      </w:r>
      <w:r w:rsidRPr="00075867">
        <w:rPr>
          <w:rFonts w:ascii="Times New Roman" w:hAnsi="Times New Roman"/>
          <w:lang w:val="sr-Cyrl-CS"/>
        </w:rPr>
        <w:t xml:space="preserve">, </w:t>
      </w:r>
      <w:r w:rsidRPr="00075867">
        <w:rPr>
          <w:rFonts w:ascii="Times New Roman" w:hAnsi="Times New Roman" w:hint="eastAsia"/>
          <w:lang w:val="sr-Cyrl-CS"/>
        </w:rPr>
        <w:t>санитарно</w:t>
      </w:r>
      <w:r w:rsidRPr="00075867">
        <w:rPr>
          <w:rFonts w:ascii="Times New Roman" w:hAnsi="Times New Roman"/>
          <w:lang w:val="sr-Cyrl-CS"/>
        </w:rPr>
        <w:t>-</w:t>
      </w:r>
      <w:r w:rsidRPr="00075867">
        <w:rPr>
          <w:rFonts w:ascii="Times New Roman" w:hAnsi="Times New Roman" w:hint="eastAsia"/>
          <w:lang w:val="sr-Cyrl-CS"/>
        </w:rPr>
        <w:t>хигијенске</w:t>
      </w:r>
      <w:r w:rsidRPr="00075867">
        <w:rPr>
          <w:rFonts w:ascii="Times New Roman" w:hAnsi="Times New Roman"/>
          <w:lang w:val="sr-Cyrl-CS"/>
        </w:rPr>
        <w:t xml:space="preserve">, </w:t>
      </w:r>
      <w:r w:rsidRPr="00075867">
        <w:rPr>
          <w:rFonts w:ascii="Times New Roman" w:hAnsi="Times New Roman" w:hint="eastAsia"/>
          <w:lang w:val="sr-Cyrl-CS"/>
        </w:rPr>
        <w:t>биолошке</w:t>
      </w:r>
      <w:r w:rsidRPr="00075867">
        <w:rPr>
          <w:rFonts w:ascii="Times New Roman" w:hAnsi="Times New Roman"/>
          <w:lang w:val="sr-Cyrl-CS"/>
        </w:rPr>
        <w:t xml:space="preserve">, </w:t>
      </w:r>
      <w:r w:rsidRPr="00075867">
        <w:rPr>
          <w:rFonts w:ascii="Times New Roman" w:hAnsi="Times New Roman" w:hint="eastAsia"/>
          <w:lang w:val="sr-Cyrl-CS"/>
        </w:rPr>
        <w:t>организационе</w:t>
      </w:r>
      <w:r w:rsidRPr="00075867">
        <w:rPr>
          <w:rFonts w:ascii="Times New Roman" w:hAnsi="Times New Roman"/>
          <w:lang w:val="sr-Cyrl-CS"/>
        </w:rPr>
        <w:t xml:space="preserve">, </w:t>
      </w:r>
      <w:r w:rsidRPr="00075867">
        <w:rPr>
          <w:rFonts w:ascii="Times New Roman" w:hAnsi="Times New Roman" w:hint="eastAsia"/>
          <w:lang w:val="sr-Cyrl-CS"/>
        </w:rPr>
        <w:t>правне</w:t>
      </w:r>
      <w:r w:rsidRPr="00075867">
        <w:rPr>
          <w:rFonts w:ascii="Times New Roman" w:hAnsi="Times New Roman"/>
          <w:lang w:val="sr-Cyrl-CS"/>
        </w:rPr>
        <w:t xml:space="preserve">, </w:t>
      </w:r>
      <w:r w:rsidRPr="00075867">
        <w:rPr>
          <w:rFonts w:ascii="Times New Roman" w:hAnsi="Times New Roman" w:hint="eastAsia"/>
          <w:lang w:val="sr-Cyrl-CS"/>
        </w:rPr>
        <w:t>економске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друге</w:t>
      </w:r>
      <w:r w:rsidRPr="00075867">
        <w:rPr>
          <w:rFonts w:ascii="Times New Roman" w:hAnsi="Times New Roman"/>
          <w:lang w:val="sr-Cyrl-CS"/>
        </w:rPr>
        <w:t xml:space="preserve"> </w:t>
      </w:r>
      <w:r w:rsidRPr="00075867">
        <w:rPr>
          <w:rFonts w:ascii="Times New Roman" w:hAnsi="Times New Roman" w:hint="eastAsia"/>
          <w:lang w:val="sr-Cyrl-CS"/>
        </w:rPr>
        <w:t>мере</w:t>
      </w:r>
      <w:r w:rsidRPr="00075867">
        <w:rPr>
          <w:rFonts w:ascii="Times New Roman" w:hAnsi="Times New Roman"/>
          <w:lang w:val="sr-Cyrl-CS"/>
        </w:rPr>
        <w:t>.</w:t>
      </w:r>
    </w:p>
    <w:p w14:paraId="317FEF74" w14:textId="2C0E066B" w:rsidR="00BB178E" w:rsidRDefault="00E20A2A" w:rsidP="00244697">
      <w:pPr>
        <w:spacing w:before="240" w:after="180"/>
        <w:ind w:firstLine="0"/>
        <w:rPr>
          <w:rFonts w:ascii="Times New Roman" w:hAnsi="Times New Roman"/>
          <w:b/>
          <w:lang w:val="sr-Cyrl-RS"/>
        </w:rPr>
      </w:pPr>
      <w:r>
        <w:rPr>
          <w:rFonts w:ascii="Times New Roman" w:hAnsi="Times New Roman"/>
          <w:b/>
          <w:lang w:val="sr-Cyrl-RS"/>
        </w:rPr>
        <w:lastRenderedPageBreak/>
        <w:t xml:space="preserve">2.9.1 Визуелно загађење </w:t>
      </w:r>
    </w:p>
    <w:p w14:paraId="6C06EAB9" w14:textId="2F4E56EE" w:rsidR="00F17285" w:rsidRDefault="00F17285" w:rsidP="00244697">
      <w:pPr>
        <w:ind w:firstLine="547"/>
        <w:rPr>
          <w:rFonts w:ascii="Times New Roman" w:hAnsi="Times New Roman"/>
          <w:lang w:val="sr-Cyrl-RS"/>
        </w:rPr>
      </w:pPr>
      <w:r>
        <w:rPr>
          <w:rFonts w:ascii="Times New Roman" w:hAnsi="Times New Roman"/>
          <w:lang w:val="sr-Cyrl-RS"/>
        </w:rPr>
        <w:t xml:space="preserve">На подручју Плана забрањено је визуелно загађење, у смислу изградње објеката и постављања </w:t>
      </w:r>
      <w:r w:rsidR="004A0E39">
        <w:rPr>
          <w:rFonts w:ascii="Times New Roman" w:hAnsi="Times New Roman"/>
          <w:lang w:val="sr-Cyrl-RS"/>
        </w:rPr>
        <w:t>уређаја и опреме</w:t>
      </w:r>
      <w:r>
        <w:rPr>
          <w:rFonts w:ascii="Times New Roman" w:hAnsi="Times New Roman"/>
          <w:lang w:val="sr-Cyrl-RS"/>
        </w:rPr>
        <w:t xml:space="preserve"> </w:t>
      </w:r>
      <w:r w:rsidR="006B5FFF">
        <w:rPr>
          <w:rFonts w:ascii="Times New Roman" w:hAnsi="Times New Roman"/>
          <w:lang w:val="sr-Cyrl-RS"/>
        </w:rPr>
        <w:t>на местима и на начин који ремети</w:t>
      </w:r>
      <w:r w:rsidR="00784DAA">
        <w:rPr>
          <w:rFonts w:ascii="Times New Roman" w:hAnsi="Times New Roman"/>
          <w:lang w:val="sr-Cyrl-RS"/>
        </w:rPr>
        <w:t xml:space="preserve"> визуелне пределе, негативно утиче</w:t>
      </w:r>
      <w:r>
        <w:rPr>
          <w:rFonts w:ascii="Times New Roman" w:hAnsi="Times New Roman"/>
          <w:lang w:val="sr-Cyrl-RS"/>
        </w:rPr>
        <w:t xml:space="preserve"> на природно окружење и нарушава нечију могућност да ужива у видику или погледу. То се посебно односи на:</w:t>
      </w:r>
    </w:p>
    <w:p w14:paraId="766604FD" w14:textId="0DF163C5" w:rsidR="00F17285" w:rsidRPr="00233DA0" w:rsidRDefault="00F17285" w:rsidP="00075867">
      <w:pPr>
        <w:ind w:firstLine="540"/>
        <w:rPr>
          <w:rFonts w:ascii="Times New Roman" w:hAnsi="Times New Roman"/>
        </w:rPr>
      </w:pPr>
      <w:r>
        <w:rPr>
          <w:rFonts w:ascii="Times New Roman" w:hAnsi="Times New Roman"/>
          <w:lang w:val="sr-Cyrl-RS"/>
        </w:rPr>
        <w:t xml:space="preserve">- забрану постављања билборда, рекламних табли, паноа, </w:t>
      </w:r>
      <w:r w:rsidR="002B064B">
        <w:rPr>
          <w:rFonts w:ascii="Times New Roman" w:hAnsi="Times New Roman"/>
          <w:lang w:val="sr-Cyrl-RS"/>
        </w:rPr>
        <w:t xml:space="preserve">туристичке сигнализације, </w:t>
      </w:r>
      <w:r>
        <w:rPr>
          <w:rFonts w:ascii="Times New Roman" w:hAnsi="Times New Roman"/>
          <w:lang w:val="sr-Cyrl-RS"/>
        </w:rPr>
        <w:t>светлосних и других инсталација</w:t>
      </w:r>
      <w:r w:rsidR="002B064B">
        <w:rPr>
          <w:rFonts w:ascii="Times New Roman" w:hAnsi="Times New Roman"/>
          <w:lang w:val="sr-Cyrl-RS"/>
        </w:rPr>
        <w:t xml:space="preserve"> </w:t>
      </w:r>
      <w:r>
        <w:rPr>
          <w:rFonts w:ascii="Times New Roman" w:hAnsi="Times New Roman"/>
          <w:lang w:val="sr-Cyrl-RS"/>
        </w:rPr>
        <w:t xml:space="preserve">на таквим локацијама и на такав начин који </w:t>
      </w:r>
      <w:r w:rsidR="004A0E39">
        <w:rPr>
          <w:rFonts w:ascii="Times New Roman" w:hAnsi="Times New Roman"/>
          <w:lang w:val="sr-Cyrl-RS"/>
        </w:rPr>
        <w:t xml:space="preserve">привлачи изузетну пажњу, ремети визуре и </w:t>
      </w:r>
      <w:r>
        <w:rPr>
          <w:rFonts w:ascii="Times New Roman" w:hAnsi="Times New Roman"/>
          <w:lang w:val="sr-Cyrl-RS"/>
        </w:rPr>
        <w:t>и</w:t>
      </w:r>
      <w:r w:rsidR="00D42AA4">
        <w:rPr>
          <w:rFonts w:ascii="Times New Roman" w:hAnsi="Times New Roman"/>
          <w:lang w:val="sr-Cyrl-RS"/>
        </w:rPr>
        <w:t>зазива</w:t>
      </w:r>
      <w:r>
        <w:rPr>
          <w:rFonts w:ascii="Times New Roman" w:hAnsi="Times New Roman"/>
          <w:lang w:val="sr-Cyrl-RS"/>
        </w:rPr>
        <w:t xml:space="preserve"> визуелно загађење</w:t>
      </w:r>
      <w:r w:rsidR="00233DA0">
        <w:rPr>
          <w:rFonts w:ascii="Times New Roman" w:hAnsi="Times New Roman"/>
        </w:rPr>
        <w:t>,</w:t>
      </w:r>
    </w:p>
    <w:p w14:paraId="2E6F8F70" w14:textId="6F6B3AF2" w:rsidR="00D42AA4" w:rsidRDefault="00F17285" w:rsidP="00D42AA4">
      <w:pPr>
        <w:ind w:firstLine="540"/>
        <w:rPr>
          <w:rFonts w:ascii="Times New Roman" w:hAnsi="Times New Roman"/>
          <w:lang w:val="sr-Cyrl-RS"/>
        </w:rPr>
      </w:pPr>
      <w:r>
        <w:rPr>
          <w:rFonts w:ascii="Times New Roman" w:hAnsi="Times New Roman"/>
          <w:lang w:val="sr-Cyrl-RS"/>
        </w:rPr>
        <w:t>- забрану постављања телекомуникационих торњева</w:t>
      </w:r>
      <w:r w:rsidR="00D42AA4">
        <w:rPr>
          <w:rFonts w:ascii="Times New Roman" w:hAnsi="Times New Roman"/>
          <w:lang w:val="sr-Cyrl-RS"/>
        </w:rPr>
        <w:t xml:space="preserve"> у зони бањског парка, као и на</w:t>
      </w:r>
      <w:r>
        <w:rPr>
          <w:rFonts w:ascii="Times New Roman" w:hAnsi="Times New Roman"/>
          <w:lang w:val="sr-Cyrl-RS"/>
        </w:rPr>
        <w:t xml:space="preserve"> </w:t>
      </w:r>
      <w:r w:rsidR="00D42AA4">
        <w:rPr>
          <w:rFonts w:ascii="Times New Roman" w:hAnsi="Times New Roman"/>
          <w:lang w:val="sr-Cyrl-RS"/>
        </w:rPr>
        <w:t xml:space="preserve">другим </w:t>
      </w:r>
      <w:r>
        <w:rPr>
          <w:rFonts w:ascii="Times New Roman" w:hAnsi="Times New Roman"/>
          <w:lang w:val="sr-Cyrl-RS"/>
        </w:rPr>
        <w:t>визуелно истакнутим локацијама</w:t>
      </w:r>
      <w:r w:rsidR="006B5FFF">
        <w:rPr>
          <w:rFonts w:ascii="Times New Roman" w:hAnsi="Times New Roman"/>
          <w:lang w:val="sr-Cyrl-RS"/>
        </w:rPr>
        <w:t>, чиме би се</w:t>
      </w:r>
      <w:r>
        <w:rPr>
          <w:rFonts w:ascii="Times New Roman" w:hAnsi="Times New Roman"/>
          <w:lang w:val="sr-Cyrl-RS"/>
        </w:rPr>
        <w:t xml:space="preserve"> </w:t>
      </w:r>
      <w:r w:rsidR="006B5FFF">
        <w:rPr>
          <w:rFonts w:ascii="Times New Roman" w:hAnsi="Times New Roman"/>
          <w:lang w:val="sr-Cyrl-RS"/>
        </w:rPr>
        <w:t>угрозиле</w:t>
      </w:r>
      <w:r>
        <w:rPr>
          <w:rFonts w:ascii="Times New Roman" w:hAnsi="Times New Roman"/>
          <w:lang w:val="sr-Cyrl-RS"/>
        </w:rPr>
        <w:t xml:space="preserve"> </w:t>
      </w:r>
      <w:r w:rsidR="00357871">
        <w:rPr>
          <w:rFonts w:ascii="Times New Roman" w:hAnsi="Times New Roman"/>
          <w:lang w:val="sr-Cyrl-RS"/>
        </w:rPr>
        <w:t>при</w:t>
      </w:r>
      <w:r w:rsidR="00D42AA4">
        <w:rPr>
          <w:rFonts w:ascii="Times New Roman" w:hAnsi="Times New Roman"/>
          <w:lang w:val="sr-Cyrl-RS"/>
        </w:rPr>
        <w:t>родне визуре, нарочито ка клисури Топоничке реке,</w:t>
      </w:r>
    </w:p>
    <w:p w14:paraId="36DD652F" w14:textId="79BD1CB8" w:rsidR="00D33E5D" w:rsidRPr="00CE7ECA" w:rsidRDefault="00D33E5D" w:rsidP="00D33E5D">
      <w:pPr>
        <w:ind w:firstLine="540"/>
        <w:rPr>
          <w:rFonts w:ascii="Times New Roman" w:hAnsi="Times New Roman"/>
          <w:color w:val="C00000"/>
          <w:lang w:val="sr-Cyrl-CS"/>
        </w:rPr>
      </w:pPr>
      <w:r>
        <w:rPr>
          <w:rFonts w:ascii="Times New Roman" w:hAnsi="Times New Roman"/>
          <w:szCs w:val="22"/>
          <w:lang w:val="sr-Cyrl-CS"/>
        </w:rPr>
        <w:t>- забрану постављања</w:t>
      </w:r>
      <w:r w:rsidRPr="0062657B">
        <w:rPr>
          <w:rFonts w:ascii="Times New Roman" w:hAnsi="Times New Roman"/>
          <w:szCs w:val="22"/>
          <w:lang w:val="sr-Cyrl-CS"/>
        </w:rPr>
        <w:t xml:space="preserve"> антена и уређаја базних станица </w:t>
      </w:r>
      <w:r>
        <w:rPr>
          <w:rFonts w:ascii="Times New Roman" w:hAnsi="Times New Roman"/>
          <w:szCs w:val="22"/>
          <w:lang w:val="sr-Cyrl-CS"/>
        </w:rPr>
        <w:t xml:space="preserve">и других инфраструктурних објеката и опреме </w:t>
      </w:r>
      <w:r w:rsidRPr="0062657B">
        <w:rPr>
          <w:rFonts w:ascii="Times New Roman" w:hAnsi="Times New Roman"/>
          <w:szCs w:val="22"/>
          <w:lang w:val="sr-Cyrl-CS"/>
        </w:rPr>
        <w:t xml:space="preserve">на </w:t>
      </w:r>
      <w:r>
        <w:rPr>
          <w:rFonts w:ascii="Times New Roman" w:hAnsi="Times New Roman"/>
          <w:szCs w:val="22"/>
          <w:lang w:val="sr-Cyrl-CS"/>
        </w:rPr>
        <w:t xml:space="preserve">уличним </w:t>
      </w:r>
      <w:r w:rsidRPr="0062657B">
        <w:rPr>
          <w:rFonts w:ascii="Times New Roman" w:hAnsi="Times New Roman"/>
          <w:szCs w:val="22"/>
          <w:lang w:val="sr-Cyrl-CS"/>
        </w:rPr>
        <w:t>фасадама</w:t>
      </w:r>
      <w:r w:rsidR="006063FA">
        <w:rPr>
          <w:rFonts w:ascii="Times New Roman" w:hAnsi="Times New Roman"/>
          <w:szCs w:val="22"/>
          <w:lang w:val="sr-Cyrl-CS"/>
        </w:rPr>
        <w:t>,</w:t>
      </w:r>
    </w:p>
    <w:p w14:paraId="4451133E" w14:textId="5FE8D369" w:rsidR="00F17285" w:rsidRDefault="00357871" w:rsidP="00075867">
      <w:pPr>
        <w:ind w:firstLine="540"/>
        <w:rPr>
          <w:rFonts w:ascii="Times New Roman" w:hAnsi="Times New Roman"/>
          <w:lang w:val="sr-Cyrl-RS"/>
        </w:rPr>
      </w:pPr>
      <w:r>
        <w:rPr>
          <w:rFonts w:ascii="Times New Roman" w:hAnsi="Times New Roman"/>
          <w:lang w:val="sr-Cyrl-RS"/>
        </w:rPr>
        <w:t xml:space="preserve">- </w:t>
      </w:r>
      <w:r w:rsidR="00BC7D57">
        <w:rPr>
          <w:rFonts w:ascii="Times New Roman" w:hAnsi="Times New Roman"/>
          <w:lang w:val="sr-Cyrl-RS"/>
        </w:rPr>
        <w:t xml:space="preserve">забрану постављања пунктова </w:t>
      </w:r>
      <w:r w:rsidR="00087127">
        <w:rPr>
          <w:rFonts w:ascii="Times New Roman" w:hAnsi="Times New Roman"/>
          <w:lang w:val="sr-Cyrl-RS"/>
        </w:rPr>
        <w:t xml:space="preserve">и објеката </w:t>
      </w:r>
      <w:r w:rsidR="00BC7D57">
        <w:rPr>
          <w:rFonts w:ascii="Times New Roman" w:hAnsi="Times New Roman"/>
          <w:lang w:val="sr-Cyrl-RS"/>
        </w:rPr>
        <w:t xml:space="preserve">за </w:t>
      </w:r>
      <w:r w:rsidR="00087127">
        <w:rPr>
          <w:rFonts w:ascii="Times New Roman" w:hAnsi="Times New Roman"/>
          <w:lang w:val="sr-Cyrl-RS"/>
        </w:rPr>
        <w:t>сакупљање отпада</w:t>
      </w:r>
      <w:r w:rsidR="00BC7D57">
        <w:rPr>
          <w:rFonts w:ascii="Times New Roman" w:hAnsi="Times New Roman"/>
          <w:lang w:val="sr-Cyrl-RS"/>
        </w:rPr>
        <w:t xml:space="preserve"> на визуелно истакнутим локацијама, односно на визуелно истакнут начин</w:t>
      </w:r>
      <w:r w:rsidR="006B5FFF">
        <w:rPr>
          <w:rFonts w:ascii="Times New Roman" w:hAnsi="Times New Roman"/>
          <w:lang w:val="sr-Cyrl-RS"/>
        </w:rPr>
        <w:t xml:space="preserve"> </w:t>
      </w:r>
      <w:r w:rsidR="00BC7D57">
        <w:rPr>
          <w:rFonts w:ascii="Times New Roman" w:hAnsi="Times New Roman"/>
          <w:lang w:val="sr-Cyrl-RS"/>
        </w:rPr>
        <w:t>који привлачи пажњу и изазива визуелно загађење,</w:t>
      </w:r>
    </w:p>
    <w:p w14:paraId="2D3403DF" w14:textId="78CC422D" w:rsidR="00BC2395" w:rsidRDefault="00F95093" w:rsidP="00BC2395">
      <w:pPr>
        <w:ind w:firstLine="540"/>
        <w:rPr>
          <w:rFonts w:ascii="Times New Roman" w:hAnsi="Times New Roman"/>
          <w:lang w:val="sr-Cyrl-RS"/>
        </w:rPr>
      </w:pPr>
      <w:r>
        <w:rPr>
          <w:rFonts w:ascii="Times New Roman" w:hAnsi="Times New Roman"/>
          <w:lang w:val="sr-Cyrl-RS"/>
        </w:rPr>
        <w:t>- забрану паркирања аутомобила на парцелама, односно на јавним површинама, на начин који претрпава отворени простор, привлачи пажњу и изазива визуелно загађењ</w:t>
      </w:r>
      <w:r w:rsidR="006063FA">
        <w:rPr>
          <w:rFonts w:ascii="Times New Roman" w:hAnsi="Times New Roman"/>
          <w:lang w:val="sr-Cyrl-RS"/>
        </w:rPr>
        <w:t>е.</w:t>
      </w:r>
    </w:p>
    <w:p w14:paraId="091EB246" w14:textId="77777777" w:rsidR="00784DAA" w:rsidRDefault="00F36DDD" w:rsidP="00784DAA">
      <w:pPr>
        <w:ind w:firstLine="540"/>
        <w:rPr>
          <w:rFonts w:ascii="Times New Roman" w:hAnsi="Times New Roman"/>
          <w:lang w:val="sr-Cyrl-RS"/>
        </w:rPr>
      </w:pPr>
      <w:r>
        <w:rPr>
          <w:rFonts w:ascii="Times New Roman" w:hAnsi="Times New Roman"/>
          <w:lang w:val="sr-Cyrl-RS"/>
        </w:rPr>
        <w:t>У вези са претходним, обавезно је</w:t>
      </w:r>
      <w:r w:rsidR="00784DAA">
        <w:rPr>
          <w:rFonts w:ascii="Times New Roman" w:hAnsi="Times New Roman"/>
          <w:lang w:val="sr-Cyrl-RS"/>
        </w:rPr>
        <w:t>:</w:t>
      </w:r>
    </w:p>
    <w:p w14:paraId="53B513E2" w14:textId="16F95CB9" w:rsidR="00784DAA" w:rsidRDefault="00F36DDD" w:rsidP="00784DAA">
      <w:pPr>
        <w:ind w:firstLine="540"/>
        <w:rPr>
          <w:rFonts w:ascii="Times New Roman" w:hAnsi="Times New Roman"/>
          <w:lang w:val="sr-Cyrl-RS"/>
        </w:rPr>
      </w:pPr>
      <w:r>
        <w:rPr>
          <w:rFonts w:ascii="Times New Roman" w:hAnsi="Times New Roman"/>
          <w:lang w:val="sr-Cyrl-RS"/>
        </w:rPr>
        <w:t>- постављање свих инфраструктурних објеката</w:t>
      </w:r>
      <w:r w:rsidR="00087127">
        <w:rPr>
          <w:rFonts w:ascii="Times New Roman" w:hAnsi="Times New Roman"/>
          <w:lang w:val="sr-Cyrl-RS"/>
        </w:rPr>
        <w:t xml:space="preserve">, пуктова и </w:t>
      </w:r>
      <w:r w:rsidR="00F679EE">
        <w:rPr>
          <w:rFonts w:ascii="Times New Roman" w:hAnsi="Times New Roman"/>
          <w:lang w:val="sr-Cyrl-RS"/>
        </w:rPr>
        <w:t>посуда</w:t>
      </w:r>
      <w:r w:rsidR="00087127">
        <w:rPr>
          <w:rFonts w:ascii="Times New Roman" w:hAnsi="Times New Roman"/>
          <w:lang w:val="sr-Cyrl-RS"/>
        </w:rPr>
        <w:t xml:space="preserve"> за сакупљање отпада</w:t>
      </w:r>
      <w:r>
        <w:rPr>
          <w:rFonts w:ascii="Times New Roman" w:hAnsi="Times New Roman"/>
          <w:lang w:val="sr-Cyrl-RS"/>
        </w:rPr>
        <w:t xml:space="preserve"> на </w:t>
      </w:r>
      <w:r w:rsidR="00F679EE">
        <w:rPr>
          <w:rFonts w:ascii="Times New Roman" w:hAnsi="Times New Roman"/>
          <w:lang w:val="sr-Cyrl-RS"/>
        </w:rPr>
        <w:t>визуелно мање привлачним локацијама</w:t>
      </w:r>
      <w:r w:rsidR="00087127">
        <w:rPr>
          <w:rFonts w:ascii="Times New Roman" w:hAnsi="Times New Roman"/>
          <w:lang w:val="sr-Cyrl-RS"/>
        </w:rPr>
        <w:t>,</w:t>
      </w:r>
      <w:r>
        <w:rPr>
          <w:rFonts w:ascii="Times New Roman" w:hAnsi="Times New Roman"/>
          <w:lang w:val="sr-Cyrl-RS"/>
        </w:rPr>
        <w:t xml:space="preserve"> </w:t>
      </w:r>
      <w:r w:rsidR="00087127">
        <w:rPr>
          <w:rFonts w:ascii="Times New Roman" w:hAnsi="Times New Roman"/>
          <w:lang w:val="sr-Cyrl-RS"/>
        </w:rPr>
        <w:t xml:space="preserve">уз </w:t>
      </w:r>
      <w:r w:rsidR="00F679EE">
        <w:rPr>
          <w:rFonts w:ascii="Times New Roman" w:hAnsi="Times New Roman"/>
          <w:lang w:val="sr-Cyrl-RS"/>
        </w:rPr>
        <w:t xml:space="preserve">обавезну </w:t>
      </w:r>
      <w:r w:rsidR="00087127">
        <w:rPr>
          <w:rFonts w:ascii="Times New Roman" w:hAnsi="Times New Roman"/>
          <w:lang w:val="sr-Cyrl-RS"/>
        </w:rPr>
        <w:t>примену</w:t>
      </w:r>
      <w:r>
        <w:rPr>
          <w:rFonts w:ascii="Times New Roman" w:hAnsi="Times New Roman"/>
          <w:lang w:val="sr-Cyrl-RS"/>
        </w:rPr>
        <w:t xml:space="preserve"> различитих врста природних облога, маски, боја и др. материјала у завршној обради, </w:t>
      </w:r>
      <w:r w:rsidR="00F679EE">
        <w:rPr>
          <w:rFonts w:ascii="Times New Roman" w:hAnsi="Times New Roman"/>
          <w:lang w:val="sr-Cyrl-RS"/>
        </w:rPr>
        <w:t>чиме</w:t>
      </w:r>
      <w:r>
        <w:rPr>
          <w:rFonts w:ascii="Times New Roman" w:hAnsi="Times New Roman"/>
          <w:lang w:val="sr-Cyrl-RS"/>
        </w:rPr>
        <w:t xml:space="preserve"> се постиже </w:t>
      </w:r>
      <w:r w:rsidR="00087127">
        <w:rPr>
          <w:rFonts w:ascii="Times New Roman" w:hAnsi="Times New Roman"/>
          <w:lang w:val="sr-Cyrl-RS"/>
        </w:rPr>
        <w:t xml:space="preserve">њихово </w:t>
      </w:r>
      <w:r>
        <w:rPr>
          <w:rFonts w:ascii="Times New Roman" w:hAnsi="Times New Roman"/>
          <w:lang w:val="sr-Cyrl-RS"/>
        </w:rPr>
        <w:t>визуелно уклапање у амијент, односо којима се околни амбијент визуелно унапређује, а ни у ком случају не угрожава</w:t>
      </w:r>
      <w:r w:rsidR="00F679EE">
        <w:rPr>
          <w:rFonts w:ascii="Times New Roman" w:hAnsi="Times New Roman"/>
          <w:lang w:val="sr-Cyrl-RS"/>
        </w:rPr>
        <w:t>;</w:t>
      </w:r>
    </w:p>
    <w:p w14:paraId="7766E904" w14:textId="1A7F6E3B" w:rsidR="00784DAA" w:rsidRDefault="00784DAA" w:rsidP="00784DAA">
      <w:pPr>
        <w:ind w:firstLine="540"/>
        <w:rPr>
          <w:rFonts w:ascii="Times New Roman" w:hAnsi="Times New Roman"/>
          <w:lang w:val="sr-Cyrl-RS"/>
        </w:rPr>
      </w:pPr>
      <w:r>
        <w:rPr>
          <w:rFonts w:ascii="Times New Roman" w:hAnsi="Times New Roman"/>
          <w:lang w:val="sr-Cyrl-RS"/>
        </w:rPr>
        <w:t>- уклапање свих инфраструктурних објеката, сигнализације и опреме у природни амбијент, на начин који не привлачи пажњу и не ремети природне визуре,</w:t>
      </w:r>
    </w:p>
    <w:p w14:paraId="5E341626" w14:textId="6A565B97" w:rsidR="005D7F66" w:rsidRDefault="005D7F66" w:rsidP="00F36DDD">
      <w:pPr>
        <w:ind w:firstLine="540"/>
        <w:rPr>
          <w:rFonts w:ascii="Times New Roman" w:hAnsi="Times New Roman"/>
          <w:lang w:val="sr-Cyrl-RS"/>
        </w:rPr>
      </w:pPr>
      <w:r>
        <w:rPr>
          <w:rFonts w:ascii="Times New Roman" w:hAnsi="Times New Roman"/>
          <w:lang w:val="sr-Cyrl-RS"/>
        </w:rPr>
        <w:t xml:space="preserve">- формирање паркиралишта на </w:t>
      </w:r>
      <w:r w:rsidR="00594132">
        <w:rPr>
          <w:rFonts w:ascii="Times New Roman" w:hAnsi="Times New Roman"/>
          <w:lang w:val="sr-Cyrl-RS"/>
        </w:rPr>
        <w:t xml:space="preserve">визуелно мање привлачним локацијама, и </w:t>
      </w:r>
      <w:r w:rsidR="00F679EE">
        <w:rPr>
          <w:rFonts w:ascii="Times New Roman" w:hAnsi="Times New Roman"/>
          <w:lang w:val="sr-Cyrl-RS"/>
        </w:rPr>
        <w:t xml:space="preserve">то </w:t>
      </w:r>
      <w:r w:rsidR="00594132">
        <w:rPr>
          <w:rFonts w:ascii="Times New Roman" w:hAnsi="Times New Roman"/>
          <w:lang w:val="sr-Cyrl-RS"/>
        </w:rPr>
        <w:t xml:space="preserve">на </w:t>
      </w:r>
      <w:r>
        <w:rPr>
          <w:rFonts w:ascii="Times New Roman" w:hAnsi="Times New Roman"/>
          <w:lang w:val="sr-Cyrl-RS"/>
        </w:rPr>
        <w:t xml:space="preserve">начин </w:t>
      </w:r>
      <w:r w:rsidR="00F679EE">
        <w:rPr>
          <w:rFonts w:ascii="Times New Roman" w:hAnsi="Times New Roman"/>
          <w:lang w:val="sr-Cyrl-RS"/>
        </w:rPr>
        <w:t>којим се умањује</w:t>
      </w:r>
      <w:r>
        <w:rPr>
          <w:rFonts w:ascii="Times New Roman" w:hAnsi="Times New Roman"/>
          <w:lang w:val="sr-Cyrl-RS"/>
        </w:rPr>
        <w:t xml:space="preserve"> ефекат</w:t>
      </w:r>
      <w:r w:rsidR="00594132">
        <w:rPr>
          <w:rFonts w:ascii="Times New Roman" w:hAnsi="Times New Roman"/>
          <w:lang w:val="sr-Cyrl-RS"/>
        </w:rPr>
        <w:t xml:space="preserve"> визуелне пренатрпаности простора аутомобили</w:t>
      </w:r>
      <w:r w:rsidR="00F679EE">
        <w:rPr>
          <w:rFonts w:ascii="Times New Roman" w:hAnsi="Times New Roman"/>
          <w:lang w:val="sr-Cyrl-RS"/>
        </w:rPr>
        <w:t xml:space="preserve">ма, озелењавањем паркиралишта, </w:t>
      </w:r>
      <w:r w:rsidR="00594132">
        <w:rPr>
          <w:rFonts w:ascii="Times New Roman" w:hAnsi="Times New Roman"/>
          <w:lang w:val="sr-Cyrl-RS"/>
        </w:rPr>
        <w:t>постављањем визуелних баријера којима се заклања поглед ка паркингу, а које не ремете визуре предела</w:t>
      </w:r>
      <w:r w:rsidR="00F679EE">
        <w:rPr>
          <w:rFonts w:ascii="Times New Roman" w:hAnsi="Times New Roman"/>
          <w:lang w:val="sr-Cyrl-RS"/>
        </w:rPr>
        <w:t xml:space="preserve"> и сл</w:t>
      </w:r>
      <w:r w:rsidR="00594132">
        <w:rPr>
          <w:rFonts w:ascii="Times New Roman" w:hAnsi="Times New Roman"/>
          <w:lang w:val="sr-Cyrl-RS"/>
        </w:rPr>
        <w:t>.</w:t>
      </w:r>
    </w:p>
    <w:p w14:paraId="0E04923D" w14:textId="4C73C123" w:rsidR="00D54E80" w:rsidRDefault="00D54E80" w:rsidP="00F36DDD">
      <w:pPr>
        <w:ind w:firstLine="540"/>
        <w:rPr>
          <w:rFonts w:ascii="Times New Roman" w:hAnsi="Times New Roman"/>
          <w:lang w:val="sr-Cyrl-RS"/>
        </w:rPr>
      </w:pPr>
      <w:r>
        <w:rPr>
          <w:rFonts w:ascii="Times New Roman" w:hAnsi="Times New Roman"/>
          <w:lang w:val="sr-Cyrl-RS"/>
        </w:rPr>
        <w:t xml:space="preserve">Осим претходног, за постављање антенских система базних станица мобилне телефоније </w:t>
      </w:r>
      <w:r w:rsidR="000B2CB0">
        <w:rPr>
          <w:rFonts w:ascii="Times New Roman" w:hAnsi="Times New Roman"/>
          <w:lang w:val="sr-Cyrl-RS"/>
        </w:rPr>
        <w:t xml:space="preserve">и КДС система </w:t>
      </w:r>
      <w:r>
        <w:rPr>
          <w:rFonts w:ascii="Times New Roman" w:hAnsi="Times New Roman"/>
          <w:lang w:val="sr-Cyrl-RS"/>
        </w:rPr>
        <w:t>обавезно је и следеће:</w:t>
      </w:r>
    </w:p>
    <w:p w14:paraId="4420F3F2" w14:textId="0A8E4BE4" w:rsidR="00D54E80" w:rsidRPr="00A36575" w:rsidRDefault="00D54E80" w:rsidP="00D54E80">
      <w:pPr>
        <w:ind w:firstLine="540"/>
        <w:rPr>
          <w:rFonts w:ascii="Times New Roman" w:hAnsi="Times New Roman"/>
          <w:lang w:val="sr-Cyrl-CS"/>
        </w:rPr>
      </w:pPr>
      <w:r w:rsidRPr="00A36575">
        <w:rPr>
          <w:rFonts w:ascii="Times New Roman" w:hAnsi="Times New Roman"/>
          <w:lang w:val="sr-Cyrl-CS"/>
        </w:rPr>
        <w:t xml:space="preserve">- </w:t>
      </w:r>
      <w:r w:rsidR="00A36575">
        <w:rPr>
          <w:rFonts w:ascii="Times New Roman" w:hAnsi="Times New Roman" w:hint="eastAsia"/>
        </w:rPr>
        <w:t>Приоритетно</w:t>
      </w:r>
      <w:r w:rsidRPr="00A36575">
        <w:rPr>
          <w:rFonts w:ascii="Times New Roman" w:hAnsi="Times New Roman" w:hint="eastAsia"/>
        </w:rPr>
        <w:t xml:space="preserve"> размотрити</w:t>
      </w:r>
      <w:r w:rsidRPr="00A36575">
        <w:rPr>
          <w:rFonts w:ascii="Times New Roman" w:hAnsi="Times New Roman"/>
          <w:lang w:val="sr-Cyrl-CS"/>
        </w:rPr>
        <w:t xml:space="preserve"> </w:t>
      </w:r>
      <w:r w:rsidRPr="00A36575">
        <w:rPr>
          <w:rFonts w:ascii="Times New Roman" w:hAnsi="Times New Roman" w:hint="eastAsia"/>
          <w:lang w:val="sr-Cyrl-CS"/>
        </w:rPr>
        <w:t>могућност</w:t>
      </w:r>
      <w:r w:rsidRPr="00A36575">
        <w:rPr>
          <w:rFonts w:ascii="Times New Roman" w:hAnsi="Times New Roman"/>
          <w:lang w:val="sr-Cyrl-CS"/>
        </w:rPr>
        <w:t xml:space="preserve"> </w:t>
      </w:r>
      <w:r w:rsidRPr="00A36575">
        <w:rPr>
          <w:rFonts w:ascii="Times New Roman" w:hAnsi="Times New Roman" w:hint="eastAsia"/>
          <w:lang w:val="sr-Cyrl-CS"/>
        </w:rPr>
        <w:t>постављања</w:t>
      </w:r>
      <w:r w:rsidRPr="00A36575">
        <w:rPr>
          <w:rFonts w:ascii="Times New Roman" w:hAnsi="Times New Roman"/>
          <w:lang w:val="sr-Cyrl-CS"/>
        </w:rPr>
        <w:t xml:space="preserve"> </w:t>
      </w:r>
      <w:r w:rsidRPr="00A36575">
        <w:rPr>
          <w:rFonts w:ascii="Times New Roman" w:hAnsi="Times New Roman" w:hint="eastAsia"/>
          <w:lang w:val="sr-Cyrl-CS"/>
        </w:rPr>
        <w:t>антенских</w:t>
      </w:r>
      <w:r w:rsidRPr="00A36575">
        <w:rPr>
          <w:rFonts w:ascii="Times New Roman" w:hAnsi="Times New Roman"/>
          <w:lang w:val="sr-Cyrl-CS"/>
        </w:rPr>
        <w:t xml:space="preserve"> </w:t>
      </w:r>
      <w:r w:rsidRPr="00A36575">
        <w:rPr>
          <w:rFonts w:ascii="Times New Roman" w:hAnsi="Times New Roman" w:hint="eastAsia"/>
          <w:lang w:val="sr-Cyrl-CS"/>
        </w:rPr>
        <w:t>система</w:t>
      </w:r>
      <w:r w:rsidRPr="00A36575">
        <w:rPr>
          <w:rFonts w:ascii="Times New Roman" w:hAnsi="Times New Roman"/>
          <w:lang w:val="sr-Cyrl-CS"/>
        </w:rPr>
        <w:t xml:space="preserve"> </w:t>
      </w:r>
      <w:r w:rsidRPr="00A36575">
        <w:rPr>
          <w:rFonts w:ascii="Times New Roman" w:hAnsi="Times New Roman" w:hint="eastAsia"/>
          <w:lang w:val="sr-Cyrl-CS"/>
        </w:rPr>
        <w:t>на</w:t>
      </w:r>
      <w:r w:rsidRPr="00A36575">
        <w:rPr>
          <w:rFonts w:ascii="Times New Roman" w:hAnsi="Times New Roman"/>
          <w:lang w:val="sr-Cyrl-CS"/>
        </w:rPr>
        <w:t xml:space="preserve"> </w:t>
      </w:r>
      <w:r w:rsidRPr="00A36575">
        <w:rPr>
          <w:rFonts w:ascii="Times New Roman" w:hAnsi="Times New Roman" w:hint="eastAsia"/>
          <w:lang w:val="sr-Cyrl-CS"/>
        </w:rPr>
        <w:t>постојећим</w:t>
      </w:r>
      <w:r w:rsidRPr="00A36575">
        <w:rPr>
          <w:rFonts w:ascii="Times New Roman" w:hAnsi="Times New Roman"/>
          <w:lang w:val="sr-Cyrl-CS"/>
        </w:rPr>
        <w:t xml:space="preserve"> </w:t>
      </w:r>
      <w:r w:rsidRPr="00A36575">
        <w:rPr>
          <w:rFonts w:ascii="Times New Roman" w:hAnsi="Times New Roman" w:hint="eastAsia"/>
          <w:lang w:val="sr-Cyrl-CS"/>
        </w:rPr>
        <w:t>антенским</w:t>
      </w:r>
      <w:r w:rsidRPr="00A36575">
        <w:rPr>
          <w:rFonts w:ascii="Times New Roman" w:hAnsi="Times New Roman"/>
          <w:lang w:val="sr-Cyrl-CS"/>
        </w:rPr>
        <w:t xml:space="preserve"> </w:t>
      </w:r>
      <w:r w:rsidRPr="00A36575">
        <w:rPr>
          <w:rFonts w:ascii="Times New Roman" w:hAnsi="Times New Roman" w:hint="eastAsia"/>
          <w:lang w:val="sr-Cyrl-CS"/>
        </w:rPr>
        <w:t>стубовима</w:t>
      </w:r>
      <w:r w:rsidRPr="00A36575">
        <w:rPr>
          <w:rFonts w:ascii="Times New Roman" w:hAnsi="Times New Roman"/>
          <w:lang w:val="sr-Cyrl-CS"/>
        </w:rPr>
        <w:t xml:space="preserve"> </w:t>
      </w:r>
      <w:r w:rsidRPr="00A36575">
        <w:rPr>
          <w:rFonts w:ascii="Times New Roman" w:hAnsi="Times New Roman" w:hint="eastAsia"/>
          <w:lang w:val="sr-Cyrl-CS"/>
        </w:rPr>
        <w:t>других</w:t>
      </w:r>
      <w:r w:rsidRPr="00A36575">
        <w:rPr>
          <w:rFonts w:ascii="Times New Roman" w:hAnsi="Times New Roman"/>
          <w:lang w:val="sr-Cyrl-CS"/>
        </w:rPr>
        <w:t xml:space="preserve"> </w:t>
      </w:r>
      <w:r w:rsidRPr="00A36575">
        <w:rPr>
          <w:rFonts w:ascii="Times New Roman" w:hAnsi="Times New Roman" w:hint="eastAsia"/>
          <w:lang w:val="sr-Cyrl-CS"/>
        </w:rPr>
        <w:t>оператера</w:t>
      </w:r>
      <w:r w:rsidRPr="00A36575">
        <w:rPr>
          <w:rFonts w:ascii="Times New Roman" w:hAnsi="Times New Roman"/>
          <w:lang w:val="sr-Cyrl-CS"/>
        </w:rPr>
        <w:t xml:space="preserve">, </w:t>
      </w:r>
      <w:r w:rsidRPr="00A36575">
        <w:rPr>
          <w:rFonts w:ascii="Times New Roman" w:hAnsi="Times New Roman" w:hint="eastAsia"/>
          <w:lang w:val="sr-Cyrl-CS"/>
        </w:rPr>
        <w:t>телевизијских</w:t>
      </w:r>
      <w:r w:rsidRPr="00A36575">
        <w:rPr>
          <w:rFonts w:ascii="Times New Roman" w:hAnsi="Times New Roman"/>
          <w:lang w:val="sr-Cyrl-CS"/>
        </w:rPr>
        <w:t xml:space="preserve"> </w:t>
      </w:r>
      <w:r w:rsidRPr="00A36575">
        <w:rPr>
          <w:rFonts w:ascii="Times New Roman" w:hAnsi="Times New Roman" w:hint="eastAsia"/>
          <w:lang w:val="sr-Cyrl-CS"/>
        </w:rPr>
        <w:t>стубова</w:t>
      </w:r>
      <w:r w:rsidRPr="00A36575">
        <w:rPr>
          <w:rFonts w:ascii="Times New Roman" w:hAnsi="Times New Roman"/>
          <w:lang w:val="sr-Cyrl-CS"/>
        </w:rPr>
        <w:t xml:space="preserve"> </w:t>
      </w:r>
      <w:r w:rsidRPr="00A36575">
        <w:rPr>
          <w:rFonts w:ascii="Times New Roman" w:hAnsi="Times New Roman" w:hint="eastAsia"/>
          <w:lang w:val="sr-Cyrl-CS"/>
        </w:rPr>
        <w:t>и</w:t>
      </w:r>
      <w:r w:rsidRPr="00A36575">
        <w:rPr>
          <w:rFonts w:ascii="Times New Roman" w:hAnsi="Times New Roman"/>
          <w:lang w:val="sr-Cyrl-CS"/>
        </w:rPr>
        <w:t xml:space="preserve"> </w:t>
      </w:r>
      <w:r w:rsidR="00A36575">
        <w:rPr>
          <w:rFonts w:ascii="Times New Roman" w:hAnsi="Times New Roman" w:hint="eastAsia"/>
        </w:rPr>
        <w:t>других инфраструктурних објеката</w:t>
      </w:r>
      <w:r w:rsidRPr="00A36575">
        <w:rPr>
          <w:rFonts w:ascii="Times New Roman" w:hAnsi="Times New Roman"/>
          <w:lang w:val="sr-Cyrl-CS"/>
        </w:rPr>
        <w:t>,</w:t>
      </w:r>
    </w:p>
    <w:p w14:paraId="605C7824" w14:textId="24DF2DB0" w:rsidR="00D54E80" w:rsidRPr="00A36575" w:rsidRDefault="00D54E80" w:rsidP="00D54E80">
      <w:pPr>
        <w:ind w:firstLine="540"/>
        <w:rPr>
          <w:rFonts w:ascii="Times New Roman" w:hAnsi="Times New Roman"/>
          <w:lang w:val="sr-Cyrl-CS"/>
        </w:rPr>
      </w:pPr>
      <w:r w:rsidRPr="00A36575">
        <w:rPr>
          <w:rFonts w:ascii="Times New Roman" w:hAnsi="Times New Roman"/>
          <w:lang w:val="sr-Cyrl-CS"/>
        </w:rPr>
        <w:t>-</w:t>
      </w:r>
      <w:r w:rsidRPr="00A36575">
        <w:rPr>
          <w:rFonts w:ascii="Times New Roman" w:hAnsi="Times New Roman"/>
          <w:lang w:val="sr-Cyrl-CS"/>
        </w:rPr>
        <w:tab/>
      </w:r>
      <w:r w:rsidRPr="00A36575">
        <w:rPr>
          <w:rFonts w:ascii="Times New Roman" w:hAnsi="Times New Roman" w:hint="eastAsia"/>
          <w:lang w:val="sr-Cyrl-CS"/>
        </w:rPr>
        <w:t>Антенски</w:t>
      </w:r>
      <w:r w:rsidRPr="00A36575">
        <w:rPr>
          <w:rFonts w:ascii="Times New Roman" w:hAnsi="Times New Roman"/>
          <w:lang w:val="sr-Cyrl-CS"/>
        </w:rPr>
        <w:t xml:space="preserve"> </w:t>
      </w:r>
      <w:r w:rsidRPr="00A36575">
        <w:rPr>
          <w:rFonts w:ascii="Times New Roman" w:hAnsi="Times New Roman" w:hint="eastAsia"/>
          <w:lang w:val="sr-Cyrl-CS"/>
        </w:rPr>
        <w:t>систем</w:t>
      </w:r>
      <w:r w:rsidRPr="00A36575">
        <w:rPr>
          <w:rFonts w:ascii="Times New Roman" w:hAnsi="Times New Roman"/>
          <w:lang w:val="sr-Cyrl-CS"/>
        </w:rPr>
        <w:t xml:space="preserve"> </w:t>
      </w:r>
      <w:r w:rsidRPr="00A36575">
        <w:rPr>
          <w:rFonts w:ascii="Times New Roman" w:hAnsi="Times New Roman" w:hint="eastAsia"/>
          <w:lang w:val="sr-Cyrl-CS"/>
        </w:rPr>
        <w:t>који</w:t>
      </w:r>
      <w:r w:rsidRPr="00A36575">
        <w:rPr>
          <w:rFonts w:ascii="Times New Roman" w:hAnsi="Times New Roman"/>
          <w:lang w:val="sr-Cyrl-CS"/>
        </w:rPr>
        <w:t xml:space="preserve"> </w:t>
      </w:r>
      <w:r w:rsidRPr="00A36575">
        <w:rPr>
          <w:rFonts w:ascii="Times New Roman" w:hAnsi="Times New Roman" w:hint="eastAsia"/>
          <w:lang w:val="sr-Cyrl-CS"/>
        </w:rPr>
        <w:t>се</w:t>
      </w:r>
      <w:r w:rsidRPr="00A36575">
        <w:rPr>
          <w:rFonts w:ascii="Times New Roman" w:hAnsi="Times New Roman"/>
          <w:lang w:val="sr-Cyrl-CS"/>
        </w:rPr>
        <w:t xml:space="preserve"> </w:t>
      </w:r>
      <w:r w:rsidRPr="00A36575">
        <w:rPr>
          <w:rFonts w:ascii="Times New Roman" w:hAnsi="Times New Roman" w:hint="eastAsia"/>
          <w:lang w:val="sr-Cyrl-CS"/>
        </w:rPr>
        <w:t>поставља</w:t>
      </w:r>
      <w:r w:rsidRPr="00A36575">
        <w:rPr>
          <w:rFonts w:ascii="Times New Roman" w:hAnsi="Times New Roman"/>
          <w:lang w:val="sr-Cyrl-CS"/>
        </w:rPr>
        <w:t xml:space="preserve"> </w:t>
      </w:r>
      <w:r w:rsidRPr="00A36575">
        <w:rPr>
          <w:rFonts w:ascii="Times New Roman" w:hAnsi="Times New Roman" w:hint="eastAsia"/>
          <w:lang w:val="sr-Cyrl-CS"/>
        </w:rPr>
        <w:t>на</w:t>
      </w:r>
      <w:r w:rsidRPr="00A36575">
        <w:rPr>
          <w:rFonts w:ascii="Times New Roman" w:hAnsi="Times New Roman"/>
          <w:lang w:val="sr-Cyrl-CS"/>
        </w:rPr>
        <w:t xml:space="preserve"> </w:t>
      </w:r>
      <w:r w:rsidRPr="00A36575">
        <w:rPr>
          <w:rFonts w:ascii="Times New Roman" w:hAnsi="Times New Roman" w:hint="eastAsia"/>
          <w:lang w:val="sr-Cyrl-CS"/>
        </w:rPr>
        <w:t>кровној</w:t>
      </w:r>
      <w:r w:rsidRPr="00A36575">
        <w:rPr>
          <w:rFonts w:ascii="Times New Roman" w:hAnsi="Times New Roman"/>
          <w:lang w:val="sr-Cyrl-CS"/>
        </w:rPr>
        <w:t xml:space="preserve"> </w:t>
      </w:r>
      <w:r w:rsidRPr="00A36575">
        <w:rPr>
          <w:rFonts w:ascii="Times New Roman" w:hAnsi="Times New Roman" w:hint="eastAsia"/>
          <w:lang w:val="sr-Cyrl-CS"/>
        </w:rPr>
        <w:t>површини</w:t>
      </w:r>
      <w:r w:rsidRPr="00A36575">
        <w:rPr>
          <w:rFonts w:ascii="Times New Roman" w:hAnsi="Times New Roman"/>
          <w:lang w:val="sr-Cyrl-CS"/>
        </w:rPr>
        <w:t xml:space="preserve"> </w:t>
      </w:r>
      <w:r w:rsidRPr="00A36575">
        <w:rPr>
          <w:rFonts w:ascii="Times New Roman" w:hAnsi="Times New Roman" w:hint="eastAsia"/>
          <w:lang w:val="sr-Cyrl-CS"/>
        </w:rPr>
        <w:t>објекта</w:t>
      </w:r>
      <w:r w:rsidRPr="00A36575">
        <w:rPr>
          <w:rFonts w:ascii="Times New Roman" w:hAnsi="Times New Roman"/>
          <w:lang w:val="sr-Cyrl-CS"/>
        </w:rPr>
        <w:t xml:space="preserve"> за стални </w:t>
      </w:r>
      <w:r w:rsidR="000B2CB0" w:rsidRPr="00A36575">
        <w:rPr>
          <w:rFonts w:ascii="Times New Roman" w:hAnsi="Times New Roman"/>
          <w:lang w:val="sr-Cyrl-CS"/>
        </w:rPr>
        <w:t xml:space="preserve">или повремени </w:t>
      </w:r>
      <w:r w:rsidRPr="00A36575">
        <w:rPr>
          <w:rFonts w:ascii="Times New Roman" w:hAnsi="Times New Roman"/>
          <w:lang w:val="sr-Cyrl-CS"/>
        </w:rPr>
        <w:t xml:space="preserve">боравак људи </w:t>
      </w:r>
      <w:r w:rsidRPr="00A36575">
        <w:rPr>
          <w:rFonts w:ascii="Times New Roman" w:hAnsi="Times New Roman" w:hint="eastAsia"/>
          <w:lang w:val="sr-Cyrl-CS"/>
        </w:rPr>
        <w:t>не</w:t>
      </w:r>
      <w:r w:rsidRPr="00A36575">
        <w:rPr>
          <w:rFonts w:ascii="Times New Roman" w:hAnsi="Times New Roman"/>
          <w:lang w:val="sr-Cyrl-CS"/>
        </w:rPr>
        <w:t xml:space="preserve"> </w:t>
      </w:r>
      <w:r w:rsidRPr="00A36575">
        <w:rPr>
          <w:rFonts w:ascii="Times New Roman" w:hAnsi="Times New Roman" w:hint="eastAsia"/>
          <w:lang w:val="sr-Cyrl-CS"/>
        </w:rPr>
        <w:t>сме</w:t>
      </w:r>
      <w:r w:rsidRPr="00A36575">
        <w:rPr>
          <w:rFonts w:ascii="Times New Roman" w:hAnsi="Times New Roman"/>
          <w:lang w:val="sr-Cyrl-CS"/>
        </w:rPr>
        <w:t xml:space="preserve"> </w:t>
      </w:r>
      <w:r w:rsidRPr="00A36575">
        <w:rPr>
          <w:rFonts w:ascii="Times New Roman" w:hAnsi="Times New Roman" w:hint="eastAsia"/>
          <w:lang w:val="sr-Cyrl-CS"/>
        </w:rPr>
        <w:t>бити</w:t>
      </w:r>
      <w:r w:rsidRPr="00A36575">
        <w:rPr>
          <w:rFonts w:ascii="Times New Roman" w:hAnsi="Times New Roman"/>
          <w:lang w:val="sr-Cyrl-CS"/>
        </w:rPr>
        <w:t xml:space="preserve"> </w:t>
      </w:r>
      <w:r w:rsidRPr="00A36575">
        <w:rPr>
          <w:rFonts w:ascii="Times New Roman" w:hAnsi="Times New Roman" w:hint="eastAsia"/>
          <w:lang w:val="sr-Cyrl-CS"/>
        </w:rPr>
        <w:t>видљив</w:t>
      </w:r>
      <w:r w:rsidRPr="00A36575">
        <w:rPr>
          <w:rFonts w:ascii="Times New Roman" w:hAnsi="Times New Roman"/>
          <w:lang w:val="sr-Cyrl-CS"/>
        </w:rPr>
        <w:t xml:space="preserve"> </w:t>
      </w:r>
      <w:r w:rsidRPr="00A36575">
        <w:rPr>
          <w:rFonts w:ascii="Times New Roman" w:hAnsi="Times New Roman" w:hint="eastAsia"/>
          <w:lang w:val="sr-Cyrl-CS"/>
        </w:rPr>
        <w:t>из</w:t>
      </w:r>
      <w:r w:rsidRPr="00A36575">
        <w:rPr>
          <w:rFonts w:ascii="Times New Roman" w:hAnsi="Times New Roman"/>
          <w:lang w:val="sr-Cyrl-CS"/>
        </w:rPr>
        <w:t xml:space="preserve"> </w:t>
      </w:r>
      <w:r w:rsidRPr="00A36575">
        <w:rPr>
          <w:rFonts w:ascii="Times New Roman" w:hAnsi="Times New Roman" w:hint="eastAsia"/>
        </w:rPr>
        <w:t>унутрашњег</w:t>
      </w:r>
      <w:r w:rsidRPr="00A36575">
        <w:rPr>
          <w:rFonts w:ascii="Times New Roman" w:hAnsi="Times New Roman"/>
          <w:lang w:val="sr-Cyrl-CS"/>
        </w:rPr>
        <w:t xml:space="preserve"> </w:t>
      </w:r>
      <w:r w:rsidRPr="00A36575">
        <w:rPr>
          <w:rFonts w:ascii="Times New Roman" w:hAnsi="Times New Roman" w:hint="eastAsia"/>
          <w:lang w:val="sr-Cyrl-CS"/>
        </w:rPr>
        <w:t>простора</w:t>
      </w:r>
      <w:r w:rsidRPr="00A36575">
        <w:rPr>
          <w:rFonts w:ascii="Times New Roman" w:hAnsi="Times New Roman"/>
          <w:lang w:val="sr-Cyrl-CS"/>
        </w:rPr>
        <w:t xml:space="preserve"> </w:t>
      </w:r>
      <w:r w:rsidRPr="00A36575">
        <w:rPr>
          <w:rFonts w:ascii="Times New Roman" w:hAnsi="Times New Roman" w:hint="eastAsia"/>
          <w:lang w:val="sr-Cyrl-CS"/>
        </w:rPr>
        <w:t>или</w:t>
      </w:r>
      <w:r w:rsidRPr="00A36575">
        <w:rPr>
          <w:rFonts w:ascii="Times New Roman" w:hAnsi="Times New Roman"/>
          <w:lang w:val="sr-Cyrl-CS"/>
        </w:rPr>
        <w:t xml:space="preserve"> са </w:t>
      </w:r>
      <w:r w:rsidRPr="00A36575">
        <w:rPr>
          <w:rFonts w:ascii="Times New Roman" w:hAnsi="Times New Roman" w:hint="eastAsia"/>
          <w:lang w:val="sr-Cyrl-CS"/>
        </w:rPr>
        <w:t>терасе</w:t>
      </w:r>
      <w:r w:rsidRPr="00A36575">
        <w:rPr>
          <w:rFonts w:ascii="Times New Roman" w:hAnsi="Times New Roman"/>
          <w:lang w:val="sr-Cyrl-CS"/>
        </w:rPr>
        <w:t xml:space="preserve"> </w:t>
      </w:r>
      <w:r w:rsidRPr="00A36575">
        <w:rPr>
          <w:rFonts w:ascii="Times New Roman" w:hAnsi="Times New Roman" w:hint="eastAsia"/>
          <w:lang w:val="sr-Cyrl-CS"/>
        </w:rPr>
        <w:t>објекта</w:t>
      </w:r>
      <w:r w:rsidRPr="00A36575">
        <w:rPr>
          <w:rFonts w:ascii="Times New Roman" w:hAnsi="Times New Roman"/>
          <w:lang w:val="sr-Cyrl-CS"/>
        </w:rPr>
        <w:t xml:space="preserve"> за боравак </w:t>
      </w:r>
      <w:r w:rsidR="000B2CB0" w:rsidRPr="00A36575">
        <w:rPr>
          <w:rFonts w:ascii="Times New Roman" w:hAnsi="Times New Roman"/>
          <w:lang w:val="sr-Cyrl-CS"/>
        </w:rPr>
        <w:t xml:space="preserve">људи </w:t>
      </w:r>
      <w:r w:rsidRPr="00A36575">
        <w:rPr>
          <w:rFonts w:ascii="Times New Roman" w:hAnsi="Times New Roman" w:hint="eastAsia"/>
          <w:lang w:val="sr-Cyrl-CS"/>
        </w:rPr>
        <w:t>на</w:t>
      </w:r>
      <w:r w:rsidRPr="00A36575">
        <w:rPr>
          <w:rFonts w:ascii="Times New Roman" w:hAnsi="Times New Roman"/>
          <w:lang w:val="sr-Cyrl-CS"/>
        </w:rPr>
        <w:t xml:space="preserve"> </w:t>
      </w:r>
      <w:r w:rsidRPr="00A36575">
        <w:rPr>
          <w:rFonts w:ascii="Times New Roman" w:hAnsi="Times New Roman" w:hint="eastAsia"/>
          <w:lang w:val="sr-Cyrl-CS"/>
        </w:rPr>
        <w:t>који</w:t>
      </w:r>
      <w:r w:rsidRPr="00A36575">
        <w:rPr>
          <w:rFonts w:ascii="Times New Roman" w:hAnsi="Times New Roman"/>
          <w:lang w:val="sr-Cyrl-CS"/>
        </w:rPr>
        <w:t xml:space="preserve"> </w:t>
      </w:r>
      <w:r w:rsidRPr="00A36575">
        <w:rPr>
          <w:rFonts w:ascii="Times New Roman" w:hAnsi="Times New Roman" w:hint="eastAsia"/>
          <w:lang w:val="sr-Cyrl-CS"/>
        </w:rPr>
        <w:t>се</w:t>
      </w:r>
      <w:r w:rsidRPr="00A36575">
        <w:rPr>
          <w:rFonts w:ascii="Times New Roman" w:hAnsi="Times New Roman"/>
          <w:lang w:val="sr-Cyrl-CS"/>
        </w:rPr>
        <w:t xml:space="preserve"> </w:t>
      </w:r>
      <w:r w:rsidRPr="00A36575">
        <w:rPr>
          <w:rFonts w:ascii="Times New Roman" w:hAnsi="Times New Roman" w:hint="eastAsia"/>
          <w:lang w:val="sr-Cyrl-CS"/>
        </w:rPr>
        <w:t>поставља</w:t>
      </w:r>
      <w:r w:rsidRPr="00A36575">
        <w:rPr>
          <w:rFonts w:ascii="Times New Roman" w:hAnsi="Times New Roman"/>
          <w:lang w:val="sr-Cyrl-CS"/>
        </w:rPr>
        <w:t xml:space="preserve">, </w:t>
      </w:r>
      <w:r w:rsidRPr="00A36575">
        <w:rPr>
          <w:rFonts w:ascii="Times New Roman" w:hAnsi="Times New Roman" w:hint="eastAsia"/>
          <w:lang w:val="sr-Cyrl-CS"/>
        </w:rPr>
        <w:t>односно</w:t>
      </w:r>
      <w:r w:rsidRPr="00A36575">
        <w:rPr>
          <w:rFonts w:ascii="Times New Roman" w:hAnsi="Times New Roman"/>
          <w:lang w:val="sr-Cyrl-CS"/>
        </w:rPr>
        <w:t xml:space="preserve"> </w:t>
      </w:r>
      <w:r w:rsidRPr="00A36575">
        <w:rPr>
          <w:rFonts w:ascii="Times New Roman" w:hAnsi="Times New Roman" w:hint="eastAsia"/>
          <w:lang w:val="sr-Cyrl-CS"/>
        </w:rPr>
        <w:t>простора</w:t>
      </w:r>
      <w:r w:rsidRPr="00A36575">
        <w:rPr>
          <w:rFonts w:ascii="Times New Roman" w:hAnsi="Times New Roman"/>
          <w:lang w:val="sr-Cyrl-CS"/>
        </w:rPr>
        <w:t xml:space="preserve"> </w:t>
      </w:r>
      <w:r w:rsidRPr="00A36575">
        <w:rPr>
          <w:rFonts w:ascii="Times New Roman" w:hAnsi="Times New Roman" w:hint="eastAsia"/>
          <w:lang w:val="sr-Cyrl-CS"/>
        </w:rPr>
        <w:t>или</w:t>
      </w:r>
      <w:r w:rsidRPr="00A36575">
        <w:rPr>
          <w:rFonts w:ascii="Times New Roman" w:hAnsi="Times New Roman"/>
          <w:lang w:val="sr-Cyrl-CS"/>
        </w:rPr>
        <w:t xml:space="preserve"> </w:t>
      </w:r>
      <w:r w:rsidRPr="00A36575">
        <w:rPr>
          <w:rFonts w:ascii="Times New Roman" w:hAnsi="Times New Roman" w:hint="eastAsia"/>
          <w:lang w:val="sr-Cyrl-CS"/>
        </w:rPr>
        <w:t>терасе</w:t>
      </w:r>
      <w:r w:rsidRPr="00A36575">
        <w:rPr>
          <w:rFonts w:ascii="Times New Roman" w:hAnsi="Times New Roman"/>
          <w:lang w:val="sr-Cyrl-CS"/>
        </w:rPr>
        <w:t xml:space="preserve"> </w:t>
      </w:r>
      <w:r w:rsidRPr="00A36575">
        <w:rPr>
          <w:rFonts w:ascii="Times New Roman" w:hAnsi="Times New Roman" w:hint="eastAsia"/>
          <w:lang w:val="sr-Cyrl-CS"/>
        </w:rPr>
        <w:t>суседног</w:t>
      </w:r>
      <w:r w:rsidRPr="00A36575">
        <w:rPr>
          <w:rFonts w:ascii="Times New Roman" w:hAnsi="Times New Roman"/>
          <w:lang w:val="sr-Cyrl-CS"/>
        </w:rPr>
        <w:t xml:space="preserve"> </w:t>
      </w:r>
      <w:r w:rsidRPr="00A36575">
        <w:rPr>
          <w:rFonts w:ascii="Times New Roman" w:hAnsi="Times New Roman" w:hint="eastAsia"/>
          <w:lang w:val="sr-Cyrl-CS"/>
        </w:rPr>
        <w:t>објекта</w:t>
      </w:r>
      <w:r w:rsidRPr="00A36575">
        <w:rPr>
          <w:rFonts w:ascii="Times New Roman" w:hAnsi="Times New Roman"/>
          <w:lang w:val="sr-Cyrl-CS"/>
        </w:rPr>
        <w:t xml:space="preserve"> за боравак</w:t>
      </w:r>
      <w:r w:rsidR="000B2CB0" w:rsidRPr="00A36575">
        <w:rPr>
          <w:rFonts w:ascii="Times New Roman" w:hAnsi="Times New Roman"/>
          <w:lang w:val="sr-Cyrl-CS"/>
        </w:rPr>
        <w:t xml:space="preserve"> људи</w:t>
      </w:r>
      <w:r w:rsidR="006063FA">
        <w:rPr>
          <w:rFonts w:ascii="Times New Roman" w:hAnsi="Times New Roman"/>
          <w:lang w:val="sr-Cyrl-CS"/>
        </w:rPr>
        <w:t>,</w:t>
      </w:r>
    </w:p>
    <w:p w14:paraId="2EEF098B" w14:textId="3851FE8F" w:rsidR="00D54E80" w:rsidRPr="00A36575" w:rsidRDefault="00D54E80" w:rsidP="00D54E80">
      <w:pPr>
        <w:ind w:firstLine="540"/>
        <w:rPr>
          <w:rFonts w:ascii="Times New Roman" w:hAnsi="Times New Roman"/>
          <w:lang w:val="sr-Cyrl-CS"/>
        </w:rPr>
      </w:pPr>
      <w:r w:rsidRPr="00A36575">
        <w:rPr>
          <w:rFonts w:ascii="Times New Roman" w:hAnsi="Times New Roman"/>
          <w:lang w:val="sr-Cyrl-CS"/>
        </w:rPr>
        <w:t xml:space="preserve">- </w:t>
      </w:r>
      <w:r w:rsidR="00CE7ECA" w:rsidRPr="00A36575">
        <w:rPr>
          <w:rFonts w:ascii="Times New Roman" w:hAnsi="Times New Roman" w:hint="eastAsia"/>
        </w:rPr>
        <w:t>А</w:t>
      </w:r>
      <w:r w:rsidRPr="00A36575">
        <w:rPr>
          <w:rFonts w:ascii="Times New Roman" w:hAnsi="Times New Roman" w:hint="eastAsia"/>
          <w:lang w:val="sr-Cyrl-CS"/>
        </w:rPr>
        <w:t>нтенски</w:t>
      </w:r>
      <w:r w:rsidRPr="00A36575">
        <w:rPr>
          <w:rFonts w:ascii="Times New Roman" w:hAnsi="Times New Roman"/>
          <w:lang w:val="sr-Cyrl-CS"/>
        </w:rPr>
        <w:t xml:space="preserve"> </w:t>
      </w:r>
      <w:r w:rsidRPr="00A36575">
        <w:rPr>
          <w:rFonts w:ascii="Times New Roman" w:hAnsi="Times New Roman" w:hint="eastAsia"/>
          <w:lang w:val="sr-Cyrl-CS"/>
        </w:rPr>
        <w:t>системи</w:t>
      </w:r>
      <w:r w:rsidRPr="00A36575">
        <w:rPr>
          <w:rFonts w:ascii="Times New Roman" w:hAnsi="Times New Roman"/>
          <w:lang w:val="sr-Cyrl-CS"/>
        </w:rPr>
        <w:t xml:space="preserve"> </w:t>
      </w:r>
      <w:r w:rsidRPr="00A36575">
        <w:rPr>
          <w:rFonts w:ascii="Times New Roman" w:hAnsi="Times New Roman" w:hint="eastAsia"/>
          <w:lang w:val="sr-Cyrl-CS"/>
        </w:rPr>
        <w:t>не</w:t>
      </w:r>
      <w:r w:rsidRPr="00A36575">
        <w:rPr>
          <w:rFonts w:ascii="Times New Roman" w:hAnsi="Times New Roman"/>
          <w:lang w:val="sr-Cyrl-CS"/>
        </w:rPr>
        <w:t xml:space="preserve"> </w:t>
      </w:r>
      <w:r w:rsidRPr="00A36575">
        <w:rPr>
          <w:rFonts w:ascii="Times New Roman" w:hAnsi="Times New Roman" w:hint="eastAsia"/>
          <w:lang w:val="sr-Cyrl-CS"/>
        </w:rPr>
        <w:t>могу</w:t>
      </w:r>
      <w:r w:rsidRPr="00A36575">
        <w:rPr>
          <w:rFonts w:ascii="Times New Roman" w:hAnsi="Times New Roman"/>
          <w:lang w:val="sr-Cyrl-CS"/>
        </w:rPr>
        <w:t xml:space="preserve"> </w:t>
      </w:r>
      <w:r w:rsidRPr="00A36575">
        <w:rPr>
          <w:rFonts w:ascii="Times New Roman" w:hAnsi="Times New Roman" w:hint="eastAsia"/>
          <w:lang w:val="sr-Cyrl-CS"/>
        </w:rPr>
        <w:t>бити</w:t>
      </w:r>
      <w:r w:rsidRPr="00A36575">
        <w:rPr>
          <w:rFonts w:ascii="Times New Roman" w:hAnsi="Times New Roman"/>
          <w:lang w:val="sr-Cyrl-CS"/>
        </w:rPr>
        <w:t xml:space="preserve"> </w:t>
      </w:r>
      <w:r w:rsidRPr="00A36575">
        <w:rPr>
          <w:rFonts w:ascii="Times New Roman" w:hAnsi="Times New Roman" w:hint="eastAsia"/>
          <w:lang w:val="sr-Cyrl-CS"/>
        </w:rPr>
        <w:t>постављани</w:t>
      </w:r>
      <w:r w:rsidRPr="00A36575">
        <w:rPr>
          <w:rFonts w:ascii="Times New Roman" w:hAnsi="Times New Roman"/>
          <w:lang w:val="sr-Cyrl-CS"/>
        </w:rPr>
        <w:t xml:space="preserve"> </w:t>
      </w:r>
      <w:r w:rsidRPr="00A36575">
        <w:rPr>
          <w:rFonts w:ascii="Times New Roman" w:hAnsi="Times New Roman" w:hint="eastAsia"/>
          <w:lang w:val="sr-Cyrl-CS"/>
        </w:rPr>
        <w:t>на</w:t>
      </w:r>
      <w:r w:rsidRPr="00A36575">
        <w:rPr>
          <w:rFonts w:ascii="Times New Roman" w:hAnsi="Times New Roman"/>
          <w:lang w:val="sr-Cyrl-CS"/>
        </w:rPr>
        <w:t xml:space="preserve"> </w:t>
      </w:r>
      <w:r w:rsidRPr="00A36575">
        <w:rPr>
          <w:rFonts w:ascii="Times New Roman" w:hAnsi="Times New Roman" w:hint="eastAsia"/>
          <w:lang w:val="sr-Cyrl-CS"/>
        </w:rPr>
        <w:t>кровним</w:t>
      </w:r>
      <w:r w:rsidRPr="00A36575">
        <w:rPr>
          <w:rFonts w:ascii="Times New Roman" w:hAnsi="Times New Roman"/>
          <w:lang w:val="sr-Cyrl-CS"/>
        </w:rPr>
        <w:t xml:space="preserve"> </w:t>
      </w:r>
      <w:r w:rsidRPr="00A36575">
        <w:rPr>
          <w:rFonts w:ascii="Times New Roman" w:hAnsi="Times New Roman" w:hint="eastAsia"/>
          <w:lang w:val="sr-Cyrl-CS"/>
        </w:rPr>
        <w:t>терасама</w:t>
      </w:r>
      <w:r w:rsidRPr="00A36575">
        <w:rPr>
          <w:rFonts w:ascii="Times New Roman" w:hAnsi="Times New Roman"/>
          <w:lang w:val="sr-Cyrl-CS"/>
        </w:rPr>
        <w:t xml:space="preserve"> </w:t>
      </w:r>
      <w:r w:rsidRPr="00A36575">
        <w:rPr>
          <w:rFonts w:ascii="Times New Roman" w:hAnsi="Times New Roman" w:hint="eastAsia"/>
          <w:lang w:val="sr-Cyrl-CS"/>
        </w:rPr>
        <w:t>ако</w:t>
      </w:r>
      <w:r w:rsidRPr="00A36575">
        <w:rPr>
          <w:rFonts w:ascii="Times New Roman" w:hAnsi="Times New Roman"/>
          <w:lang w:val="sr-Cyrl-CS"/>
        </w:rPr>
        <w:t xml:space="preserve"> </w:t>
      </w:r>
      <w:r w:rsidRPr="00A36575">
        <w:rPr>
          <w:rFonts w:ascii="Times New Roman" w:hAnsi="Times New Roman" w:hint="eastAsia"/>
          <w:lang w:val="sr-Cyrl-CS"/>
        </w:rPr>
        <w:t>на</w:t>
      </w:r>
      <w:r w:rsidRPr="00A36575">
        <w:rPr>
          <w:rFonts w:ascii="Times New Roman" w:hAnsi="Times New Roman"/>
          <w:lang w:val="sr-Cyrl-CS"/>
        </w:rPr>
        <w:t xml:space="preserve"> </w:t>
      </w:r>
      <w:r w:rsidRPr="00A36575">
        <w:rPr>
          <w:rFonts w:ascii="Times New Roman" w:hAnsi="Times New Roman" w:hint="eastAsia"/>
          <w:lang w:val="sr-Cyrl-CS"/>
        </w:rPr>
        <w:t>тим</w:t>
      </w:r>
      <w:r w:rsidRPr="00A36575">
        <w:rPr>
          <w:rFonts w:ascii="Times New Roman" w:hAnsi="Times New Roman"/>
          <w:lang w:val="sr-Cyrl-CS"/>
        </w:rPr>
        <w:t xml:space="preserve"> </w:t>
      </w:r>
      <w:r w:rsidRPr="00A36575">
        <w:rPr>
          <w:rFonts w:ascii="Times New Roman" w:hAnsi="Times New Roman" w:hint="eastAsia"/>
          <w:lang w:val="sr-Cyrl-CS"/>
        </w:rPr>
        <w:t>етажама</w:t>
      </w:r>
      <w:r w:rsidRPr="00A36575">
        <w:rPr>
          <w:rFonts w:ascii="Times New Roman" w:hAnsi="Times New Roman"/>
          <w:lang w:val="sr-Cyrl-CS"/>
        </w:rPr>
        <w:t xml:space="preserve"> </w:t>
      </w:r>
      <w:r w:rsidRPr="00A36575">
        <w:rPr>
          <w:rFonts w:ascii="Times New Roman" w:hAnsi="Times New Roman" w:hint="eastAsia"/>
          <w:lang w:val="sr-Cyrl-CS"/>
        </w:rPr>
        <w:t>постоје</w:t>
      </w:r>
      <w:r w:rsidRPr="00A36575">
        <w:rPr>
          <w:rFonts w:ascii="Times New Roman" w:hAnsi="Times New Roman"/>
          <w:lang w:val="sr-Cyrl-CS"/>
        </w:rPr>
        <w:t xml:space="preserve"> </w:t>
      </w:r>
      <w:r w:rsidRPr="00A36575">
        <w:rPr>
          <w:rFonts w:ascii="Times New Roman" w:hAnsi="Times New Roman" w:hint="eastAsia"/>
          <w:lang w:val="sr-Cyrl-CS"/>
        </w:rPr>
        <w:t>просторије</w:t>
      </w:r>
      <w:r w:rsidRPr="00A36575">
        <w:rPr>
          <w:rFonts w:ascii="Times New Roman" w:hAnsi="Times New Roman"/>
          <w:lang w:val="sr-Cyrl-CS"/>
        </w:rPr>
        <w:t xml:space="preserve"> </w:t>
      </w:r>
      <w:r w:rsidRPr="00A36575">
        <w:rPr>
          <w:rFonts w:ascii="Times New Roman" w:hAnsi="Times New Roman" w:hint="eastAsia"/>
          <w:lang w:val="sr-Cyrl-CS"/>
        </w:rPr>
        <w:t>у</w:t>
      </w:r>
      <w:r w:rsidRPr="00A36575">
        <w:rPr>
          <w:rFonts w:ascii="Times New Roman" w:hAnsi="Times New Roman"/>
          <w:lang w:val="sr-Cyrl-CS"/>
        </w:rPr>
        <w:t xml:space="preserve"> </w:t>
      </w:r>
      <w:r w:rsidRPr="00A36575">
        <w:rPr>
          <w:rFonts w:ascii="Times New Roman" w:hAnsi="Times New Roman" w:hint="eastAsia"/>
          <w:lang w:val="sr-Cyrl-CS"/>
        </w:rPr>
        <w:t>којима</w:t>
      </w:r>
      <w:r w:rsidRPr="00A36575">
        <w:rPr>
          <w:rFonts w:ascii="Times New Roman" w:hAnsi="Times New Roman"/>
          <w:lang w:val="sr-Cyrl-CS"/>
        </w:rPr>
        <w:t xml:space="preserve"> </w:t>
      </w:r>
      <w:r w:rsidRPr="00A36575">
        <w:rPr>
          <w:rFonts w:ascii="Times New Roman" w:hAnsi="Times New Roman" w:hint="eastAsia"/>
          <w:lang w:val="sr-Cyrl-CS"/>
        </w:rPr>
        <w:t>људи</w:t>
      </w:r>
      <w:r w:rsidRPr="00A36575">
        <w:rPr>
          <w:rFonts w:ascii="Times New Roman" w:hAnsi="Times New Roman"/>
          <w:lang w:val="sr-Cyrl-CS"/>
        </w:rPr>
        <w:t xml:space="preserve"> </w:t>
      </w:r>
      <w:r w:rsidRPr="00A36575">
        <w:rPr>
          <w:rFonts w:ascii="Times New Roman" w:hAnsi="Times New Roman" w:hint="eastAsia"/>
          <w:lang w:val="sr-Cyrl-CS"/>
        </w:rPr>
        <w:t>живе</w:t>
      </w:r>
      <w:r w:rsidRPr="00A36575">
        <w:rPr>
          <w:rFonts w:ascii="Times New Roman" w:hAnsi="Times New Roman"/>
          <w:lang w:val="sr-Cyrl-CS"/>
        </w:rPr>
        <w:t xml:space="preserve"> </w:t>
      </w:r>
      <w:r w:rsidRPr="00A36575">
        <w:rPr>
          <w:rFonts w:ascii="Times New Roman" w:hAnsi="Times New Roman" w:hint="eastAsia"/>
          <w:lang w:val="sr-Cyrl-CS"/>
        </w:rPr>
        <w:t>или</w:t>
      </w:r>
      <w:r w:rsidRPr="00A36575">
        <w:rPr>
          <w:rFonts w:ascii="Times New Roman" w:hAnsi="Times New Roman"/>
          <w:lang w:val="sr-Cyrl-CS"/>
        </w:rPr>
        <w:t xml:space="preserve"> </w:t>
      </w:r>
      <w:r w:rsidRPr="00A36575">
        <w:rPr>
          <w:rFonts w:ascii="Times New Roman" w:hAnsi="Times New Roman" w:hint="eastAsia"/>
          <w:lang w:val="sr-Cyrl-CS"/>
        </w:rPr>
        <w:t>бораве</w:t>
      </w:r>
      <w:r w:rsidRPr="00A36575">
        <w:rPr>
          <w:rFonts w:ascii="Times New Roman" w:hAnsi="Times New Roman"/>
          <w:lang w:val="sr-Cyrl-CS"/>
        </w:rPr>
        <w:t xml:space="preserve"> </w:t>
      </w:r>
      <w:r w:rsidRPr="00A36575">
        <w:rPr>
          <w:rFonts w:ascii="Times New Roman" w:hAnsi="Times New Roman" w:hint="eastAsia"/>
          <w:lang w:val="sr-Cyrl-CS"/>
        </w:rPr>
        <w:t>дуже</w:t>
      </w:r>
      <w:r w:rsidRPr="00A36575">
        <w:rPr>
          <w:rFonts w:ascii="Times New Roman" w:hAnsi="Times New Roman"/>
          <w:lang w:val="sr-Cyrl-CS"/>
        </w:rPr>
        <w:t xml:space="preserve"> </w:t>
      </w:r>
      <w:r w:rsidRPr="00A36575">
        <w:rPr>
          <w:rFonts w:ascii="Times New Roman" w:hAnsi="Times New Roman" w:hint="eastAsia"/>
          <w:lang w:val="sr-Cyrl-CS"/>
        </w:rPr>
        <w:t>од</w:t>
      </w:r>
      <w:r w:rsidRPr="00A36575">
        <w:rPr>
          <w:rFonts w:ascii="Times New Roman" w:hAnsi="Times New Roman"/>
          <w:lang w:val="sr-Cyrl-CS"/>
        </w:rPr>
        <w:t xml:space="preserve"> 2 </w:t>
      </w:r>
      <w:r w:rsidRPr="00A36575">
        <w:rPr>
          <w:rFonts w:ascii="Times New Roman" w:hAnsi="Times New Roman" w:hint="eastAsia"/>
          <w:lang w:val="sr-Cyrl-CS"/>
        </w:rPr>
        <w:t>сата</w:t>
      </w:r>
      <w:r w:rsidR="006063FA">
        <w:rPr>
          <w:rFonts w:ascii="Times New Roman" w:hAnsi="Times New Roman"/>
          <w:lang w:val="sr-Cyrl-CS"/>
        </w:rPr>
        <w:t>,</w:t>
      </w:r>
    </w:p>
    <w:p w14:paraId="3F3B6A13" w14:textId="6893E594" w:rsidR="00D54E80" w:rsidRDefault="00D54E80" w:rsidP="00D54E80">
      <w:pPr>
        <w:ind w:firstLine="540"/>
        <w:rPr>
          <w:rFonts w:ascii="Times New Roman" w:hAnsi="Times New Roman"/>
          <w:lang w:val="sr-Cyrl-CS"/>
        </w:rPr>
      </w:pPr>
      <w:r w:rsidRPr="00A36575">
        <w:rPr>
          <w:rFonts w:ascii="Times New Roman" w:hAnsi="Times New Roman"/>
          <w:lang w:val="sr-Cyrl-CS"/>
        </w:rPr>
        <w:t xml:space="preserve">- </w:t>
      </w:r>
      <w:r w:rsidR="00CE7ECA" w:rsidRPr="00A36575">
        <w:rPr>
          <w:rFonts w:ascii="Times New Roman" w:hAnsi="Times New Roman" w:hint="eastAsia"/>
        </w:rPr>
        <w:t>И</w:t>
      </w:r>
      <w:r w:rsidRPr="00A36575">
        <w:rPr>
          <w:rFonts w:ascii="Times New Roman" w:hAnsi="Times New Roman" w:hint="eastAsia"/>
          <w:lang w:val="sr-Cyrl-CS"/>
        </w:rPr>
        <w:t>збор</w:t>
      </w:r>
      <w:r w:rsidRPr="00A36575">
        <w:rPr>
          <w:rFonts w:ascii="Times New Roman" w:hAnsi="Times New Roman"/>
          <w:lang w:val="sr-Cyrl-CS"/>
        </w:rPr>
        <w:t xml:space="preserve"> </w:t>
      </w:r>
      <w:r w:rsidRPr="00A36575">
        <w:rPr>
          <w:rFonts w:ascii="Times New Roman" w:hAnsi="Times New Roman" w:hint="eastAsia"/>
          <w:lang w:val="sr-Cyrl-CS"/>
        </w:rPr>
        <w:t>дизајна</w:t>
      </w:r>
      <w:r w:rsidRPr="00A36575">
        <w:rPr>
          <w:rFonts w:ascii="Times New Roman" w:hAnsi="Times New Roman"/>
          <w:lang w:val="sr-Cyrl-CS"/>
        </w:rPr>
        <w:t xml:space="preserve"> </w:t>
      </w:r>
      <w:r w:rsidRPr="00A36575">
        <w:rPr>
          <w:rFonts w:ascii="Times New Roman" w:hAnsi="Times New Roman" w:hint="eastAsia"/>
          <w:lang w:val="sr-Cyrl-CS"/>
        </w:rPr>
        <w:t>и</w:t>
      </w:r>
      <w:r w:rsidRPr="00A36575">
        <w:rPr>
          <w:rFonts w:ascii="Times New Roman" w:hAnsi="Times New Roman"/>
          <w:lang w:val="sr-Cyrl-CS"/>
        </w:rPr>
        <w:t xml:space="preserve"> </w:t>
      </w:r>
      <w:r w:rsidRPr="00A36575">
        <w:rPr>
          <w:rFonts w:ascii="Times New Roman" w:hAnsi="Times New Roman" w:hint="eastAsia"/>
          <w:lang w:val="sr-Cyrl-CS"/>
        </w:rPr>
        <w:t>боје</w:t>
      </w:r>
      <w:r w:rsidRPr="00A36575">
        <w:rPr>
          <w:rFonts w:ascii="Times New Roman" w:hAnsi="Times New Roman"/>
          <w:lang w:val="sr-Cyrl-CS"/>
        </w:rPr>
        <w:t xml:space="preserve"> </w:t>
      </w:r>
      <w:r w:rsidRPr="00A36575">
        <w:rPr>
          <w:rFonts w:ascii="Times New Roman" w:hAnsi="Times New Roman" w:hint="eastAsia"/>
          <w:lang w:val="sr-Cyrl-CS"/>
        </w:rPr>
        <w:t>антенских</w:t>
      </w:r>
      <w:r w:rsidRPr="00A36575">
        <w:rPr>
          <w:rFonts w:ascii="Times New Roman" w:hAnsi="Times New Roman"/>
          <w:lang w:val="sr-Cyrl-CS"/>
        </w:rPr>
        <w:t xml:space="preserve"> </w:t>
      </w:r>
      <w:r w:rsidRPr="00A36575">
        <w:rPr>
          <w:rFonts w:ascii="Times New Roman" w:hAnsi="Times New Roman" w:hint="eastAsia"/>
          <w:lang w:val="sr-Cyrl-CS"/>
        </w:rPr>
        <w:t>система</w:t>
      </w:r>
      <w:r w:rsidRPr="00A36575">
        <w:rPr>
          <w:rFonts w:ascii="Times New Roman" w:hAnsi="Times New Roman"/>
          <w:lang w:val="sr-Cyrl-CS"/>
        </w:rPr>
        <w:t xml:space="preserve"> </w:t>
      </w:r>
      <w:r w:rsidRPr="00A36575">
        <w:rPr>
          <w:rFonts w:ascii="Times New Roman" w:hAnsi="Times New Roman" w:hint="eastAsia"/>
          <w:lang w:val="sr-Cyrl-CS"/>
        </w:rPr>
        <w:t>у</w:t>
      </w:r>
      <w:r w:rsidRPr="00A36575">
        <w:rPr>
          <w:rFonts w:ascii="Times New Roman" w:hAnsi="Times New Roman"/>
          <w:lang w:val="sr-Cyrl-CS"/>
        </w:rPr>
        <w:t xml:space="preserve"> </w:t>
      </w:r>
      <w:r w:rsidRPr="00A36575">
        <w:rPr>
          <w:rFonts w:ascii="Times New Roman" w:hAnsi="Times New Roman" w:hint="eastAsia"/>
          <w:lang w:val="sr-Cyrl-CS"/>
        </w:rPr>
        <w:t>односу</w:t>
      </w:r>
      <w:r w:rsidRPr="00A36575">
        <w:rPr>
          <w:rFonts w:ascii="Times New Roman" w:hAnsi="Times New Roman"/>
          <w:lang w:val="sr-Cyrl-CS"/>
        </w:rPr>
        <w:t xml:space="preserve"> </w:t>
      </w:r>
      <w:r w:rsidRPr="00A36575">
        <w:rPr>
          <w:rFonts w:ascii="Times New Roman" w:hAnsi="Times New Roman" w:hint="eastAsia"/>
          <w:lang w:val="sr-Cyrl-CS"/>
        </w:rPr>
        <w:t>на</w:t>
      </w:r>
      <w:r w:rsidRPr="00A36575">
        <w:rPr>
          <w:rFonts w:ascii="Times New Roman" w:hAnsi="Times New Roman"/>
          <w:lang w:val="sr-Cyrl-CS"/>
        </w:rPr>
        <w:t xml:space="preserve"> </w:t>
      </w:r>
      <w:r w:rsidRPr="00A36575">
        <w:rPr>
          <w:rFonts w:ascii="Times New Roman" w:hAnsi="Times New Roman" w:hint="eastAsia"/>
          <w:lang w:val="sr-Cyrl-CS"/>
        </w:rPr>
        <w:t>објекат</w:t>
      </w:r>
      <w:r w:rsidRPr="00A36575">
        <w:rPr>
          <w:rFonts w:ascii="Times New Roman" w:hAnsi="Times New Roman"/>
          <w:lang w:val="sr-Cyrl-CS"/>
        </w:rPr>
        <w:t xml:space="preserve"> </w:t>
      </w:r>
      <w:r w:rsidRPr="00A36575">
        <w:rPr>
          <w:rFonts w:ascii="Times New Roman" w:hAnsi="Times New Roman" w:hint="eastAsia"/>
          <w:lang w:val="sr-Cyrl-CS"/>
        </w:rPr>
        <w:t>или</w:t>
      </w:r>
      <w:r w:rsidRPr="00A36575">
        <w:rPr>
          <w:rFonts w:ascii="Times New Roman" w:hAnsi="Times New Roman"/>
          <w:lang w:val="sr-Cyrl-CS"/>
        </w:rPr>
        <w:t xml:space="preserve"> </w:t>
      </w:r>
      <w:r w:rsidRPr="00A36575">
        <w:rPr>
          <w:rFonts w:ascii="Times New Roman" w:hAnsi="Times New Roman" w:hint="eastAsia"/>
          <w:lang w:val="sr-Cyrl-CS"/>
        </w:rPr>
        <w:t>окружење</w:t>
      </w:r>
      <w:r w:rsidRPr="00A36575">
        <w:rPr>
          <w:rFonts w:ascii="Times New Roman" w:hAnsi="Times New Roman"/>
          <w:lang w:val="sr-Cyrl-CS"/>
        </w:rPr>
        <w:t xml:space="preserve"> </w:t>
      </w:r>
      <w:r w:rsidRPr="00A36575">
        <w:rPr>
          <w:rFonts w:ascii="Times New Roman" w:hAnsi="Times New Roman" w:hint="eastAsia"/>
          <w:lang w:val="sr-Cyrl-CS"/>
        </w:rPr>
        <w:t>на</w:t>
      </w:r>
      <w:r w:rsidRPr="00A36575">
        <w:rPr>
          <w:rFonts w:ascii="Times New Roman" w:hAnsi="Times New Roman"/>
          <w:lang w:val="sr-Cyrl-CS"/>
        </w:rPr>
        <w:t xml:space="preserve"> </w:t>
      </w:r>
      <w:r w:rsidRPr="00A36575">
        <w:rPr>
          <w:rFonts w:ascii="Times New Roman" w:hAnsi="Times New Roman" w:hint="eastAsia"/>
          <w:lang w:val="sr-Cyrl-CS"/>
        </w:rPr>
        <w:t>ком</w:t>
      </w:r>
      <w:r w:rsidRPr="00A36575">
        <w:rPr>
          <w:rFonts w:ascii="Times New Roman" w:hAnsi="Times New Roman"/>
          <w:lang w:val="sr-Cyrl-CS"/>
        </w:rPr>
        <w:t xml:space="preserve"> </w:t>
      </w:r>
      <w:r w:rsidRPr="00A36575">
        <w:rPr>
          <w:rFonts w:ascii="Times New Roman" w:hAnsi="Times New Roman" w:hint="eastAsia"/>
          <w:lang w:val="sr-Cyrl-CS"/>
        </w:rPr>
        <w:t>се</w:t>
      </w:r>
      <w:r w:rsidRPr="00A36575">
        <w:rPr>
          <w:rFonts w:ascii="Times New Roman" w:hAnsi="Times New Roman"/>
          <w:lang w:val="sr-Cyrl-CS"/>
        </w:rPr>
        <w:t xml:space="preserve"> </w:t>
      </w:r>
      <w:r w:rsidRPr="00A36575">
        <w:rPr>
          <w:rFonts w:ascii="Times New Roman" w:hAnsi="Times New Roman" w:hint="eastAsia"/>
          <w:lang w:val="sr-Cyrl-CS"/>
        </w:rPr>
        <w:t>врши</w:t>
      </w:r>
      <w:r w:rsidRPr="00A36575">
        <w:rPr>
          <w:rFonts w:ascii="Times New Roman" w:hAnsi="Times New Roman"/>
          <w:lang w:val="sr-Cyrl-CS"/>
        </w:rPr>
        <w:t xml:space="preserve"> </w:t>
      </w:r>
      <w:r w:rsidRPr="00A36575">
        <w:rPr>
          <w:rFonts w:ascii="Times New Roman" w:hAnsi="Times New Roman" w:hint="eastAsia"/>
          <w:lang w:val="sr-Cyrl-CS"/>
        </w:rPr>
        <w:t>његова</w:t>
      </w:r>
      <w:r w:rsidRPr="00A36575">
        <w:rPr>
          <w:rFonts w:ascii="Times New Roman" w:hAnsi="Times New Roman"/>
          <w:lang w:val="sr-Cyrl-CS"/>
        </w:rPr>
        <w:t xml:space="preserve"> </w:t>
      </w:r>
      <w:r w:rsidRPr="00A36575">
        <w:rPr>
          <w:rFonts w:ascii="Times New Roman" w:hAnsi="Times New Roman" w:hint="eastAsia"/>
          <w:lang w:val="sr-Cyrl-CS"/>
        </w:rPr>
        <w:t>инсталација</w:t>
      </w:r>
      <w:r w:rsidRPr="00A36575">
        <w:rPr>
          <w:rFonts w:ascii="Times New Roman" w:hAnsi="Times New Roman"/>
          <w:lang w:val="sr-Cyrl-CS"/>
        </w:rPr>
        <w:t xml:space="preserve">, </w:t>
      </w:r>
      <w:r w:rsidRPr="00A36575">
        <w:rPr>
          <w:rFonts w:ascii="Times New Roman" w:hAnsi="Times New Roman" w:hint="eastAsia"/>
        </w:rPr>
        <w:t>у</w:t>
      </w:r>
      <w:r w:rsidRPr="00A36575">
        <w:rPr>
          <w:rFonts w:ascii="Times New Roman" w:hAnsi="Times New Roman"/>
          <w:lang w:val="sr-Cyrl-RS"/>
        </w:rPr>
        <w:t xml:space="preserve"> циљу неопходног</w:t>
      </w:r>
      <w:r w:rsidRPr="00A36575">
        <w:rPr>
          <w:rFonts w:ascii="Times New Roman" w:hAnsi="Times New Roman"/>
          <w:lang w:val="sr-Cyrl-CS"/>
        </w:rPr>
        <w:t xml:space="preserve"> визуелног </w:t>
      </w:r>
      <w:r w:rsidRPr="00A36575">
        <w:rPr>
          <w:rFonts w:ascii="Times New Roman" w:hAnsi="Times New Roman" w:hint="eastAsia"/>
          <w:lang w:val="sr-Cyrl-CS"/>
        </w:rPr>
        <w:t>маскирања</w:t>
      </w:r>
      <w:r w:rsidRPr="00A36575">
        <w:rPr>
          <w:rFonts w:ascii="Times New Roman" w:hAnsi="Times New Roman"/>
          <w:lang w:val="sr-Cyrl-CS"/>
        </w:rPr>
        <w:t xml:space="preserve"> </w:t>
      </w:r>
      <w:r w:rsidRPr="00A36575">
        <w:rPr>
          <w:rFonts w:ascii="Times New Roman" w:hAnsi="Times New Roman" w:hint="eastAsia"/>
          <w:lang w:val="sr-Cyrl-CS"/>
        </w:rPr>
        <w:t>базне</w:t>
      </w:r>
      <w:r w:rsidRPr="00A36575">
        <w:rPr>
          <w:rFonts w:ascii="Times New Roman" w:hAnsi="Times New Roman"/>
          <w:lang w:val="sr-Cyrl-CS"/>
        </w:rPr>
        <w:t xml:space="preserve"> </w:t>
      </w:r>
      <w:r w:rsidRPr="00A36575">
        <w:rPr>
          <w:rFonts w:ascii="Times New Roman" w:hAnsi="Times New Roman" w:hint="eastAsia"/>
          <w:lang w:val="sr-Cyrl-CS"/>
        </w:rPr>
        <w:t>станице</w:t>
      </w:r>
      <w:r w:rsidRPr="00A36575">
        <w:rPr>
          <w:rFonts w:ascii="Times New Roman" w:hAnsi="Times New Roman"/>
          <w:lang w:val="sr-Cyrl-CS"/>
        </w:rPr>
        <w:t>.</w:t>
      </w:r>
    </w:p>
    <w:p w14:paraId="0CDB4366" w14:textId="243E23D3" w:rsidR="00E16A72" w:rsidRPr="00E16A72" w:rsidRDefault="00E16A72" w:rsidP="00D54E80">
      <w:pPr>
        <w:ind w:firstLine="540"/>
        <w:rPr>
          <w:rFonts w:ascii="Times New Roman" w:hAnsi="Times New Roman"/>
          <w:lang w:val="sr-Cyrl-RS"/>
        </w:rPr>
      </w:pPr>
      <w:r>
        <w:rPr>
          <w:rFonts w:ascii="Times New Roman" w:hAnsi="Times New Roman"/>
          <w:lang w:val="sr-Cyrl-RS"/>
        </w:rPr>
        <w:t>Правила визуелног загађења односе се и на постојеће објекте, нарочито на постојеће инфраструктурне објекте</w:t>
      </w:r>
      <w:r w:rsidR="00E328F4">
        <w:rPr>
          <w:rFonts w:ascii="Times New Roman" w:hAnsi="Times New Roman"/>
          <w:lang w:val="sr-Cyrl-RS"/>
        </w:rPr>
        <w:t xml:space="preserve"> у оквиру бањског парка, које је </w:t>
      </w:r>
      <w:r>
        <w:rPr>
          <w:rFonts w:ascii="Times New Roman" w:hAnsi="Times New Roman"/>
          <w:lang w:val="sr-Cyrl-RS"/>
        </w:rPr>
        <w:t xml:space="preserve">потребно уклопити у амбијент на адекватан начин, поштујући дата правила. </w:t>
      </w:r>
    </w:p>
    <w:p w14:paraId="2199FA7C" w14:textId="1D5C09DF" w:rsidR="00075867" w:rsidRPr="00075867" w:rsidRDefault="00075867" w:rsidP="00075867">
      <w:pPr>
        <w:tabs>
          <w:tab w:val="left" w:pos="720"/>
          <w:tab w:val="right" w:leader="dot" w:pos="9072"/>
        </w:tabs>
        <w:spacing w:before="240" w:after="120"/>
        <w:ind w:left="630" w:hanging="630"/>
        <w:jc w:val="left"/>
        <w:rPr>
          <w:rFonts w:ascii="Times New Roman" w:hAnsi="Times New Roman"/>
          <w:noProof/>
          <w:sz w:val="24"/>
          <w:szCs w:val="24"/>
          <w:lang w:val="sr-Cyrl-CS"/>
        </w:rPr>
      </w:pPr>
      <w:r w:rsidRPr="00075867">
        <w:rPr>
          <w:rFonts w:ascii="Times New Roman" w:hAnsi="Times New Roman"/>
          <w:noProof/>
          <w:sz w:val="24"/>
          <w:szCs w:val="24"/>
          <w:lang w:val="sr-Cyrl-CS"/>
        </w:rPr>
        <w:lastRenderedPageBreak/>
        <w:t>2.10.   УРЕЂЕЊЕ З</w:t>
      </w:r>
      <w:r w:rsidR="00C64C9B">
        <w:rPr>
          <w:rFonts w:ascii="Times New Roman" w:hAnsi="Times New Roman"/>
          <w:noProof/>
          <w:sz w:val="24"/>
          <w:szCs w:val="24"/>
          <w:lang w:val="sr-Cyrl-CS"/>
        </w:rPr>
        <w:t>ЕЛЕНИХ И СЛОБОДНИХ ПОВРШИНА</w:t>
      </w:r>
    </w:p>
    <w:p w14:paraId="69C335EC" w14:textId="446DE732" w:rsidR="0036342C" w:rsidRPr="00A368F8" w:rsidRDefault="0036342C" w:rsidP="0036342C">
      <w:pPr>
        <w:autoSpaceDE w:val="0"/>
        <w:autoSpaceDN w:val="0"/>
        <w:adjustRightInd w:val="0"/>
        <w:spacing w:before="120" w:after="0"/>
        <w:ind w:firstLine="540"/>
        <w:rPr>
          <w:rFonts w:ascii="Times New Roman" w:hAnsi="Times New Roman"/>
          <w:szCs w:val="22"/>
        </w:rPr>
      </w:pPr>
      <w:r w:rsidRPr="00BB02A3">
        <w:rPr>
          <w:rFonts w:ascii="Times New Roman" w:hAnsi="Times New Roman"/>
        </w:rPr>
        <w:t xml:space="preserve">Основни циљ подизања и уређења насељског зеленила односи се на формирање </w:t>
      </w:r>
      <w:r w:rsidRPr="00A368F8">
        <w:rPr>
          <w:rFonts w:ascii="Times New Roman" w:hAnsi="Times New Roman"/>
          <w:szCs w:val="22"/>
        </w:rPr>
        <w:t>недостајућих структура зеленила упоредо са развојем будућих насељских структура и садржаја у њима, као и међусобно повезивање свих структура насељског зеленила са зеленилом ван грађевинског подручја (пољопривредним и шумским земљиштем).</w:t>
      </w:r>
    </w:p>
    <w:p w14:paraId="00F88A1C" w14:textId="7E3644B5" w:rsidR="0036342C" w:rsidRPr="00A368F8" w:rsidRDefault="0036342C" w:rsidP="0036342C">
      <w:pPr>
        <w:autoSpaceDE w:val="0"/>
        <w:autoSpaceDN w:val="0"/>
        <w:adjustRightInd w:val="0"/>
        <w:spacing w:after="0"/>
        <w:ind w:firstLine="540"/>
        <w:rPr>
          <w:rFonts w:ascii="Times New Roman" w:hAnsi="Times New Roman"/>
          <w:szCs w:val="22"/>
        </w:rPr>
      </w:pPr>
      <w:r w:rsidRPr="00A368F8">
        <w:rPr>
          <w:rFonts w:ascii="Times New Roman" w:hAnsi="Times New Roman"/>
          <w:szCs w:val="22"/>
        </w:rPr>
        <w:t xml:space="preserve">Озелењавање насеља усмерити на формирање и реконструкцију свих форми јавног зеленила (парк, улично зеленило, </w:t>
      </w:r>
      <w:r w:rsidRPr="00A368F8">
        <w:rPr>
          <w:rFonts w:ascii="Times New Roman" w:hAnsi="Times New Roman"/>
          <w:szCs w:val="22"/>
          <w:lang w:val="sr-Cyrl-RS"/>
        </w:rPr>
        <w:t>зеленило у оквиру паркинг простора</w:t>
      </w:r>
      <w:r w:rsidRPr="00A368F8">
        <w:rPr>
          <w:rFonts w:ascii="Times New Roman" w:hAnsi="Times New Roman"/>
          <w:szCs w:val="22"/>
        </w:rPr>
        <w:t xml:space="preserve">, зеленило у оквиру </w:t>
      </w:r>
      <w:r w:rsidRPr="00A368F8">
        <w:rPr>
          <w:rFonts w:ascii="Times New Roman" w:hAnsi="Times New Roman"/>
          <w:szCs w:val="22"/>
          <w:lang w:val="sr-Cyrl-RS"/>
        </w:rPr>
        <w:t xml:space="preserve">намене </w:t>
      </w:r>
      <w:r w:rsidRPr="00A368F8">
        <w:rPr>
          <w:rFonts w:ascii="Times New Roman" w:hAnsi="Times New Roman"/>
          <w:szCs w:val="22"/>
        </w:rPr>
        <w:t xml:space="preserve">бањског </w:t>
      </w:r>
      <w:r w:rsidRPr="00A368F8">
        <w:rPr>
          <w:rFonts w:ascii="Times New Roman" w:hAnsi="Times New Roman"/>
          <w:szCs w:val="22"/>
          <w:lang w:val="sr-Cyrl-RS"/>
        </w:rPr>
        <w:t xml:space="preserve">становања и </w:t>
      </w:r>
      <w:r w:rsidRPr="00A368F8">
        <w:rPr>
          <w:rFonts w:ascii="Times New Roman" w:hAnsi="Times New Roman"/>
          <w:szCs w:val="22"/>
        </w:rPr>
        <w:t>туризма,</w:t>
      </w:r>
      <w:r w:rsidRPr="00A368F8">
        <w:rPr>
          <w:rFonts w:ascii="Times New Roman" w:hAnsi="Times New Roman"/>
          <w:szCs w:val="22"/>
          <w:lang w:val="sr-Cyrl-RS"/>
        </w:rPr>
        <w:t xml:space="preserve"> здравствено-туристичких-комплекса,</w:t>
      </w:r>
      <w:r w:rsidRPr="00A368F8">
        <w:rPr>
          <w:rFonts w:ascii="Times New Roman" w:hAnsi="Times New Roman"/>
          <w:szCs w:val="22"/>
        </w:rPr>
        <w:t xml:space="preserve"> спорта и рекреације</w:t>
      </w:r>
      <w:r w:rsidRPr="00A368F8">
        <w:rPr>
          <w:rFonts w:ascii="Times New Roman" w:hAnsi="Times New Roman"/>
          <w:szCs w:val="22"/>
          <w:lang w:val="sr-Cyrl-RS"/>
        </w:rPr>
        <w:t>, комерцијалних садржаја и др</w:t>
      </w:r>
      <w:r w:rsidRPr="00A368F8">
        <w:rPr>
          <w:rFonts w:ascii="Times New Roman" w:hAnsi="Times New Roman"/>
          <w:szCs w:val="22"/>
        </w:rPr>
        <w:t>).</w:t>
      </w:r>
    </w:p>
    <w:p w14:paraId="59D712D0" w14:textId="101416D2" w:rsidR="0036342C" w:rsidRPr="00A368F8" w:rsidRDefault="0036342C" w:rsidP="0036342C">
      <w:pPr>
        <w:ind w:firstLine="540"/>
        <w:rPr>
          <w:rFonts w:ascii="Times New Roman" w:hAnsi="Times New Roman"/>
          <w:i/>
          <w:szCs w:val="22"/>
          <w:lang w:val="sr-Cyrl-RS"/>
        </w:rPr>
      </w:pPr>
      <w:r w:rsidRPr="00A368F8">
        <w:rPr>
          <w:rFonts w:ascii="Times New Roman" w:hAnsi="Times New Roman"/>
          <w:szCs w:val="22"/>
          <w:lang w:val="sr-Cyrl-RS"/>
        </w:rPr>
        <w:t>Шире подручје</w:t>
      </w:r>
      <w:r w:rsidRPr="00A368F8">
        <w:rPr>
          <w:rFonts w:ascii="Times New Roman" w:hAnsi="Times New Roman"/>
          <w:szCs w:val="22"/>
        </w:rPr>
        <w:t xml:space="preserve"> око Бање Топило </w:t>
      </w:r>
      <w:r w:rsidRPr="00A368F8">
        <w:rPr>
          <w:rFonts w:ascii="Times New Roman" w:hAnsi="Times New Roman"/>
          <w:szCs w:val="22"/>
          <w:lang w:val="sr-Cyrl-RS"/>
        </w:rPr>
        <w:t xml:space="preserve">дуж Топоничке реке, </w:t>
      </w:r>
      <w:r w:rsidRPr="00A368F8">
        <w:rPr>
          <w:rFonts w:ascii="Times New Roman" w:hAnsi="Times New Roman"/>
          <w:szCs w:val="22"/>
        </w:rPr>
        <w:t xml:space="preserve">Просторним планом </w:t>
      </w:r>
      <w:r w:rsidRPr="00A368F8">
        <w:rPr>
          <w:rFonts w:ascii="Times New Roman" w:hAnsi="Times New Roman"/>
          <w:szCs w:val="22"/>
          <w:lang w:val="sr-Cyrl-RS"/>
        </w:rPr>
        <w:t>и ППППН за Бању Топило</w:t>
      </w:r>
      <w:r w:rsidRPr="00A368F8">
        <w:rPr>
          <w:rFonts w:ascii="Times New Roman" w:hAnsi="Times New Roman"/>
          <w:szCs w:val="22"/>
        </w:rPr>
        <w:t xml:space="preserve">, утврђен је као комплекс I степена заштите и предложен је за регионални парк природе. Цео комплекс је превентивно заштићен, </w:t>
      </w:r>
      <w:r w:rsidRPr="00A368F8">
        <w:rPr>
          <w:rFonts w:ascii="Times New Roman" w:hAnsi="Times New Roman"/>
          <w:szCs w:val="22"/>
          <w:lang w:val="sr-Cyrl-RS"/>
        </w:rPr>
        <w:t xml:space="preserve">док се </w:t>
      </w:r>
      <w:r w:rsidRPr="00A368F8">
        <w:rPr>
          <w:rFonts w:ascii="Times New Roman" w:hAnsi="Times New Roman"/>
          <w:szCs w:val="22"/>
        </w:rPr>
        <w:t>прецизно не утврде зоне заштите.</w:t>
      </w:r>
      <w:r w:rsidRPr="00A368F8">
        <w:rPr>
          <w:rFonts w:ascii="Times New Roman" w:hAnsi="Times New Roman"/>
          <w:szCs w:val="22"/>
          <w:lang w:val="sr-Cyrl-RS"/>
        </w:rPr>
        <w:t xml:space="preserve"> На подручју Плана утврђена је зона </w:t>
      </w:r>
      <w:r w:rsidRPr="00A368F8">
        <w:rPr>
          <w:rFonts w:ascii="Times New Roman" w:hAnsi="Times New Roman"/>
          <w:szCs w:val="22"/>
        </w:rPr>
        <w:t xml:space="preserve">I степена заштите, </w:t>
      </w:r>
      <w:r w:rsidRPr="00A368F8">
        <w:rPr>
          <w:rFonts w:ascii="Times New Roman" w:hAnsi="Times New Roman"/>
          <w:szCs w:val="22"/>
          <w:lang w:val="sr-Cyrl-RS"/>
        </w:rPr>
        <w:t>како је дато у поглављу</w:t>
      </w:r>
      <w:r w:rsidR="00A368F8" w:rsidRPr="00A368F8">
        <w:rPr>
          <w:rFonts w:ascii="Times New Roman" w:hAnsi="Times New Roman"/>
          <w:szCs w:val="22"/>
          <w:lang w:val="sr-Cyrl-RS"/>
        </w:rPr>
        <w:t xml:space="preserve"> </w:t>
      </w:r>
      <w:r w:rsidR="00A368F8" w:rsidRPr="00A368F8">
        <w:rPr>
          <w:rFonts w:ascii="Times New Roman" w:hAnsi="Times New Roman"/>
          <w:i/>
          <w:szCs w:val="22"/>
          <w:lang w:val="sr-Cyrl-RS"/>
        </w:rPr>
        <w:t xml:space="preserve">2.8. </w:t>
      </w:r>
      <w:r w:rsidR="00A368F8" w:rsidRPr="00A368F8">
        <w:rPr>
          <w:rFonts w:ascii="Times New Roman" w:hAnsi="Times New Roman" w:hint="eastAsia"/>
          <w:i/>
          <w:szCs w:val="22"/>
          <w:lang w:val="sr-Cyrl-RS"/>
        </w:rPr>
        <w:t>Заштита</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природних</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добара</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и</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непокретних</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културних</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добара</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природног</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и</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културног</w:t>
      </w:r>
      <w:r w:rsidR="00A368F8" w:rsidRPr="00A368F8">
        <w:rPr>
          <w:rFonts w:ascii="Times New Roman" w:hAnsi="Times New Roman"/>
          <w:i/>
          <w:szCs w:val="22"/>
          <w:lang w:val="sr-Cyrl-RS"/>
        </w:rPr>
        <w:t xml:space="preserve"> </w:t>
      </w:r>
      <w:r w:rsidR="00A368F8" w:rsidRPr="00A368F8">
        <w:rPr>
          <w:rFonts w:ascii="Times New Roman" w:hAnsi="Times New Roman" w:hint="eastAsia"/>
          <w:i/>
          <w:szCs w:val="22"/>
          <w:lang w:val="sr-Cyrl-RS"/>
        </w:rPr>
        <w:t>наслеђа</w:t>
      </w:r>
      <w:r w:rsidR="00A368F8" w:rsidRPr="00A368F8">
        <w:rPr>
          <w:rFonts w:ascii="Times New Roman" w:hAnsi="Times New Roman"/>
          <w:i/>
          <w:szCs w:val="22"/>
          <w:lang w:val="sr-Cyrl-RS"/>
        </w:rPr>
        <w:t>.</w:t>
      </w:r>
    </w:p>
    <w:p w14:paraId="6FCAE528" w14:textId="5FE530FD" w:rsidR="00C64C9B" w:rsidRPr="00A368F8" w:rsidRDefault="00A368F8" w:rsidP="00C64C9B">
      <w:pPr>
        <w:ind w:firstLine="540"/>
        <w:rPr>
          <w:rFonts w:ascii="Times New Roman" w:hAnsi="Times New Roman"/>
          <w:bCs/>
          <w:iCs/>
          <w:szCs w:val="22"/>
          <w:lang w:val="sr-Cyrl-CS"/>
        </w:rPr>
      </w:pPr>
      <w:r w:rsidRPr="00A368F8">
        <w:rPr>
          <w:rFonts w:ascii="Times New Roman" w:hAnsi="Times New Roman"/>
          <w:bCs/>
          <w:iCs/>
          <w:szCs w:val="22"/>
          <w:lang w:val="sr-Cyrl-CS"/>
        </w:rPr>
        <w:t>У складу са претходним, заштита зелених површина вршиће се кроз:</w:t>
      </w:r>
    </w:p>
    <w:p w14:paraId="5AA569CB" w14:textId="65A1A72D" w:rsidR="00A368F8" w:rsidRPr="00A368F8" w:rsidRDefault="00A368F8" w:rsidP="00A368F8">
      <w:pPr>
        <w:pStyle w:val="ListParagraph"/>
        <w:numPr>
          <w:ilvl w:val="0"/>
          <w:numId w:val="38"/>
        </w:numPr>
        <w:ind w:left="540"/>
        <w:rPr>
          <w:sz w:val="22"/>
          <w:szCs w:val="22"/>
        </w:rPr>
      </w:pPr>
      <w:r w:rsidRPr="00A368F8">
        <w:rPr>
          <w:sz w:val="22"/>
          <w:szCs w:val="22"/>
        </w:rPr>
        <w:t>заштиту посебно евидентираних природних вредности,</w:t>
      </w:r>
    </w:p>
    <w:p w14:paraId="16D86D49" w14:textId="642CAB15" w:rsidR="00A368F8" w:rsidRPr="00A368F8" w:rsidRDefault="00A368F8" w:rsidP="00A368F8">
      <w:pPr>
        <w:pStyle w:val="ListParagraph"/>
        <w:numPr>
          <w:ilvl w:val="0"/>
          <w:numId w:val="38"/>
        </w:numPr>
        <w:ind w:left="540"/>
        <w:rPr>
          <w:sz w:val="22"/>
          <w:szCs w:val="22"/>
        </w:rPr>
      </w:pPr>
      <w:r w:rsidRPr="00A368F8">
        <w:rPr>
          <w:sz w:val="22"/>
          <w:szCs w:val="22"/>
        </w:rPr>
        <w:t xml:space="preserve">заштиту и унапређење пејзажних вредности и </w:t>
      </w:r>
    </w:p>
    <w:p w14:paraId="07E54983" w14:textId="580B8CE0" w:rsidR="00A368F8" w:rsidRPr="00A368F8" w:rsidRDefault="00A368F8" w:rsidP="00A368F8">
      <w:pPr>
        <w:pStyle w:val="ListParagraph"/>
        <w:numPr>
          <w:ilvl w:val="0"/>
          <w:numId w:val="38"/>
        </w:numPr>
        <w:ind w:left="540"/>
        <w:rPr>
          <w:sz w:val="22"/>
          <w:szCs w:val="22"/>
        </w:rPr>
      </w:pPr>
      <w:r w:rsidRPr="00A368F8">
        <w:rPr>
          <w:sz w:val="22"/>
          <w:szCs w:val="22"/>
        </w:rPr>
        <w:t>заштиту и јачање еколошког потенцијала читавог посматраног подручја.</w:t>
      </w:r>
    </w:p>
    <w:p w14:paraId="0241DEB7" w14:textId="384AD23F" w:rsidR="00A368F8" w:rsidRPr="00A368F8" w:rsidRDefault="00A368F8" w:rsidP="00A368F8">
      <w:pPr>
        <w:autoSpaceDE w:val="0"/>
        <w:autoSpaceDN w:val="0"/>
        <w:adjustRightInd w:val="0"/>
        <w:spacing w:after="0"/>
        <w:ind w:firstLine="540"/>
        <w:rPr>
          <w:rFonts w:ascii="Times New Roman" w:eastAsia="CIDFont+F3" w:hAnsi="Times New Roman"/>
          <w:szCs w:val="22"/>
        </w:rPr>
      </w:pPr>
      <w:r w:rsidRPr="00A368F8">
        <w:rPr>
          <w:rFonts w:ascii="Times New Roman" w:eastAsia="CIDFont+F3" w:hAnsi="Times New Roman"/>
          <w:szCs w:val="22"/>
        </w:rPr>
        <w:t>Зелени фонд у претходном периоду није плански обнављан и одржаван, зато ће се овим Планом зелене површине третирати као интегрални део целокупног парковског простора.</w:t>
      </w:r>
    </w:p>
    <w:p w14:paraId="7643F671" w14:textId="6CE02222" w:rsidR="00A368F8" w:rsidRDefault="00A368F8" w:rsidP="00A368F8">
      <w:pPr>
        <w:autoSpaceDE w:val="0"/>
        <w:autoSpaceDN w:val="0"/>
        <w:adjustRightInd w:val="0"/>
        <w:spacing w:after="0"/>
        <w:ind w:firstLine="540"/>
        <w:rPr>
          <w:rFonts w:ascii="Times New Roman" w:eastAsia="CIDFont+F3" w:hAnsi="Times New Roman"/>
          <w:color w:val="000000"/>
        </w:rPr>
      </w:pPr>
      <w:r w:rsidRPr="00E525E7">
        <w:rPr>
          <w:rFonts w:ascii="Times New Roman" w:eastAsia="CIDFont+F3" w:hAnsi="Times New Roman"/>
          <w:color w:val="000000"/>
        </w:rPr>
        <w:t>Обал</w:t>
      </w:r>
      <w:r>
        <w:rPr>
          <w:rFonts w:ascii="Times New Roman" w:eastAsia="CIDFont+F3" w:hAnsi="Times New Roman"/>
          <w:color w:val="000000"/>
        </w:rPr>
        <w:t>е</w:t>
      </w:r>
      <w:r w:rsidRPr="00E525E7">
        <w:rPr>
          <w:rFonts w:ascii="Times New Roman" w:eastAsia="CIDFont+F3" w:hAnsi="Times New Roman"/>
          <w:color w:val="000000"/>
        </w:rPr>
        <w:t xml:space="preserve"> </w:t>
      </w:r>
      <w:r>
        <w:rPr>
          <w:rFonts w:ascii="Times New Roman" w:eastAsia="CIDFont+F3" w:hAnsi="Times New Roman"/>
          <w:color w:val="000000"/>
        </w:rPr>
        <w:t xml:space="preserve">Топоничке реке које су у склопу </w:t>
      </w:r>
      <w:r w:rsidR="00C34C84">
        <w:rPr>
          <w:rFonts w:ascii="Times New Roman" w:eastAsia="CIDFont+F3" w:hAnsi="Times New Roman"/>
          <w:color w:val="000000"/>
          <w:lang w:val="sr-Cyrl-RS"/>
        </w:rPr>
        <w:t>бањског парка</w:t>
      </w:r>
      <w:r w:rsidRPr="00E525E7">
        <w:rPr>
          <w:rFonts w:ascii="Times New Roman" w:eastAsia="CIDFont+F3" w:hAnsi="Times New Roman"/>
          <w:color w:val="000000"/>
        </w:rPr>
        <w:t>, мора</w:t>
      </w:r>
      <w:r>
        <w:rPr>
          <w:rFonts w:ascii="Times New Roman" w:eastAsia="CIDFont+F3" w:hAnsi="Times New Roman"/>
          <w:color w:val="000000"/>
        </w:rPr>
        <w:t xml:space="preserve">ју </w:t>
      </w:r>
      <w:r w:rsidRPr="00E525E7">
        <w:rPr>
          <w:rFonts w:ascii="Times New Roman" w:eastAsia="CIDFont+F3" w:hAnsi="Times New Roman"/>
          <w:color w:val="000000"/>
        </w:rPr>
        <w:t>остати у</w:t>
      </w:r>
      <w:r>
        <w:rPr>
          <w:rFonts w:ascii="Times New Roman" w:eastAsia="CIDFont+F3" w:hAnsi="Times New Roman"/>
          <w:color w:val="000000"/>
        </w:rPr>
        <w:t xml:space="preserve"> </w:t>
      </w:r>
      <w:r w:rsidR="00C34C84">
        <w:rPr>
          <w:rFonts w:ascii="Times New Roman" w:eastAsia="CIDFont+F3" w:hAnsi="Times New Roman"/>
          <w:color w:val="000000"/>
        </w:rPr>
        <w:t>блиско-</w:t>
      </w:r>
      <w:r w:rsidRPr="00E525E7">
        <w:rPr>
          <w:rFonts w:ascii="Times New Roman" w:eastAsia="CIDFont+F3" w:hAnsi="Times New Roman"/>
          <w:color w:val="000000"/>
        </w:rPr>
        <w:t>природном стању и уз сам обални појас може бити планирано шеталиште, са</w:t>
      </w:r>
      <w:r>
        <w:rPr>
          <w:rFonts w:ascii="Times New Roman" w:eastAsia="CIDFont+F3" w:hAnsi="Times New Roman"/>
          <w:color w:val="000000"/>
        </w:rPr>
        <w:t xml:space="preserve"> </w:t>
      </w:r>
      <w:r w:rsidRPr="00E525E7">
        <w:rPr>
          <w:rFonts w:ascii="Times New Roman" w:eastAsia="CIDFont+F3" w:hAnsi="Times New Roman"/>
          <w:color w:val="000000"/>
        </w:rPr>
        <w:t>клупама, ниским канделабрима</w:t>
      </w:r>
      <w:r>
        <w:rPr>
          <w:rFonts w:ascii="Times New Roman" w:eastAsia="CIDFont+F3" w:hAnsi="Times New Roman"/>
          <w:color w:val="000000"/>
        </w:rPr>
        <w:t xml:space="preserve"> и осталим парковским мобилијаром</w:t>
      </w:r>
      <w:r w:rsidRPr="00E525E7">
        <w:rPr>
          <w:rFonts w:ascii="Times New Roman" w:eastAsia="CIDFont+F3" w:hAnsi="Times New Roman"/>
          <w:color w:val="000000"/>
        </w:rPr>
        <w:t>. Пешачке стазе планирати ширине 1,5m-2m</w:t>
      </w:r>
      <w:r>
        <w:rPr>
          <w:rFonts w:ascii="Times New Roman" w:eastAsia="CIDFont+F3" w:hAnsi="Times New Roman"/>
          <w:color w:val="000000"/>
        </w:rPr>
        <w:t>,</w:t>
      </w:r>
      <w:r w:rsidRPr="00E525E7">
        <w:rPr>
          <w:rFonts w:ascii="Times New Roman" w:eastAsia="CIDFont+F3" w:hAnsi="Times New Roman"/>
          <w:color w:val="000000"/>
        </w:rPr>
        <w:t xml:space="preserve"> </w:t>
      </w:r>
      <w:r>
        <w:rPr>
          <w:rFonts w:ascii="Times New Roman" w:eastAsia="CIDFont+F3" w:hAnsi="Times New Roman"/>
          <w:color w:val="000000"/>
        </w:rPr>
        <w:t>тако</w:t>
      </w:r>
      <w:r w:rsidRPr="00E525E7">
        <w:rPr>
          <w:rFonts w:ascii="Times New Roman" w:eastAsia="CIDFont+F3" w:hAnsi="Times New Roman"/>
          <w:color w:val="000000"/>
        </w:rPr>
        <w:t xml:space="preserve"> да кота</w:t>
      </w:r>
      <w:r>
        <w:rPr>
          <w:rFonts w:ascii="Times New Roman" w:eastAsia="CIDFont+F3" w:hAnsi="Times New Roman"/>
          <w:color w:val="000000"/>
        </w:rPr>
        <w:t xml:space="preserve"> </w:t>
      </w:r>
      <w:r w:rsidR="00AA5D35">
        <w:rPr>
          <w:rFonts w:ascii="Times New Roman" w:eastAsia="CIDFont+F3" w:hAnsi="Times New Roman"/>
          <w:color w:val="000000"/>
          <w:lang w:val="sr-Cyrl-RS"/>
        </w:rPr>
        <w:t>стазе</w:t>
      </w:r>
      <w:r w:rsidRPr="00E525E7">
        <w:rPr>
          <w:rFonts w:ascii="Times New Roman" w:eastAsia="CIDFont+F3" w:hAnsi="Times New Roman"/>
          <w:color w:val="000000"/>
        </w:rPr>
        <w:t xml:space="preserve"> буде виша од околног </w:t>
      </w:r>
      <w:r>
        <w:rPr>
          <w:rFonts w:ascii="Times New Roman" w:eastAsia="CIDFont+F3" w:hAnsi="Times New Roman"/>
          <w:color w:val="000000"/>
        </w:rPr>
        <w:t xml:space="preserve">терена, уз примену </w:t>
      </w:r>
      <w:r w:rsidRPr="00E525E7">
        <w:rPr>
          <w:rFonts w:ascii="Times New Roman" w:eastAsia="CIDFont+F3" w:hAnsi="Times New Roman"/>
          <w:color w:val="000000"/>
        </w:rPr>
        <w:t xml:space="preserve">одговарајућих мера ради спречавања пролаза загађених атмосферских вода према </w:t>
      </w:r>
      <w:r>
        <w:rPr>
          <w:rFonts w:ascii="Times New Roman" w:eastAsia="CIDFont+F3" w:hAnsi="Times New Roman"/>
          <w:color w:val="000000"/>
        </w:rPr>
        <w:t>реци</w:t>
      </w:r>
      <w:r w:rsidRPr="00E525E7">
        <w:rPr>
          <w:rFonts w:ascii="Times New Roman" w:eastAsia="CIDFont+F3" w:hAnsi="Times New Roman"/>
          <w:color w:val="000000"/>
        </w:rPr>
        <w:t>.</w:t>
      </w:r>
    </w:p>
    <w:p w14:paraId="28524982" w14:textId="5FA00892" w:rsidR="00A368F8" w:rsidRDefault="00AA5D35" w:rsidP="00A368F8">
      <w:pPr>
        <w:spacing w:after="0"/>
        <w:ind w:firstLine="540"/>
        <w:rPr>
          <w:rFonts w:ascii="Times New Roman" w:hAnsi="Times New Roman"/>
        </w:rPr>
      </w:pPr>
      <w:r>
        <w:rPr>
          <w:rFonts w:ascii="Times New Roman" w:hAnsi="Times New Roman"/>
        </w:rPr>
        <w:t xml:space="preserve">Целокупно подручје </w:t>
      </w:r>
      <w:r w:rsidR="00A368F8">
        <w:rPr>
          <w:rFonts w:ascii="Times New Roman" w:hAnsi="Times New Roman"/>
        </w:rPr>
        <w:t xml:space="preserve">Бање Топило има </w:t>
      </w:r>
      <w:r>
        <w:rPr>
          <w:rFonts w:ascii="Times New Roman" w:hAnsi="Times New Roman"/>
          <w:lang w:val="sr-Cyrl-RS"/>
        </w:rPr>
        <w:t>преко 30</w:t>
      </w:r>
      <w:r w:rsidR="00A368F8">
        <w:rPr>
          <w:rFonts w:ascii="Times New Roman" w:hAnsi="Times New Roman"/>
        </w:rPr>
        <w:t>% површина под шум</w:t>
      </w:r>
      <w:r>
        <w:rPr>
          <w:rFonts w:ascii="Times New Roman" w:hAnsi="Times New Roman"/>
          <w:lang w:val="sr-Cyrl-RS"/>
        </w:rPr>
        <w:t>ом</w:t>
      </w:r>
      <w:r w:rsidR="00A368F8">
        <w:rPr>
          <w:rFonts w:ascii="Times New Roman" w:hAnsi="Times New Roman"/>
        </w:rPr>
        <w:t xml:space="preserve"> </w:t>
      </w:r>
      <w:r>
        <w:rPr>
          <w:rFonts w:ascii="Times New Roman" w:hAnsi="Times New Roman"/>
          <w:lang w:val="sr-Cyrl-RS"/>
        </w:rPr>
        <w:t>и</w:t>
      </w:r>
      <w:r w:rsidR="00A368F8">
        <w:rPr>
          <w:rFonts w:ascii="Times New Roman" w:hAnsi="Times New Roman"/>
        </w:rPr>
        <w:t xml:space="preserve"> више од 1ha </w:t>
      </w:r>
      <w:r>
        <w:rPr>
          <w:rFonts w:ascii="Times New Roman" w:hAnsi="Times New Roman"/>
          <w:lang w:val="sr-Cyrl-RS"/>
        </w:rPr>
        <w:t>бањског</w:t>
      </w:r>
      <w:r w:rsidR="00A368F8">
        <w:rPr>
          <w:rFonts w:ascii="Times New Roman" w:hAnsi="Times New Roman"/>
        </w:rPr>
        <w:t xml:space="preserve"> парка у склопу којег су </w:t>
      </w:r>
      <w:r w:rsidR="00A368F8">
        <w:rPr>
          <w:rFonts w:ascii="Times New Roman" w:hAnsi="Times New Roman"/>
          <w:lang w:val="sr-Cyrl-RS"/>
        </w:rPr>
        <w:t>планирани здравствено – туристички, спортско-рекреативни и други</w:t>
      </w:r>
      <w:r w:rsidR="00A368F8">
        <w:rPr>
          <w:rFonts w:ascii="Times New Roman" w:hAnsi="Times New Roman"/>
        </w:rPr>
        <w:t xml:space="preserve"> садржаји.</w:t>
      </w:r>
    </w:p>
    <w:p w14:paraId="55C618F4" w14:textId="0022692F" w:rsidR="00C64C9B" w:rsidRPr="00AA5D35" w:rsidRDefault="00C64C9B" w:rsidP="00C64C9B">
      <w:pPr>
        <w:ind w:firstLine="540"/>
        <w:rPr>
          <w:rFonts w:ascii="Times New Roman" w:hAnsi="Times New Roman"/>
          <w:bCs/>
          <w:iCs/>
          <w:szCs w:val="22"/>
          <w:lang w:val="sr-Cyrl-RS"/>
        </w:rPr>
      </w:pPr>
      <w:r w:rsidRPr="00DE7538">
        <w:rPr>
          <w:rFonts w:ascii="Times New Roman" w:hAnsi="Times New Roman"/>
          <w:bCs/>
          <w:i/>
          <w:iCs/>
          <w:szCs w:val="22"/>
        </w:rPr>
        <w:t xml:space="preserve">Општи услови </w:t>
      </w:r>
      <w:r w:rsidR="00AA5D35">
        <w:rPr>
          <w:rFonts w:ascii="Times New Roman" w:hAnsi="Times New Roman"/>
          <w:bCs/>
          <w:i/>
          <w:iCs/>
          <w:szCs w:val="22"/>
          <w:lang w:val="sr-Cyrl-RS"/>
        </w:rPr>
        <w:t>уређења зелених површина</w:t>
      </w:r>
    </w:p>
    <w:p w14:paraId="5556F497" w14:textId="1F9E6A89" w:rsidR="00C64C9B" w:rsidRPr="00DE7538" w:rsidRDefault="002B39AF" w:rsidP="00C64C9B">
      <w:pPr>
        <w:numPr>
          <w:ilvl w:val="0"/>
          <w:numId w:val="21"/>
        </w:numPr>
        <w:suppressAutoHyphens/>
        <w:spacing w:before="0" w:after="40"/>
        <w:ind w:left="0" w:firstLine="540"/>
        <w:rPr>
          <w:rFonts w:ascii="Times New Roman" w:hAnsi="Times New Roman"/>
          <w:bCs/>
          <w:iCs/>
          <w:szCs w:val="22"/>
        </w:rPr>
      </w:pPr>
      <w:r w:rsidRPr="00DE7538">
        <w:rPr>
          <w:rFonts w:ascii="Times New Roman" w:hAnsi="Times New Roman"/>
          <w:bCs/>
          <w:iCs/>
          <w:szCs w:val="22"/>
        </w:rPr>
        <w:t xml:space="preserve">Поштовати проценат заступљености разних категорија зеленила у комплексима појединих намена; </w:t>
      </w:r>
    </w:p>
    <w:p w14:paraId="03F23687" w14:textId="44541720" w:rsidR="00C64C9B" w:rsidRPr="00DE7538" w:rsidRDefault="002B39AF" w:rsidP="00C64C9B">
      <w:pPr>
        <w:numPr>
          <w:ilvl w:val="0"/>
          <w:numId w:val="21"/>
        </w:numPr>
        <w:suppressAutoHyphens/>
        <w:spacing w:before="0" w:after="40"/>
        <w:ind w:left="0" w:firstLine="540"/>
        <w:rPr>
          <w:rFonts w:ascii="Times New Roman" w:hAnsi="Times New Roman"/>
          <w:bCs/>
          <w:iCs/>
          <w:szCs w:val="22"/>
        </w:rPr>
      </w:pPr>
      <w:r w:rsidRPr="00DE7538">
        <w:rPr>
          <w:rFonts w:ascii="Times New Roman" w:hAnsi="Times New Roman"/>
          <w:bCs/>
          <w:iCs/>
          <w:szCs w:val="22"/>
        </w:rPr>
        <w:t xml:space="preserve">Разрађивати генералне поставке озелењавања </w:t>
      </w:r>
      <w:r w:rsidR="00C64C9B" w:rsidRPr="00DE7538">
        <w:rPr>
          <w:rFonts w:ascii="Times New Roman" w:hAnsi="Times New Roman"/>
          <w:bCs/>
          <w:iCs/>
          <w:szCs w:val="22"/>
          <w:lang w:val="sr-Cyrl-CS"/>
        </w:rPr>
        <w:t>кроз</w:t>
      </w:r>
      <w:r w:rsidR="00C64C9B" w:rsidRPr="00DE7538">
        <w:rPr>
          <w:rFonts w:ascii="Times New Roman" w:hAnsi="Times New Roman"/>
          <w:bCs/>
          <w:iCs/>
          <w:szCs w:val="22"/>
        </w:rPr>
        <w:t xml:space="preserve"> урбанистичк</w:t>
      </w:r>
      <w:r w:rsidR="00C64C9B" w:rsidRPr="00DE7538">
        <w:rPr>
          <w:rFonts w:ascii="Times New Roman" w:hAnsi="Times New Roman"/>
          <w:bCs/>
          <w:iCs/>
          <w:szCs w:val="22"/>
          <w:lang w:val="sr-Cyrl-CS"/>
        </w:rPr>
        <w:t>е</w:t>
      </w:r>
      <w:r w:rsidR="00C64C9B" w:rsidRPr="00DE7538">
        <w:rPr>
          <w:rFonts w:ascii="Times New Roman" w:hAnsi="Times New Roman"/>
          <w:bCs/>
          <w:iCs/>
          <w:szCs w:val="22"/>
        </w:rPr>
        <w:t xml:space="preserve"> пројек</w:t>
      </w:r>
      <w:r w:rsidR="00C64C9B" w:rsidRPr="00DE7538">
        <w:rPr>
          <w:rFonts w:ascii="Times New Roman" w:hAnsi="Times New Roman"/>
          <w:bCs/>
          <w:iCs/>
          <w:szCs w:val="22"/>
          <w:lang w:val="sr-Cyrl-CS"/>
        </w:rPr>
        <w:t>те</w:t>
      </w:r>
      <w:r w:rsidR="00C64C9B" w:rsidRPr="00DE7538">
        <w:rPr>
          <w:rFonts w:ascii="Times New Roman" w:hAnsi="Times New Roman"/>
          <w:bCs/>
          <w:iCs/>
          <w:szCs w:val="22"/>
        </w:rPr>
        <w:t xml:space="preserve"> за поједине </w:t>
      </w:r>
      <w:r w:rsidR="00F51DB1">
        <w:rPr>
          <w:rFonts w:ascii="Times New Roman" w:hAnsi="Times New Roman"/>
          <w:bCs/>
          <w:iCs/>
          <w:szCs w:val="22"/>
          <w:lang w:val="sr-Cyrl-RS"/>
        </w:rPr>
        <w:t>зоне</w:t>
      </w:r>
      <w:r w:rsidR="00C64C9B" w:rsidRPr="00DE7538">
        <w:rPr>
          <w:rFonts w:ascii="Times New Roman" w:hAnsi="Times New Roman"/>
          <w:bCs/>
          <w:iCs/>
          <w:szCs w:val="22"/>
        </w:rPr>
        <w:t xml:space="preserve">; </w:t>
      </w:r>
    </w:p>
    <w:p w14:paraId="7E227B35" w14:textId="73652345" w:rsidR="00C64C9B" w:rsidRPr="002B39AF" w:rsidRDefault="002B39AF" w:rsidP="00C64C9B">
      <w:pPr>
        <w:numPr>
          <w:ilvl w:val="0"/>
          <w:numId w:val="21"/>
        </w:numPr>
        <w:suppressAutoHyphens/>
        <w:spacing w:before="0" w:after="40"/>
        <w:ind w:left="0" w:firstLine="540"/>
        <w:rPr>
          <w:rFonts w:ascii="Times New Roman" w:hAnsi="Times New Roman"/>
          <w:bCs/>
          <w:iCs/>
          <w:szCs w:val="22"/>
        </w:rPr>
      </w:pPr>
      <w:r w:rsidRPr="00DE7538">
        <w:rPr>
          <w:rFonts w:ascii="Times New Roman" w:hAnsi="Times New Roman"/>
          <w:bCs/>
          <w:iCs/>
          <w:szCs w:val="22"/>
        </w:rPr>
        <w:t xml:space="preserve">Израдити и спроводити план озелењавања и уређења по </w:t>
      </w:r>
      <w:r w:rsidR="00AA5D35">
        <w:rPr>
          <w:rFonts w:ascii="Times New Roman" w:hAnsi="Times New Roman"/>
          <w:bCs/>
          <w:iCs/>
          <w:szCs w:val="22"/>
          <w:lang w:val="sr-Cyrl-RS"/>
        </w:rPr>
        <w:t>фазама</w:t>
      </w:r>
      <w:r w:rsidR="00C64C9B" w:rsidRPr="00DE7538">
        <w:rPr>
          <w:rFonts w:ascii="Times New Roman" w:hAnsi="Times New Roman"/>
          <w:bCs/>
          <w:iCs/>
          <w:szCs w:val="22"/>
        </w:rPr>
        <w:t>. Потребно је израдити главне пројекте озелењавања за одређене категорије зеленила, који ће одредити прецизан избор, количину дендролошког материјала, просторни распоред, технику садње, мере заштите, ограђивање, физичко обезбеђење и сл</w:t>
      </w:r>
      <w:r w:rsidR="00C64C9B" w:rsidRPr="00DE7538">
        <w:rPr>
          <w:rFonts w:ascii="Times New Roman" w:hAnsi="Times New Roman"/>
          <w:bCs/>
          <w:iCs/>
          <w:szCs w:val="22"/>
          <w:lang w:val="sr-Cyrl-CS"/>
        </w:rPr>
        <w:t>,</w:t>
      </w:r>
    </w:p>
    <w:p w14:paraId="0A070249" w14:textId="1F2A9B8F" w:rsidR="002B39AF" w:rsidRPr="002B39AF" w:rsidRDefault="002B39AF" w:rsidP="002B39AF">
      <w:pPr>
        <w:numPr>
          <w:ilvl w:val="0"/>
          <w:numId w:val="21"/>
        </w:numPr>
        <w:suppressAutoHyphens/>
        <w:spacing w:before="0" w:after="40"/>
        <w:ind w:left="0" w:firstLine="540"/>
        <w:rPr>
          <w:rFonts w:ascii="Times New Roman" w:hAnsi="Times New Roman"/>
          <w:bCs/>
          <w:iCs/>
          <w:szCs w:val="22"/>
          <w:u w:val="single"/>
          <w:lang w:val="sr-Cyrl-CS"/>
        </w:rPr>
      </w:pPr>
      <w:r>
        <w:rPr>
          <w:rFonts w:ascii="Times New Roman" w:hAnsi="Times New Roman"/>
          <w:szCs w:val="22"/>
          <w:lang w:val="sr-Cyrl-CS"/>
        </w:rPr>
        <w:t>Уређење бањског</w:t>
      </w:r>
      <w:r w:rsidRPr="00DE7538">
        <w:rPr>
          <w:rFonts w:ascii="Times New Roman" w:hAnsi="Times New Roman"/>
          <w:szCs w:val="22"/>
          <w:lang w:val="sr-Cyrl-CS"/>
        </w:rPr>
        <w:t xml:space="preserve"> парка </w:t>
      </w:r>
      <w:r>
        <w:rPr>
          <w:rFonts w:ascii="Times New Roman" w:hAnsi="Times New Roman"/>
          <w:szCs w:val="22"/>
          <w:lang w:val="sr-Cyrl-CS"/>
        </w:rPr>
        <w:t>и јавних зелених површина базирати на поштовању постојећег зеленила и очувању аутохтоних врста</w:t>
      </w:r>
      <w:r w:rsidRPr="00DE7538">
        <w:rPr>
          <w:rFonts w:ascii="Times New Roman" w:hAnsi="Times New Roman"/>
          <w:szCs w:val="22"/>
          <w:lang w:val="sr-Cyrl-CS"/>
        </w:rPr>
        <w:t>.</w:t>
      </w:r>
    </w:p>
    <w:p w14:paraId="0BDD99DE" w14:textId="33764851" w:rsidR="00C64C9B" w:rsidRPr="00DE7538" w:rsidRDefault="002B39AF" w:rsidP="00C64C9B">
      <w:pPr>
        <w:numPr>
          <w:ilvl w:val="0"/>
          <w:numId w:val="21"/>
        </w:numPr>
        <w:suppressAutoHyphens/>
        <w:spacing w:before="0" w:after="40"/>
        <w:ind w:left="0" w:firstLine="540"/>
        <w:rPr>
          <w:rFonts w:ascii="Times New Roman" w:hAnsi="Times New Roman"/>
          <w:bCs/>
          <w:i/>
          <w:szCs w:val="22"/>
          <w:lang w:val="sr-Cyrl-CS"/>
        </w:rPr>
      </w:pPr>
      <w:r w:rsidRPr="00DE7538">
        <w:rPr>
          <w:rFonts w:ascii="Times New Roman" w:hAnsi="Times New Roman"/>
          <w:bCs/>
          <w:iCs/>
          <w:szCs w:val="22"/>
        </w:rPr>
        <w:t>При формирању заштитног и линијског</w:t>
      </w:r>
      <w:r w:rsidR="00C64C9B" w:rsidRPr="00DE7538">
        <w:rPr>
          <w:rFonts w:ascii="Times New Roman" w:hAnsi="Times New Roman"/>
          <w:bCs/>
          <w:iCs/>
          <w:szCs w:val="22"/>
        </w:rPr>
        <w:t xml:space="preserve"> зеленила уз саобраћајнице</w:t>
      </w:r>
      <w:r w:rsidR="00C64C9B" w:rsidRPr="00DE7538">
        <w:rPr>
          <w:rFonts w:ascii="Times New Roman" w:hAnsi="Times New Roman"/>
          <w:bCs/>
          <w:iCs/>
          <w:szCs w:val="22"/>
          <w:lang w:val="sr-Cyrl-CS"/>
        </w:rPr>
        <w:t>,</w:t>
      </w:r>
      <w:r w:rsidRPr="00DE7538">
        <w:rPr>
          <w:rFonts w:ascii="Times New Roman" w:hAnsi="Times New Roman"/>
          <w:bCs/>
          <w:iCs/>
          <w:szCs w:val="22"/>
        </w:rPr>
        <w:t xml:space="preserve"> руководити се одредбама закона о путевима, а уз водотоке, закона о водама.</w:t>
      </w:r>
    </w:p>
    <w:p w14:paraId="26419FF9" w14:textId="74D7332F" w:rsidR="002B39AF" w:rsidRPr="00DE7538" w:rsidRDefault="002B39AF" w:rsidP="00C64C9B">
      <w:pPr>
        <w:numPr>
          <w:ilvl w:val="0"/>
          <w:numId w:val="21"/>
        </w:numPr>
        <w:suppressAutoHyphens/>
        <w:spacing w:before="0" w:after="40"/>
        <w:ind w:left="0" w:firstLine="540"/>
        <w:rPr>
          <w:rFonts w:ascii="Times New Roman" w:hAnsi="Times New Roman"/>
          <w:bCs/>
          <w:iCs/>
          <w:szCs w:val="22"/>
          <w:u w:val="single"/>
          <w:lang w:val="sr-Cyrl-CS"/>
        </w:rPr>
      </w:pPr>
      <w:r>
        <w:rPr>
          <w:rFonts w:ascii="Times New Roman" w:hAnsi="Times New Roman"/>
          <w:lang w:val="sr-Cyrl-RS"/>
        </w:rPr>
        <w:t>Приликом пројектовања јавних зелених површина и улица, размотрити могућност садње дрвећа са јестивим плодовима, уз прописивање услова одржавања тих површина, као и безбедности у плодоносном периоду</w:t>
      </w:r>
      <w:r w:rsidRPr="00444920">
        <w:rPr>
          <w:rFonts w:ascii="Times New Roman" w:hAnsi="Times New Roman"/>
        </w:rPr>
        <w:t>.</w:t>
      </w:r>
    </w:p>
    <w:p w14:paraId="12A44CB0" w14:textId="77777777" w:rsidR="005E0328" w:rsidRDefault="005E0328" w:rsidP="00C64C9B">
      <w:pPr>
        <w:ind w:firstLine="540"/>
        <w:rPr>
          <w:rFonts w:ascii="Times New Roman" w:hAnsi="Times New Roman"/>
          <w:bCs/>
          <w:iCs/>
          <w:szCs w:val="22"/>
          <w:u w:val="single"/>
          <w:lang w:val="sr-Cyrl-CS"/>
        </w:rPr>
      </w:pPr>
    </w:p>
    <w:p w14:paraId="21402C86" w14:textId="77777777" w:rsidR="005E0328" w:rsidRDefault="005E0328" w:rsidP="00C64C9B">
      <w:pPr>
        <w:ind w:firstLine="540"/>
        <w:rPr>
          <w:rFonts w:ascii="Times New Roman" w:hAnsi="Times New Roman"/>
          <w:bCs/>
          <w:iCs/>
          <w:szCs w:val="22"/>
          <w:u w:val="single"/>
          <w:lang w:val="sr-Cyrl-CS"/>
        </w:rPr>
      </w:pPr>
    </w:p>
    <w:p w14:paraId="78F5A8F2" w14:textId="7978902E" w:rsidR="00C64C9B" w:rsidRPr="00DE7538" w:rsidRDefault="006D147B" w:rsidP="00C64C9B">
      <w:pPr>
        <w:ind w:firstLine="540"/>
        <w:rPr>
          <w:rFonts w:ascii="Times New Roman" w:hAnsi="Times New Roman"/>
          <w:bCs/>
          <w:iCs/>
          <w:szCs w:val="22"/>
        </w:rPr>
      </w:pPr>
      <w:r>
        <w:rPr>
          <w:rFonts w:ascii="Times New Roman" w:hAnsi="Times New Roman"/>
          <w:bCs/>
          <w:iCs/>
          <w:szCs w:val="22"/>
          <w:u w:val="single"/>
          <w:lang w:val="sr-Cyrl-CS"/>
        </w:rPr>
        <w:lastRenderedPageBreak/>
        <w:t>Бањски парк</w:t>
      </w:r>
    </w:p>
    <w:p w14:paraId="035F44ED" w14:textId="54CB4559" w:rsidR="00C64C9B" w:rsidRPr="00DE7538" w:rsidRDefault="006D147B" w:rsidP="00C64C9B">
      <w:pPr>
        <w:ind w:firstLine="540"/>
        <w:rPr>
          <w:rFonts w:ascii="Times New Roman" w:hAnsi="Times New Roman"/>
          <w:bCs/>
          <w:iCs/>
          <w:szCs w:val="22"/>
        </w:rPr>
      </w:pPr>
      <w:r>
        <w:rPr>
          <w:rFonts w:ascii="Times New Roman" w:hAnsi="Times New Roman"/>
          <w:bCs/>
          <w:iCs/>
          <w:szCs w:val="22"/>
        </w:rPr>
        <w:t>Парк има</w:t>
      </w:r>
      <w:r w:rsidR="00C64C9B" w:rsidRPr="00DE7538">
        <w:rPr>
          <w:rFonts w:ascii="Times New Roman" w:hAnsi="Times New Roman"/>
          <w:bCs/>
          <w:iCs/>
          <w:szCs w:val="22"/>
        </w:rPr>
        <w:t xml:space="preserve"> највећи ефекат побољшања микроклимата и организације </w:t>
      </w:r>
      <w:r w:rsidR="00C64C9B" w:rsidRPr="00DE7538">
        <w:rPr>
          <w:rFonts w:ascii="Times New Roman" w:hAnsi="Times New Roman"/>
          <w:bCs/>
          <w:iCs/>
          <w:szCs w:val="22"/>
          <w:lang w:val="sr-Cyrl-CS"/>
        </w:rPr>
        <w:t xml:space="preserve">простора за </w:t>
      </w:r>
      <w:r w:rsidR="00C64C9B" w:rsidRPr="00DE7538">
        <w:rPr>
          <w:rFonts w:ascii="Times New Roman" w:hAnsi="Times New Roman"/>
          <w:bCs/>
          <w:iCs/>
          <w:szCs w:val="22"/>
        </w:rPr>
        <w:t>одмор и рекреациј</w:t>
      </w:r>
      <w:r w:rsidR="00C64C9B" w:rsidRPr="00DE7538">
        <w:rPr>
          <w:rFonts w:ascii="Times New Roman" w:hAnsi="Times New Roman"/>
          <w:bCs/>
          <w:iCs/>
          <w:szCs w:val="22"/>
          <w:lang w:val="sr-Cyrl-CS"/>
        </w:rPr>
        <w:t>у</w:t>
      </w:r>
      <w:r w:rsidR="00AA5D35">
        <w:rPr>
          <w:rFonts w:ascii="Times New Roman" w:hAnsi="Times New Roman"/>
          <w:bCs/>
          <w:iCs/>
          <w:szCs w:val="22"/>
        </w:rPr>
        <w:t xml:space="preserve"> </w:t>
      </w:r>
      <w:r w:rsidR="00C64C9B" w:rsidRPr="00DE7538">
        <w:rPr>
          <w:rFonts w:ascii="Times New Roman" w:hAnsi="Times New Roman"/>
          <w:bCs/>
          <w:iCs/>
          <w:szCs w:val="22"/>
          <w:lang w:val="sr-Cyrl-CS"/>
        </w:rPr>
        <w:t>корисника Бање</w:t>
      </w:r>
      <w:r w:rsidR="00C64C9B" w:rsidRPr="00DE7538">
        <w:rPr>
          <w:rFonts w:ascii="Times New Roman" w:hAnsi="Times New Roman"/>
          <w:bCs/>
          <w:iCs/>
          <w:szCs w:val="22"/>
        </w:rPr>
        <w:t xml:space="preserve">. Зелене површине чине целину у којој мрежа </w:t>
      </w:r>
      <w:r w:rsidR="00C64C9B" w:rsidRPr="00DE7538">
        <w:rPr>
          <w:rFonts w:ascii="Times New Roman" w:hAnsi="Times New Roman"/>
          <w:bCs/>
          <w:iCs/>
          <w:szCs w:val="22"/>
          <w:lang w:val="sr-Cyrl-CS"/>
        </w:rPr>
        <w:t>уређених</w:t>
      </w:r>
      <w:r w:rsidR="00C64C9B" w:rsidRPr="00DE7538">
        <w:rPr>
          <w:rFonts w:ascii="Times New Roman" w:hAnsi="Times New Roman"/>
          <w:bCs/>
          <w:iCs/>
          <w:szCs w:val="22"/>
        </w:rPr>
        <w:t xml:space="preserve"> путева и стаза повезује остале елементе:</w:t>
      </w:r>
      <w:r w:rsidR="00C64C9B" w:rsidRPr="00DE7538">
        <w:rPr>
          <w:rFonts w:ascii="Times New Roman" w:hAnsi="Times New Roman"/>
          <w:bCs/>
          <w:iCs/>
          <w:szCs w:val="22"/>
          <w:lang w:val="sr-Cyrl-CS"/>
        </w:rPr>
        <w:t xml:space="preserve"> травнате површине,</w:t>
      </w:r>
      <w:r w:rsidR="00C64C9B" w:rsidRPr="00DE7538">
        <w:rPr>
          <w:rFonts w:ascii="Times New Roman" w:hAnsi="Times New Roman"/>
          <w:bCs/>
          <w:iCs/>
          <w:szCs w:val="22"/>
        </w:rPr>
        <w:t xml:space="preserve"> платое за одмор, игру деце</w:t>
      </w:r>
      <w:r w:rsidR="00C64C9B" w:rsidRPr="00DE7538">
        <w:rPr>
          <w:rFonts w:ascii="Times New Roman" w:hAnsi="Times New Roman"/>
          <w:bCs/>
          <w:iCs/>
          <w:szCs w:val="22"/>
          <w:lang w:val="sr-Cyrl-CS"/>
        </w:rPr>
        <w:t>,</w:t>
      </w:r>
      <w:r w:rsidR="00C64C9B" w:rsidRPr="00DE7538">
        <w:rPr>
          <w:rFonts w:ascii="Times New Roman" w:hAnsi="Times New Roman"/>
          <w:bCs/>
          <w:iCs/>
          <w:szCs w:val="22"/>
        </w:rPr>
        <w:t xml:space="preserve"> забаву, рекреацију. </w:t>
      </w:r>
      <w:r w:rsidR="00C64C9B" w:rsidRPr="00DE7538">
        <w:rPr>
          <w:rFonts w:ascii="Times New Roman" w:hAnsi="Times New Roman"/>
          <w:bCs/>
          <w:iCs/>
          <w:szCs w:val="22"/>
          <w:lang w:val="sr-Cyrl-CS"/>
        </w:rPr>
        <w:t>Функцију парковског зеленила имаће уређено зеленило у Целини А – Бања Центар</w:t>
      </w:r>
      <w:r w:rsidR="00C64C9B" w:rsidRPr="00DE7538">
        <w:rPr>
          <w:rFonts w:ascii="Times New Roman" w:hAnsi="Times New Roman"/>
          <w:bCs/>
          <w:iCs/>
          <w:szCs w:val="22"/>
        </w:rPr>
        <w:t xml:space="preserve">. </w:t>
      </w:r>
    </w:p>
    <w:p w14:paraId="78E3F90F"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rPr>
        <w:t xml:space="preserve">Зонирањем се </w:t>
      </w:r>
      <w:r w:rsidRPr="00DE7538">
        <w:rPr>
          <w:rFonts w:ascii="Times New Roman" w:hAnsi="Times New Roman"/>
          <w:bCs/>
          <w:iCs/>
          <w:szCs w:val="22"/>
          <w:lang w:val="sr-Cyrl-CS"/>
        </w:rPr>
        <w:t xml:space="preserve">могу </w:t>
      </w:r>
      <w:r w:rsidRPr="00DE7538">
        <w:rPr>
          <w:rFonts w:ascii="Times New Roman" w:hAnsi="Times New Roman"/>
          <w:bCs/>
          <w:iCs/>
          <w:szCs w:val="22"/>
        </w:rPr>
        <w:t xml:space="preserve">издвојити </w:t>
      </w:r>
      <w:r w:rsidRPr="00DE7538">
        <w:rPr>
          <w:rFonts w:ascii="Times New Roman" w:hAnsi="Times New Roman"/>
          <w:bCs/>
          <w:iCs/>
          <w:szCs w:val="22"/>
          <w:lang w:val="sr-Cyrl-CS"/>
        </w:rPr>
        <w:t xml:space="preserve">следеће </w:t>
      </w:r>
      <w:r w:rsidRPr="00DE7538">
        <w:rPr>
          <w:rFonts w:ascii="Times New Roman" w:hAnsi="Times New Roman"/>
          <w:bCs/>
          <w:iCs/>
          <w:szCs w:val="22"/>
        </w:rPr>
        <w:t xml:space="preserve">функционалне зоне: </w:t>
      </w:r>
    </w:p>
    <w:p w14:paraId="5CD6A0CB" w14:textId="77777777" w:rsidR="00C64C9B" w:rsidRPr="00DE7538" w:rsidRDefault="00C64C9B" w:rsidP="00C64C9B">
      <w:pPr>
        <w:numPr>
          <w:ilvl w:val="0"/>
          <w:numId w:val="22"/>
        </w:numPr>
        <w:suppressAutoHyphens/>
        <w:spacing w:before="0" w:after="40"/>
        <w:ind w:left="0" w:firstLine="540"/>
        <w:rPr>
          <w:rFonts w:ascii="Times New Roman" w:hAnsi="Times New Roman"/>
          <w:bCs/>
          <w:iCs/>
          <w:szCs w:val="22"/>
          <w:lang w:val="sr-Cyrl-CS"/>
        </w:rPr>
      </w:pPr>
      <w:r w:rsidRPr="00DE7538">
        <w:rPr>
          <w:rFonts w:ascii="Times New Roman" w:hAnsi="Times New Roman"/>
          <w:bCs/>
          <w:iCs/>
          <w:szCs w:val="22"/>
          <w:lang w:val="sr-Cyrl-CS"/>
        </w:rPr>
        <w:t>простор за шетњу и рекреацију, са чесмама и каптираним геотермалним изворима, повезани стазама,</w:t>
      </w:r>
    </w:p>
    <w:p w14:paraId="30E37EC3" w14:textId="77777777" w:rsidR="00C64C9B" w:rsidRPr="00DE7538" w:rsidRDefault="00C64C9B" w:rsidP="00C64C9B">
      <w:pPr>
        <w:numPr>
          <w:ilvl w:val="0"/>
          <w:numId w:val="22"/>
        </w:numPr>
        <w:suppressAutoHyphens/>
        <w:spacing w:before="0" w:after="40"/>
        <w:ind w:left="0" w:firstLine="540"/>
        <w:rPr>
          <w:rFonts w:ascii="Times New Roman" w:hAnsi="Times New Roman"/>
          <w:bCs/>
          <w:iCs/>
          <w:szCs w:val="22"/>
        </w:rPr>
      </w:pPr>
      <w:r w:rsidRPr="00DE7538">
        <w:rPr>
          <w:rFonts w:ascii="Times New Roman" w:hAnsi="Times New Roman"/>
          <w:bCs/>
          <w:iCs/>
          <w:szCs w:val="22"/>
          <w:lang w:val="sr-Cyrl-CS"/>
        </w:rPr>
        <w:t>простори за седење и одмор,</w:t>
      </w:r>
      <w:r w:rsidRPr="00DE7538">
        <w:rPr>
          <w:rFonts w:ascii="Times New Roman" w:hAnsi="Times New Roman"/>
          <w:bCs/>
          <w:iCs/>
          <w:szCs w:val="22"/>
        </w:rPr>
        <w:t xml:space="preserve">  </w:t>
      </w:r>
    </w:p>
    <w:p w14:paraId="2282D1B6" w14:textId="77777777" w:rsidR="00C64C9B" w:rsidRPr="00DE7538" w:rsidRDefault="00C64C9B" w:rsidP="00C64C9B">
      <w:pPr>
        <w:numPr>
          <w:ilvl w:val="0"/>
          <w:numId w:val="22"/>
        </w:numPr>
        <w:suppressAutoHyphens/>
        <w:spacing w:before="0" w:after="40"/>
        <w:ind w:left="0" w:firstLine="540"/>
        <w:rPr>
          <w:rFonts w:ascii="Times New Roman" w:hAnsi="Times New Roman"/>
          <w:bCs/>
          <w:iCs/>
          <w:szCs w:val="22"/>
        </w:rPr>
      </w:pPr>
      <w:r w:rsidRPr="00DE7538">
        <w:rPr>
          <w:rFonts w:ascii="Times New Roman" w:hAnsi="Times New Roman"/>
          <w:bCs/>
          <w:iCs/>
          <w:szCs w:val="22"/>
        </w:rPr>
        <w:t xml:space="preserve">дечија игралишта. </w:t>
      </w:r>
    </w:p>
    <w:p w14:paraId="0FB408EA" w14:textId="77777777" w:rsidR="00C64C9B" w:rsidRPr="00DE7538" w:rsidRDefault="00C64C9B" w:rsidP="00C64C9B">
      <w:pPr>
        <w:ind w:firstLine="540"/>
        <w:rPr>
          <w:rFonts w:ascii="Times New Roman" w:hAnsi="Times New Roman"/>
          <w:bCs/>
          <w:iCs/>
          <w:szCs w:val="22"/>
        </w:rPr>
      </w:pPr>
      <w:r w:rsidRPr="00DE7538">
        <w:rPr>
          <w:rFonts w:ascii="Times New Roman" w:hAnsi="Times New Roman"/>
          <w:bCs/>
          <w:iCs/>
          <w:szCs w:val="22"/>
        </w:rPr>
        <w:t xml:space="preserve">У оквиру парковских површина не могу се градити објекти чија је функција супротна основној функцији парка. </w:t>
      </w:r>
    </w:p>
    <w:p w14:paraId="08C6ABAA"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rPr>
        <w:t xml:space="preserve">У укупном билансу парка, алеје, путеви и стазе </w:t>
      </w:r>
      <w:r w:rsidRPr="00DE7538">
        <w:rPr>
          <w:rFonts w:ascii="Times New Roman" w:hAnsi="Times New Roman"/>
          <w:bCs/>
          <w:iCs/>
          <w:szCs w:val="22"/>
          <w:lang w:val="sr-Cyrl-CS"/>
        </w:rPr>
        <w:t>заузимају</w:t>
      </w:r>
      <w:r w:rsidRPr="00DE7538">
        <w:rPr>
          <w:rFonts w:ascii="Times New Roman" w:hAnsi="Times New Roman"/>
          <w:bCs/>
          <w:iCs/>
          <w:szCs w:val="22"/>
        </w:rPr>
        <w:t xml:space="preserve"> до 20% површине</w:t>
      </w:r>
      <w:r w:rsidRPr="00DE7538">
        <w:rPr>
          <w:rFonts w:ascii="Times New Roman" w:hAnsi="Times New Roman"/>
          <w:bCs/>
          <w:iCs/>
          <w:szCs w:val="22"/>
          <w:lang w:val="sr-Cyrl-CS"/>
        </w:rPr>
        <w:t>, а н</w:t>
      </w:r>
      <w:r w:rsidRPr="00DE7538">
        <w:rPr>
          <w:rFonts w:ascii="Times New Roman" w:hAnsi="Times New Roman"/>
          <w:bCs/>
          <w:iCs/>
          <w:szCs w:val="22"/>
        </w:rPr>
        <w:t xml:space="preserve">ајмање 80% површине </w:t>
      </w:r>
      <w:r w:rsidRPr="00DE7538">
        <w:rPr>
          <w:rFonts w:ascii="Times New Roman" w:hAnsi="Times New Roman"/>
          <w:bCs/>
          <w:iCs/>
          <w:szCs w:val="22"/>
          <w:lang w:val="sr-Cyrl-CS"/>
        </w:rPr>
        <w:t>је под зеленилом</w:t>
      </w:r>
      <w:r w:rsidRPr="00DE7538">
        <w:rPr>
          <w:rFonts w:ascii="Times New Roman" w:hAnsi="Times New Roman"/>
          <w:bCs/>
          <w:iCs/>
          <w:szCs w:val="22"/>
        </w:rPr>
        <w:t xml:space="preserve">. </w:t>
      </w:r>
    </w:p>
    <w:p w14:paraId="48B44424"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lang w:val="sr-Cyrl-CS"/>
        </w:rPr>
        <w:t>У оквиру парковских површина дозвољени су следећи радови:</w:t>
      </w:r>
    </w:p>
    <w:p w14:paraId="46A6F970"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lang w:val="sr-Cyrl-CS"/>
        </w:rPr>
        <w:t>- санитарна сеча стабала,</w:t>
      </w:r>
    </w:p>
    <w:p w14:paraId="0EBC07CB"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lang w:val="sr-Cyrl-CS"/>
        </w:rPr>
        <w:t>- реконструкција цвећњака,</w:t>
      </w:r>
    </w:p>
    <w:p w14:paraId="5E83C2DF"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lang w:val="sr-Cyrl-CS"/>
        </w:rPr>
        <w:t>- нова садња сезонског цвећа, перена и дендро материјала,</w:t>
      </w:r>
    </w:p>
    <w:p w14:paraId="7FD7D3D4"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lang w:val="sr-Cyrl-CS"/>
        </w:rPr>
        <w:t>- реконструкција вртно-архитектонских елемената,</w:t>
      </w:r>
    </w:p>
    <w:p w14:paraId="15E65EA9"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lang w:val="sr-Cyrl-CS"/>
        </w:rPr>
        <w:t>- реконструкција стаза, ограде парка и постојећих објеката,</w:t>
      </w:r>
    </w:p>
    <w:p w14:paraId="41CA2993" w14:textId="77777777" w:rsidR="00C64C9B" w:rsidRPr="00DE7538" w:rsidRDefault="00C64C9B" w:rsidP="00C64C9B">
      <w:pPr>
        <w:ind w:firstLine="540"/>
        <w:rPr>
          <w:rFonts w:ascii="Times New Roman" w:hAnsi="Times New Roman"/>
          <w:bCs/>
          <w:iCs/>
          <w:szCs w:val="22"/>
          <w:lang w:val="sr-Cyrl-CS"/>
        </w:rPr>
      </w:pPr>
      <w:r w:rsidRPr="00DE7538">
        <w:rPr>
          <w:rFonts w:ascii="Times New Roman" w:hAnsi="Times New Roman"/>
          <w:bCs/>
          <w:iCs/>
          <w:szCs w:val="22"/>
          <w:lang w:val="sr-Cyrl-CS"/>
        </w:rPr>
        <w:t>- подизање нових вртно-архитектонских елемената, фонтана,</w:t>
      </w:r>
    </w:p>
    <w:p w14:paraId="03A9BE61" w14:textId="155DFB9B" w:rsidR="00C64C9B" w:rsidRDefault="00C64C9B" w:rsidP="00C64C9B">
      <w:pPr>
        <w:ind w:firstLine="540"/>
        <w:rPr>
          <w:rFonts w:ascii="Times New Roman" w:hAnsi="Times New Roman"/>
          <w:bCs/>
          <w:iCs/>
          <w:szCs w:val="22"/>
          <w:lang w:val="sr-Cyrl-CS"/>
        </w:rPr>
      </w:pPr>
      <w:r w:rsidRPr="00DE7538">
        <w:rPr>
          <w:rFonts w:ascii="Times New Roman" w:hAnsi="Times New Roman"/>
          <w:bCs/>
          <w:iCs/>
          <w:szCs w:val="22"/>
          <w:lang w:val="sr-Cyrl-CS"/>
        </w:rPr>
        <w:t>- реконструкција и поправка разних објеката, дечиј</w:t>
      </w:r>
      <w:r w:rsidR="005F4940">
        <w:rPr>
          <w:rFonts w:ascii="Times New Roman" w:hAnsi="Times New Roman"/>
          <w:bCs/>
          <w:iCs/>
          <w:szCs w:val="22"/>
          <w:lang w:val="sr-Cyrl-CS"/>
        </w:rPr>
        <w:t>их игралишта и ограђивање парка,</w:t>
      </w:r>
    </w:p>
    <w:p w14:paraId="518A2819" w14:textId="2DC5F666" w:rsidR="005F4940" w:rsidRPr="00DE7538" w:rsidRDefault="005F4940" w:rsidP="00C64C9B">
      <w:pPr>
        <w:ind w:firstLine="540"/>
        <w:rPr>
          <w:rFonts w:ascii="Times New Roman" w:hAnsi="Times New Roman"/>
          <w:bCs/>
          <w:iCs/>
          <w:szCs w:val="22"/>
          <w:lang w:val="sr-Cyrl-CS"/>
        </w:rPr>
      </w:pPr>
      <w:r>
        <w:rPr>
          <w:rFonts w:ascii="Times New Roman" w:hAnsi="Times New Roman"/>
          <w:bCs/>
          <w:iCs/>
          <w:szCs w:val="22"/>
          <w:lang w:val="sr-Cyrl-CS"/>
        </w:rPr>
        <w:t xml:space="preserve">- постављање малих монтажних објеката (за комерцијалне и друге </w:t>
      </w:r>
      <w:r w:rsidR="001A7735">
        <w:rPr>
          <w:rFonts w:ascii="Times New Roman" w:hAnsi="Times New Roman"/>
          <w:bCs/>
          <w:iCs/>
          <w:szCs w:val="22"/>
          <w:lang w:val="sr-Cyrl-CS"/>
        </w:rPr>
        <w:t>намене</w:t>
      </w:r>
      <w:r>
        <w:rPr>
          <w:rFonts w:ascii="Times New Roman" w:hAnsi="Times New Roman"/>
          <w:bCs/>
          <w:iCs/>
          <w:szCs w:val="22"/>
          <w:lang w:val="sr-Cyrl-CS"/>
        </w:rPr>
        <w:t>), адекватно уклопљених у амбијент.</w:t>
      </w:r>
    </w:p>
    <w:p w14:paraId="21F937C7" w14:textId="63766E76" w:rsidR="00C64C9B" w:rsidRDefault="00AA5D35" w:rsidP="00C64C9B">
      <w:pPr>
        <w:ind w:firstLine="540"/>
        <w:rPr>
          <w:rFonts w:ascii="Times New Roman" w:hAnsi="Times New Roman"/>
          <w:bCs/>
          <w:iCs/>
          <w:szCs w:val="22"/>
          <w:lang w:val="sr-Cyrl-CS"/>
        </w:rPr>
      </w:pPr>
      <w:r>
        <w:rPr>
          <w:rFonts w:ascii="Times New Roman" w:hAnsi="Times New Roman"/>
          <w:bCs/>
          <w:iCs/>
          <w:szCs w:val="22"/>
          <w:lang w:val="sr-Cyrl-CS"/>
        </w:rPr>
        <w:t>Парк</w:t>
      </w:r>
      <w:r w:rsidR="00C64C9B" w:rsidRPr="00DE7538">
        <w:rPr>
          <w:rFonts w:ascii="Times New Roman" w:hAnsi="Times New Roman"/>
          <w:bCs/>
          <w:iCs/>
          <w:szCs w:val="22"/>
          <w:lang w:val="sr-Cyrl-CS"/>
        </w:rPr>
        <w:t xml:space="preserve"> </w:t>
      </w:r>
      <w:r>
        <w:rPr>
          <w:rFonts w:ascii="Times New Roman" w:hAnsi="Times New Roman"/>
          <w:bCs/>
          <w:iCs/>
          <w:szCs w:val="22"/>
          <w:lang w:val="sr-Cyrl-CS"/>
        </w:rPr>
        <w:t>се опрема с</w:t>
      </w:r>
      <w:r w:rsidR="00C64C9B" w:rsidRPr="00DE7538">
        <w:rPr>
          <w:rFonts w:ascii="Times New Roman" w:hAnsi="Times New Roman"/>
          <w:bCs/>
          <w:iCs/>
          <w:szCs w:val="22"/>
          <w:lang w:val="sr-Cyrl-CS"/>
        </w:rPr>
        <w:t>екстерним мобилијаром, инфраструктуром и системом за наводњавање</w:t>
      </w:r>
      <w:r>
        <w:rPr>
          <w:rFonts w:ascii="Times New Roman" w:hAnsi="Times New Roman"/>
          <w:bCs/>
          <w:iCs/>
          <w:szCs w:val="22"/>
          <w:lang w:val="sr-Cyrl-CS"/>
        </w:rPr>
        <w:t>.</w:t>
      </w:r>
    </w:p>
    <w:p w14:paraId="0F843FA1" w14:textId="69DDF9D8" w:rsidR="006D147B" w:rsidRPr="00170605" w:rsidRDefault="006D147B" w:rsidP="006D147B">
      <w:pPr>
        <w:autoSpaceDE w:val="0"/>
        <w:autoSpaceDN w:val="0"/>
        <w:adjustRightInd w:val="0"/>
        <w:spacing w:after="0"/>
        <w:ind w:firstLine="540"/>
        <w:rPr>
          <w:rFonts w:ascii="Times New Roman" w:hAnsi="Times New Roman"/>
          <w:szCs w:val="22"/>
        </w:rPr>
      </w:pPr>
      <w:r w:rsidRPr="00170605">
        <w:rPr>
          <w:rFonts w:ascii="Times New Roman" w:hAnsi="Times New Roman"/>
          <w:szCs w:val="22"/>
        </w:rPr>
        <w:t>Парковске површине решавати тако да се у обзир узму топографски услови, пешачки токови, и потребе опремања конкретног простора. Треба избећи строге геометријске форме и неприродно груписање јединки, поштујући природне мотиве околног пејзажа и заштите простора.</w:t>
      </w:r>
    </w:p>
    <w:p w14:paraId="44F86AAE" w14:textId="77777777" w:rsidR="002306FC" w:rsidRDefault="00AA5D35" w:rsidP="002306FC">
      <w:pPr>
        <w:ind w:firstLine="540"/>
        <w:rPr>
          <w:rFonts w:ascii="Times New Roman" w:hAnsi="Times New Roman"/>
          <w:bCs/>
          <w:iCs/>
          <w:szCs w:val="22"/>
          <w:u w:val="single"/>
        </w:rPr>
      </w:pPr>
      <w:r>
        <w:rPr>
          <w:rFonts w:ascii="Times New Roman" w:hAnsi="Times New Roman"/>
          <w:bCs/>
          <w:iCs/>
          <w:szCs w:val="22"/>
          <w:lang w:val="sr-Cyrl-CS"/>
        </w:rPr>
        <w:t xml:space="preserve">Уређење бањског парка мора </w:t>
      </w:r>
      <w:r w:rsidR="00E36591">
        <w:rPr>
          <w:rFonts w:ascii="Times New Roman" w:hAnsi="Times New Roman"/>
          <w:bCs/>
          <w:iCs/>
          <w:szCs w:val="22"/>
          <w:lang w:val="sr-Cyrl-CS"/>
        </w:rPr>
        <w:t>бити у складу са условима</w:t>
      </w:r>
      <w:r>
        <w:rPr>
          <w:rFonts w:ascii="Times New Roman" w:hAnsi="Times New Roman"/>
          <w:bCs/>
          <w:iCs/>
          <w:szCs w:val="22"/>
          <w:lang w:val="sr-Cyrl-CS"/>
        </w:rPr>
        <w:t xml:space="preserve"> из поглавља </w:t>
      </w:r>
      <w:r w:rsidRPr="00A368F8">
        <w:rPr>
          <w:rFonts w:ascii="Times New Roman" w:hAnsi="Times New Roman"/>
          <w:i/>
          <w:szCs w:val="22"/>
          <w:lang w:val="sr-Cyrl-RS"/>
        </w:rPr>
        <w:t xml:space="preserve">2.8. </w:t>
      </w:r>
      <w:r w:rsidRPr="00A368F8">
        <w:rPr>
          <w:rFonts w:ascii="Times New Roman" w:hAnsi="Times New Roman" w:hint="eastAsia"/>
          <w:i/>
          <w:szCs w:val="22"/>
          <w:lang w:val="sr-Cyrl-RS"/>
        </w:rPr>
        <w:t>Заштита</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природних</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добара</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и</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непокретних</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културних</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добара</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природног</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и</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културног</w:t>
      </w:r>
      <w:r w:rsidRPr="00A368F8">
        <w:rPr>
          <w:rFonts w:ascii="Times New Roman" w:hAnsi="Times New Roman"/>
          <w:i/>
          <w:szCs w:val="22"/>
          <w:lang w:val="sr-Cyrl-RS"/>
        </w:rPr>
        <w:t xml:space="preserve"> </w:t>
      </w:r>
      <w:r w:rsidRPr="00A368F8">
        <w:rPr>
          <w:rFonts w:ascii="Times New Roman" w:hAnsi="Times New Roman" w:hint="eastAsia"/>
          <w:i/>
          <w:szCs w:val="22"/>
          <w:lang w:val="sr-Cyrl-RS"/>
        </w:rPr>
        <w:t>наслеђа</w:t>
      </w:r>
      <w:r w:rsidRPr="00A368F8">
        <w:rPr>
          <w:rFonts w:ascii="Times New Roman" w:hAnsi="Times New Roman"/>
          <w:i/>
          <w:szCs w:val="22"/>
          <w:lang w:val="sr-Cyrl-RS"/>
        </w:rPr>
        <w:t>.</w:t>
      </w:r>
    </w:p>
    <w:p w14:paraId="6EDC62B9" w14:textId="05FE1623" w:rsidR="002306FC" w:rsidRPr="002306FC" w:rsidRDefault="002306FC" w:rsidP="002306FC">
      <w:pPr>
        <w:ind w:firstLine="540"/>
        <w:rPr>
          <w:rFonts w:ascii="Times New Roman" w:hAnsi="Times New Roman"/>
          <w:bCs/>
          <w:iCs/>
          <w:szCs w:val="22"/>
          <w:u w:val="single"/>
        </w:rPr>
      </w:pPr>
      <w:r>
        <w:rPr>
          <w:rFonts w:ascii="Times New Roman" w:eastAsia="CIDFont+F3" w:hAnsi="Times New Roman"/>
          <w:color w:val="000000"/>
          <w:szCs w:val="22"/>
          <w:lang w:val="sr-Cyrl-RS"/>
        </w:rPr>
        <w:t>Потребно</w:t>
      </w:r>
      <w:r w:rsidRPr="00170605">
        <w:rPr>
          <w:rFonts w:ascii="Times New Roman" w:eastAsia="CIDFont+F3" w:hAnsi="Times New Roman"/>
          <w:color w:val="000000"/>
          <w:szCs w:val="22"/>
        </w:rPr>
        <w:t xml:space="preserve"> је извршити детаљну анализу постојећег стања</w:t>
      </w:r>
      <w:r>
        <w:rPr>
          <w:rFonts w:ascii="Times New Roman" w:eastAsia="CIDFont+F3" w:hAnsi="Times New Roman"/>
          <w:color w:val="000000"/>
          <w:szCs w:val="22"/>
          <w:lang w:val="sr-Cyrl-RS"/>
        </w:rPr>
        <w:t xml:space="preserve"> бањског парка</w:t>
      </w:r>
      <w:r w:rsidRPr="00170605">
        <w:rPr>
          <w:rFonts w:ascii="Times New Roman" w:eastAsia="CIDFont+F3" w:hAnsi="Times New Roman"/>
          <w:color w:val="000000"/>
          <w:szCs w:val="22"/>
        </w:rPr>
        <w:t xml:space="preserve">, и израдити документацију за </w:t>
      </w:r>
      <w:r>
        <w:rPr>
          <w:rFonts w:ascii="Times New Roman" w:eastAsia="CIDFont+F3" w:hAnsi="Times New Roman"/>
          <w:color w:val="000000"/>
          <w:szCs w:val="22"/>
          <w:lang w:val="sr-Cyrl-RS"/>
        </w:rPr>
        <w:t>његово уређење</w:t>
      </w:r>
      <w:r w:rsidRPr="00170605">
        <w:rPr>
          <w:rFonts w:ascii="Times New Roman" w:eastAsia="CIDFont+F3" w:hAnsi="Times New Roman"/>
          <w:color w:val="000000"/>
          <w:szCs w:val="22"/>
        </w:rPr>
        <w:t>, у складу са условима овог Плана.</w:t>
      </w:r>
    </w:p>
    <w:p w14:paraId="70DD8B08" w14:textId="256438F4" w:rsidR="00C64C9B" w:rsidRPr="00DE7538" w:rsidRDefault="00C64C9B" w:rsidP="00C64C9B">
      <w:pPr>
        <w:ind w:firstLine="540"/>
        <w:rPr>
          <w:rFonts w:ascii="Times New Roman" w:hAnsi="Times New Roman"/>
          <w:bCs/>
          <w:iCs/>
          <w:szCs w:val="22"/>
        </w:rPr>
      </w:pPr>
      <w:r w:rsidRPr="00DE7538">
        <w:rPr>
          <w:rFonts w:ascii="Times New Roman" w:hAnsi="Times New Roman"/>
          <w:bCs/>
          <w:iCs/>
          <w:szCs w:val="22"/>
          <w:u w:val="single"/>
        </w:rPr>
        <w:t>Улично</w:t>
      </w:r>
      <w:r w:rsidRPr="00DE7538">
        <w:rPr>
          <w:rFonts w:ascii="Times New Roman" w:hAnsi="Times New Roman"/>
          <w:bCs/>
          <w:iCs/>
          <w:szCs w:val="22"/>
          <w:u w:val="single"/>
          <w:lang w:val="sr-Cyrl-CS"/>
        </w:rPr>
        <w:t xml:space="preserve"> </w:t>
      </w:r>
      <w:r w:rsidRPr="00DE7538">
        <w:rPr>
          <w:rFonts w:ascii="Times New Roman" w:hAnsi="Times New Roman"/>
          <w:bCs/>
          <w:iCs/>
          <w:szCs w:val="22"/>
          <w:u w:val="single"/>
        </w:rPr>
        <w:t xml:space="preserve">зеленило </w:t>
      </w:r>
    </w:p>
    <w:p w14:paraId="32CF1FEC" w14:textId="77777777" w:rsidR="003E32EB" w:rsidRPr="003E32EB" w:rsidRDefault="003E32EB" w:rsidP="003E32EB">
      <w:pPr>
        <w:ind w:firstLine="540"/>
        <w:rPr>
          <w:rFonts w:ascii="Times New Roman" w:hAnsi="Times New Roman"/>
          <w:bCs/>
          <w:iCs/>
          <w:szCs w:val="22"/>
          <w:lang w:val="sr-Cyrl-CS"/>
        </w:rPr>
      </w:pPr>
      <w:r w:rsidRPr="003E32EB">
        <w:rPr>
          <w:rFonts w:ascii="Times New Roman" w:hAnsi="Times New Roman" w:hint="eastAsia"/>
          <w:bCs/>
          <w:iCs/>
          <w:szCs w:val="22"/>
          <w:lang w:val="sr-Cyrl-CS"/>
        </w:rPr>
        <w:t>Приликом</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изградње</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нових</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инфраструктурних</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траса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имати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у</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виду</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постојећу</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вегетацију</w:t>
      </w:r>
      <w:r w:rsidRPr="003E32EB">
        <w:rPr>
          <w:rFonts w:ascii="Times New Roman" w:hAnsi="Times New Roman"/>
          <w:bCs/>
          <w:iCs/>
          <w:szCs w:val="22"/>
          <w:lang w:val="sr-Cyrl-CS"/>
        </w:rPr>
        <w:t>-</w:t>
      </w:r>
      <w:r w:rsidRPr="003E32EB">
        <w:rPr>
          <w:rFonts w:ascii="Times New Roman" w:hAnsi="Times New Roman" w:hint="eastAsia"/>
          <w:bCs/>
          <w:iCs/>
          <w:szCs w:val="22"/>
          <w:lang w:val="sr-Cyrl-CS"/>
        </w:rPr>
        <w:t>посебну</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пажњу</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обратити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на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одрасла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стабла</w:t>
      </w:r>
      <w:r w:rsidRPr="003E32EB">
        <w:rPr>
          <w:rFonts w:ascii="Times New Roman" w:hAnsi="Times New Roman"/>
          <w:bCs/>
          <w:iCs/>
          <w:szCs w:val="22"/>
          <w:lang w:val="sr-Cyrl-CS"/>
        </w:rPr>
        <w:t>.</w:t>
      </w:r>
    </w:p>
    <w:p w14:paraId="50A66E38" w14:textId="77777777" w:rsidR="003E32EB" w:rsidRDefault="003E32EB" w:rsidP="003E32EB">
      <w:pPr>
        <w:ind w:firstLine="540"/>
        <w:rPr>
          <w:rFonts w:ascii="Times New Roman" w:hAnsi="Times New Roman"/>
          <w:bCs/>
          <w:iCs/>
          <w:szCs w:val="22"/>
          <w:lang w:val="sr-Cyrl-CS"/>
        </w:rPr>
      </w:pPr>
      <w:r w:rsidRPr="003E32EB">
        <w:rPr>
          <w:rFonts w:ascii="Times New Roman" w:hAnsi="Times New Roman" w:hint="eastAsia"/>
          <w:bCs/>
          <w:iCs/>
          <w:szCs w:val="22"/>
          <w:lang w:val="sr-Cyrl-CS"/>
        </w:rPr>
        <w:t>Дуж</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саобраћаница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формирати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одржавати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густ</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зелени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појас</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од</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врста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отпорних</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на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аерозагађење</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са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израженом</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санитраном</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функцијом</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средњег</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високог</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ефекта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редукције</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буке</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у</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комбинацији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са</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жбуњем</w:t>
      </w:r>
      <w:r>
        <w:rPr>
          <w:rFonts w:ascii="Times New Roman" w:hAnsi="Times New Roman"/>
          <w:bCs/>
          <w:iCs/>
          <w:szCs w:val="22"/>
          <w:lang w:val="sr-Cyrl-CS"/>
        </w:rPr>
        <w:t xml:space="preserve">. </w:t>
      </w:r>
      <w:r w:rsidRPr="003E32EB">
        <w:rPr>
          <w:rFonts w:ascii="Times New Roman" w:hAnsi="Times New Roman" w:hint="eastAsia"/>
          <w:bCs/>
          <w:iCs/>
          <w:szCs w:val="22"/>
          <w:lang w:val="sr-Cyrl-CS"/>
        </w:rPr>
        <w:t>Паркинг</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просторе</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равномерно</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покрити</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високим</w:t>
      </w:r>
      <w:r w:rsidRPr="003E32EB">
        <w:rPr>
          <w:rFonts w:ascii="Times New Roman" w:hAnsi="Times New Roman"/>
          <w:bCs/>
          <w:iCs/>
          <w:szCs w:val="22"/>
          <w:lang w:val="sr-Cyrl-CS"/>
        </w:rPr>
        <w:t xml:space="preserve"> </w:t>
      </w:r>
      <w:r w:rsidRPr="003E32EB">
        <w:rPr>
          <w:rFonts w:ascii="Times New Roman" w:hAnsi="Times New Roman" w:hint="eastAsia"/>
          <w:bCs/>
          <w:iCs/>
          <w:szCs w:val="22"/>
          <w:lang w:val="sr-Cyrl-CS"/>
        </w:rPr>
        <w:t>лишћарима</w:t>
      </w:r>
      <w:r w:rsidRPr="003E32EB">
        <w:rPr>
          <w:rFonts w:ascii="Times New Roman" w:hAnsi="Times New Roman"/>
          <w:bCs/>
          <w:iCs/>
          <w:szCs w:val="22"/>
          <w:lang w:val="sr-Cyrl-CS"/>
        </w:rPr>
        <w:t>.</w:t>
      </w:r>
    </w:p>
    <w:p w14:paraId="7E2BA584" w14:textId="53E7A013" w:rsidR="00C64C9B" w:rsidRPr="00DE7538" w:rsidRDefault="00C64C9B" w:rsidP="003E32EB">
      <w:pPr>
        <w:ind w:firstLine="540"/>
        <w:rPr>
          <w:rFonts w:ascii="Times New Roman" w:hAnsi="Times New Roman"/>
          <w:bCs/>
          <w:iCs/>
          <w:szCs w:val="22"/>
          <w:lang w:val="sr-Cyrl-CS"/>
        </w:rPr>
      </w:pPr>
      <w:r w:rsidRPr="00DE7538">
        <w:rPr>
          <w:rFonts w:ascii="Times New Roman" w:hAnsi="Times New Roman"/>
          <w:bCs/>
          <w:iCs/>
          <w:szCs w:val="22"/>
          <w:lang w:val="sr-Cyrl-CS"/>
        </w:rPr>
        <w:t>О</w:t>
      </w:r>
      <w:r w:rsidRPr="00DE7538">
        <w:rPr>
          <w:rFonts w:ascii="Times New Roman" w:hAnsi="Times New Roman"/>
          <w:bCs/>
          <w:iCs/>
          <w:szCs w:val="22"/>
        </w:rPr>
        <w:t>зелењавањ</w:t>
      </w:r>
      <w:r w:rsidRPr="00DE7538">
        <w:rPr>
          <w:rFonts w:ascii="Times New Roman" w:hAnsi="Times New Roman"/>
          <w:bCs/>
          <w:iCs/>
          <w:szCs w:val="22"/>
          <w:lang w:val="sr-Cyrl-CS"/>
        </w:rPr>
        <w:t xml:space="preserve">е </w:t>
      </w:r>
      <w:r w:rsidRPr="00DE7538">
        <w:rPr>
          <w:rFonts w:ascii="Times New Roman" w:hAnsi="Times New Roman"/>
          <w:bCs/>
          <w:iCs/>
          <w:szCs w:val="22"/>
        </w:rPr>
        <w:t xml:space="preserve">улица </w:t>
      </w:r>
      <w:r w:rsidRPr="00DE7538">
        <w:rPr>
          <w:rFonts w:ascii="Times New Roman" w:hAnsi="Times New Roman"/>
          <w:bCs/>
          <w:iCs/>
          <w:szCs w:val="22"/>
          <w:lang w:val="sr-Cyrl-CS"/>
        </w:rPr>
        <w:t xml:space="preserve">је у функцији стварања </w:t>
      </w:r>
      <w:r w:rsidRPr="00DE7538">
        <w:rPr>
          <w:rFonts w:ascii="Times New Roman" w:hAnsi="Times New Roman"/>
          <w:bCs/>
          <w:iCs/>
          <w:szCs w:val="22"/>
        </w:rPr>
        <w:t>макс</w:t>
      </w:r>
      <w:r w:rsidRPr="00DE7538">
        <w:rPr>
          <w:rFonts w:ascii="Times New Roman" w:hAnsi="Times New Roman"/>
          <w:bCs/>
          <w:iCs/>
          <w:szCs w:val="22"/>
          <w:lang w:val="sr-Cyrl-CS"/>
        </w:rPr>
        <w:t>ималне</w:t>
      </w:r>
      <w:r w:rsidRPr="00DE7538">
        <w:rPr>
          <w:rFonts w:ascii="Times New Roman" w:hAnsi="Times New Roman"/>
          <w:bCs/>
          <w:iCs/>
          <w:szCs w:val="22"/>
        </w:rPr>
        <w:t xml:space="preserve"> погодности за кретање </w:t>
      </w:r>
      <w:r w:rsidRPr="00DE7538">
        <w:rPr>
          <w:rFonts w:ascii="Times New Roman" w:hAnsi="Times New Roman"/>
          <w:bCs/>
          <w:iCs/>
          <w:szCs w:val="22"/>
          <w:lang w:val="sr-Cyrl-CS"/>
        </w:rPr>
        <w:t>возила</w:t>
      </w:r>
      <w:r w:rsidRPr="00DE7538">
        <w:rPr>
          <w:rFonts w:ascii="Times New Roman" w:hAnsi="Times New Roman"/>
          <w:bCs/>
          <w:iCs/>
          <w:szCs w:val="22"/>
        </w:rPr>
        <w:t xml:space="preserve"> и пешака</w:t>
      </w:r>
      <w:r w:rsidRPr="00DE7538">
        <w:rPr>
          <w:rFonts w:ascii="Times New Roman" w:hAnsi="Times New Roman"/>
          <w:bCs/>
          <w:iCs/>
          <w:szCs w:val="22"/>
          <w:lang w:val="sr-Cyrl-CS"/>
        </w:rPr>
        <w:t xml:space="preserve"> (заштита од јаког сунца, кише и сл), као</w:t>
      </w:r>
      <w:r w:rsidRPr="00DE7538">
        <w:rPr>
          <w:rFonts w:ascii="Times New Roman" w:hAnsi="Times New Roman"/>
          <w:bCs/>
          <w:iCs/>
          <w:szCs w:val="22"/>
        </w:rPr>
        <w:t xml:space="preserve"> и </w:t>
      </w:r>
      <w:r w:rsidR="003E32EB">
        <w:rPr>
          <w:rFonts w:ascii="Times New Roman" w:hAnsi="Times New Roman"/>
          <w:bCs/>
          <w:iCs/>
          <w:szCs w:val="22"/>
          <w:lang w:val="sr-Cyrl-CS"/>
        </w:rPr>
        <w:t>пружања</w:t>
      </w:r>
      <w:r w:rsidRPr="00DE7538">
        <w:rPr>
          <w:rFonts w:ascii="Times New Roman" w:hAnsi="Times New Roman"/>
          <w:bCs/>
          <w:iCs/>
          <w:szCs w:val="22"/>
          <w:lang w:val="sr-Cyrl-CS"/>
        </w:rPr>
        <w:t xml:space="preserve"> </w:t>
      </w:r>
      <w:r w:rsidR="003E32EB">
        <w:rPr>
          <w:rFonts w:ascii="Times New Roman" w:hAnsi="Times New Roman"/>
          <w:bCs/>
          <w:iCs/>
          <w:szCs w:val="22"/>
        </w:rPr>
        <w:t>заштите</w:t>
      </w:r>
      <w:r w:rsidRPr="00DE7538">
        <w:rPr>
          <w:rFonts w:ascii="Times New Roman" w:hAnsi="Times New Roman"/>
          <w:bCs/>
          <w:iCs/>
          <w:szCs w:val="22"/>
        </w:rPr>
        <w:t xml:space="preserve"> </w:t>
      </w:r>
      <w:r w:rsidRPr="00DE7538">
        <w:rPr>
          <w:rFonts w:ascii="Times New Roman" w:hAnsi="Times New Roman"/>
          <w:bCs/>
          <w:iCs/>
          <w:szCs w:val="22"/>
          <w:lang w:val="sr-Cyrl-CS"/>
        </w:rPr>
        <w:t>околних објеата</w:t>
      </w:r>
      <w:r w:rsidRPr="00DE7538">
        <w:rPr>
          <w:rFonts w:ascii="Times New Roman" w:hAnsi="Times New Roman"/>
          <w:bCs/>
          <w:iCs/>
          <w:szCs w:val="22"/>
        </w:rPr>
        <w:t xml:space="preserve"> од буке и</w:t>
      </w:r>
      <w:r w:rsidRPr="00DE7538">
        <w:rPr>
          <w:rFonts w:ascii="Times New Roman" w:hAnsi="Times New Roman"/>
          <w:bCs/>
          <w:iCs/>
          <w:szCs w:val="22"/>
          <w:lang w:val="sr-Cyrl-CS"/>
        </w:rPr>
        <w:t xml:space="preserve"> </w:t>
      </w:r>
      <w:r w:rsidRPr="00DE7538">
        <w:rPr>
          <w:rFonts w:ascii="Times New Roman" w:hAnsi="Times New Roman"/>
          <w:bCs/>
          <w:iCs/>
          <w:szCs w:val="22"/>
        </w:rPr>
        <w:t xml:space="preserve">атмосферских гасова. </w:t>
      </w:r>
      <w:r w:rsidRPr="00DE7538">
        <w:rPr>
          <w:rFonts w:ascii="Times New Roman" w:hAnsi="Times New Roman"/>
          <w:bCs/>
          <w:iCs/>
          <w:szCs w:val="22"/>
          <w:lang w:val="sr-Cyrl-CS"/>
        </w:rPr>
        <w:t>При томе је н</w:t>
      </w:r>
      <w:r w:rsidRPr="00DE7538">
        <w:rPr>
          <w:rFonts w:ascii="Times New Roman" w:hAnsi="Times New Roman"/>
          <w:bCs/>
          <w:iCs/>
          <w:szCs w:val="22"/>
        </w:rPr>
        <w:t xml:space="preserve">еопходно </w:t>
      </w:r>
      <w:r w:rsidRPr="00DE7538">
        <w:rPr>
          <w:rFonts w:ascii="Times New Roman" w:hAnsi="Times New Roman"/>
          <w:bCs/>
          <w:iCs/>
          <w:szCs w:val="22"/>
          <w:lang w:val="sr-Cyrl-CS"/>
        </w:rPr>
        <w:t>омогућити</w:t>
      </w:r>
      <w:r w:rsidRPr="00DE7538">
        <w:rPr>
          <w:rFonts w:ascii="Times New Roman" w:hAnsi="Times New Roman"/>
          <w:bCs/>
          <w:iCs/>
          <w:szCs w:val="22"/>
        </w:rPr>
        <w:t xml:space="preserve"> </w:t>
      </w:r>
      <w:r w:rsidRPr="00DE7538">
        <w:rPr>
          <w:rFonts w:ascii="Times New Roman" w:hAnsi="Times New Roman"/>
          <w:bCs/>
          <w:iCs/>
          <w:szCs w:val="22"/>
          <w:lang w:val="sr-Cyrl-CS"/>
        </w:rPr>
        <w:t>и</w:t>
      </w:r>
      <w:r w:rsidRPr="00DE7538">
        <w:rPr>
          <w:rFonts w:ascii="Times New Roman" w:hAnsi="Times New Roman"/>
          <w:bCs/>
          <w:iCs/>
          <w:szCs w:val="22"/>
        </w:rPr>
        <w:t xml:space="preserve"> сагледавање пеј</w:t>
      </w:r>
      <w:r w:rsidRPr="00DE7538">
        <w:rPr>
          <w:rFonts w:ascii="Times New Roman" w:hAnsi="Times New Roman"/>
          <w:bCs/>
          <w:iCs/>
          <w:szCs w:val="22"/>
          <w:lang w:val="sr-Cyrl-CS"/>
        </w:rPr>
        <w:t>з</w:t>
      </w:r>
      <w:r w:rsidRPr="00DE7538">
        <w:rPr>
          <w:rFonts w:ascii="Times New Roman" w:hAnsi="Times New Roman"/>
          <w:bCs/>
          <w:iCs/>
          <w:szCs w:val="22"/>
        </w:rPr>
        <w:t xml:space="preserve">ажа у току кретања. </w:t>
      </w:r>
    </w:p>
    <w:p w14:paraId="6B79C3A5" w14:textId="567E8B30" w:rsidR="00C64C9B" w:rsidRPr="00DE7538" w:rsidRDefault="00C64C9B" w:rsidP="00C64C9B">
      <w:pPr>
        <w:ind w:firstLine="540"/>
        <w:rPr>
          <w:rFonts w:ascii="Times New Roman" w:hAnsi="Times New Roman"/>
          <w:bCs/>
          <w:iCs/>
          <w:szCs w:val="22"/>
        </w:rPr>
      </w:pPr>
      <w:r w:rsidRPr="00DE7538">
        <w:rPr>
          <w:rFonts w:ascii="Times New Roman" w:hAnsi="Times New Roman"/>
          <w:bCs/>
          <w:iCs/>
          <w:szCs w:val="22"/>
          <w:lang w:val="sr-Cyrl-CS"/>
        </w:rPr>
        <w:t>П</w:t>
      </w:r>
      <w:r w:rsidRPr="00DE7538">
        <w:rPr>
          <w:rFonts w:ascii="Times New Roman" w:hAnsi="Times New Roman"/>
          <w:bCs/>
          <w:iCs/>
          <w:szCs w:val="22"/>
        </w:rPr>
        <w:t>остојеће улично зеленило</w:t>
      </w:r>
      <w:r w:rsidRPr="00DE7538">
        <w:rPr>
          <w:rFonts w:ascii="Times New Roman" w:hAnsi="Times New Roman"/>
          <w:bCs/>
          <w:iCs/>
          <w:szCs w:val="22"/>
          <w:lang w:val="sr-Cyrl-CS"/>
        </w:rPr>
        <w:t xml:space="preserve"> задржава се свуда где је то могуће, нарочито постојећа стабла у зони шеталишта у Целини А-Бања Центар. У осталим улицама, тамо где ширина </w:t>
      </w:r>
      <w:r w:rsidR="00E36591">
        <w:rPr>
          <w:rFonts w:ascii="Times New Roman" w:hAnsi="Times New Roman"/>
          <w:bCs/>
          <w:iCs/>
          <w:szCs w:val="22"/>
          <w:lang w:val="sr-Cyrl-CS"/>
        </w:rPr>
        <w:t xml:space="preserve">то </w:t>
      </w:r>
      <w:r w:rsidRPr="00DE7538">
        <w:rPr>
          <w:rFonts w:ascii="Times New Roman" w:hAnsi="Times New Roman"/>
          <w:bCs/>
          <w:iCs/>
          <w:szCs w:val="22"/>
          <w:lang w:val="sr-Cyrl-CS"/>
        </w:rPr>
        <w:t xml:space="preserve">дозвољава, </w:t>
      </w:r>
      <w:r w:rsidRPr="00DE7538">
        <w:rPr>
          <w:rFonts w:ascii="Times New Roman" w:hAnsi="Times New Roman"/>
          <w:bCs/>
          <w:iCs/>
          <w:szCs w:val="22"/>
        </w:rPr>
        <w:lastRenderedPageBreak/>
        <w:t>формира</w:t>
      </w:r>
      <w:r w:rsidRPr="00DE7538">
        <w:rPr>
          <w:rFonts w:ascii="Times New Roman" w:hAnsi="Times New Roman"/>
          <w:bCs/>
          <w:iCs/>
          <w:szCs w:val="22"/>
          <w:lang w:val="sr-Cyrl-CS"/>
        </w:rPr>
        <w:t>ће се</w:t>
      </w:r>
      <w:r w:rsidRPr="00DE7538">
        <w:rPr>
          <w:rFonts w:ascii="Times New Roman" w:hAnsi="Times New Roman"/>
          <w:bCs/>
          <w:iCs/>
          <w:szCs w:val="22"/>
        </w:rPr>
        <w:t xml:space="preserve"> </w:t>
      </w:r>
      <w:r w:rsidRPr="00DE7538">
        <w:rPr>
          <w:rFonts w:ascii="Times New Roman" w:hAnsi="Times New Roman"/>
          <w:bCs/>
          <w:iCs/>
          <w:szCs w:val="22"/>
          <w:lang w:val="sr-Cyrl-CS"/>
        </w:rPr>
        <w:t>јед</w:t>
      </w:r>
      <w:r w:rsidRPr="00DE7538">
        <w:rPr>
          <w:rFonts w:ascii="Times New Roman" w:hAnsi="Times New Roman"/>
          <w:bCs/>
          <w:iCs/>
          <w:szCs w:val="22"/>
        </w:rPr>
        <w:t>ностран</w:t>
      </w:r>
      <w:r w:rsidRPr="00DE7538">
        <w:rPr>
          <w:rFonts w:ascii="Times New Roman" w:hAnsi="Times New Roman"/>
          <w:bCs/>
          <w:iCs/>
          <w:szCs w:val="22"/>
          <w:lang w:val="sr-Cyrl-CS"/>
        </w:rPr>
        <w:t>и</w:t>
      </w:r>
      <w:r w:rsidRPr="00DE7538">
        <w:rPr>
          <w:rFonts w:ascii="Times New Roman" w:hAnsi="Times New Roman"/>
          <w:bCs/>
          <w:iCs/>
          <w:szCs w:val="22"/>
        </w:rPr>
        <w:t xml:space="preserve"> и</w:t>
      </w:r>
      <w:r w:rsidR="00E36591">
        <w:rPr>
          <w:rFonts w:ascii="Times New Roman" w:hAnsi="Times New Roman"/>
          <w:bCs/>
          <w:iCs/>
          <w:szCs w:val="22"/>
          <w:lang w:val="sr-Cyrl-RS"/>
        </w:rPr>
        <w:t>ли</w:t>
      </w:r>
      <w:r w:rsidRPr="00DE7538">
        <w:rPr>
          <w:rFonts w:ascii="Times New Roman" w:hAnsi="Times New Roman"/>
          <w:bCs/>
          <w:iCs/>
          <w:szCs w:val="22"/>
        </w:rPr>
        <w:t xml:space="preserve"> двостран</w:t>
      </w:r>
      <w:r w:rsidRPr="00DE7538">
        <w:rPr>
          <w:rFonts w:ascii="Times New Roman" w:hAnsi="Times New Roman"/>
          <w:bCs/>
          <w:iCs/>
          <w:szCs w:val="22"/>
          <w:lang w:val="sr-Cyrl-CS"/>
        </w:rPr>
        <w:t>и</w:t>
      </w:r>
      <w:r w:rsidRPr="00DE7538">
        <w:rPr>
          <w:rFonts w:ascii="Times New Roman" w:hAnsi="Times New Roman"/>
          <w:bCs/>
          <w:iCs/>
          <w:szCs w:val="22"/>
        </w:rPr>
        <w:t xml:space="preserve"> дрворед</w:t>
      </w:r>
      <w:r w:rsidRPr="00DE7538">
        <w:rPr>
          <w:rFonts w:ascii="Times New Roman" w:hAnsi="Times New Roman"/>
          <w:bCs/>
          <w:iCs/>
          <w:szCs w:val="22"/>
          <w:lang w:val="sr-Cyrl-CS"/>
        </w:rPr>
        <w:t>и, односно</w:t>
      </w:r>
      <w:r w:rsidRPr="00DE7538">
        <w:rPr>
          <w:rFonts w:ascii="Times New Roman" w:hAnsi="Times New Roman"/>
          <w:bCs/>
          <w:iCs/>
          <w:szCs w:val="22"/>
        </w:rPr>
        <w:t xml:space="preserve"> </w:t>
      </w:r>
      <w:r w:rsidRPr="00DE7538">
        <w:rPr>
          <w:rFonts w:ascii="Times New Roman" w:hAnsi="Times New Roman"/>
          <w:bCs/>
          <w:iCs/>
          <w:szCs w:val="22"/>
          <w:lang w:val="sr-Cyrl-CS"/>
        </w:rPr>
        <w:t xml:space="preserve">жбунасти или цветни </w:t>
      </w:r>
      <w:r w:rsidRPr="00DE7538">
        <w:rPr>
          <w:rFonts w:ascii="Times New Roman" w:hAnsi="Times New Roman"/>
          <w:bCs/>
          <w:iCs/>
          <w:szCs w:val="22"/>
        </w:rPr>
        <w:t>засад</w:t>
      </w:r>
      <w:r w:rsidR="00E36591">
        <w:rPr>
          <w:rFonts w:ascii="Times New Roman" w:hAnsi="Times New Roman"/>
          <w:bCs/>
          <w:iCs/>
          <w:szCs w:val="22"/>
          <w:lang w:val="sr-Cyrl-CS"/>
        </w:rPr>
        <w:t xml:space="preserve">и </w:t>
      </w:r>
      <w:r w:rsidRPr="00DE7538">
        <w:rPr>
          <w:rFonts w:ascii="Times New Roman" w:hAnsi="Times New Roman"/>
          <w:bCs/>
          <w:iCs/>
          <w:szCs w:val="22"/>
        </w:rPr>
        <w:t xml:space="preserve">у свим улицама у којима </w:t>
      </w:r>
      <w:r w:rsidRPr="00DE7538">
        <w:rPr>
          <w:rFonts w:ascii="Times New Roman" w:hAnsi="Times New Roman"/>
          <w:bCs/>
          <w:iCs/>
          <w:szCs w:val="22"/>
          <w:lang w:val="sr-Cyrl-CS"/>
        </w:rPr>
        <w:t>минимална</w:t>
      </w:r>
      <w:r w:rsidRPr="00DE7538">
        <w:rPr>
          <w:rFonts w:ascii="Times New Roman" w:hAnsi="Times New Roman"/>
          <w:bCs/>
          <w:iCs/>
          <w:szCs w:val="22"/>
        </w:rPr>
        <w:t xml:space="preserve"> ширина уличног профила</w:t>
      </w:r>
      <w:r w:rsidRPr="00DE7538">
        <w:rPr>
          <w:rFonts w:ascii="Times New Roman" w:hAnsi="Times New Roman"/>
          <w:bCs/>
          <w:iCs/>
          <w:szCs w:val="22"/>
          <w:lang w:val="sr-Cyrl-CS"/>
        </w:rPr>
        <w:t xml:space="preserve"> онемогућава садњу дрвореда.</w:t>
      </w:r>
    </w:p>
    <w:p w14:paraId="3953732C" w14:textId="72E40F2F" w:rsidR="00C64C9B" w:rsidRPr="00DE7538" w:rsidRDefault="00C64C9B" w:rsidP="00C64C9B">
      <w:pPr>
        <w:ind w:firstLine="540"/>
        <w:rPr>
          <w:rFonts w:ascii="Times New Roman" w:hAnsi="Times New Roman"/>
          <w:bCs/>
          <w:iCs/>
          <w:szCs w:val="22"/>
        </w:rPr>
      </w:pPr>
      <w:r w:rsidRPr="00DE7538">
        <w:rPr>
          <w:rFonts w:ascii="Times New Roman" w:hAnsi="Times New Roman"/>
          <w:bCs/>
          <w:iCs/>
          <w:szCs w:val="22"/>
        </w:rPr>
        <w:t xml:space="preserve">У ширим уличним профилима формирати групе садница лишћара и четинара са спратом шибља. Ширина зеленог појаса између коловоза и тротоара </w:t>
      </w:r>
      <w:r w:rsidRPr="00DE7538">
        <w:rPr>
          <w:rFonts w:ascii="Times New Roman" w:hAnsi="Times New Roman"/>
          <w:bCs/>
          <w:iCs/>
          <w:szCs w:val="22"/>
          <w:lang w:val="sr-Cyrl-CS"/>
        </w:rPr>
        <w:t>износи</w:t>
      </w:r>
      <w:r w:rsidRPr="00DE7538">
        <w:rPr>
          <w:rFonts w:ascii="Times New Roman" w:hAnsi="Times New Roman"/>
          <w:bCs/>
          <w:iCs/>
          <w:szCs w:val="22"/>
        </w:rPr>
        <w:t xml:space="preserve"> </w:t>
      </w:r>
      <w:r w:rsidRPr="00DE7538">
        <w:rPr>
          <w:rFonts w:ascii="Times New Roman" w:hAnsi="Times New Roman"/>
          <w:bCs/>
          <w:iCs/>
          <w:szCs w:val="22"/>
          <w:lang w:val="sr-Cyrl-CS"/>
        </w:rPr>
        <w:t>минимум</w:t>
      </w:r>
      <w:r w:rsidRPr="00DE7538">
        <w:rPr>
          <w:rFonts w:ascii="Times New Roman" w:hAnsi="Times New Roman"/>
          <w:bCs/>
          <w:iCs/>
          <w:szCs w:val="22"/>
        </w:rPr>
        <w:t xml:space="preserve"> 2,5m. Ради безбедности саобраћаја дрвеће садити 2,0</w:t>
      </w:r>
      <w:r w:rsidRPr="00DE7538">
        <w:rPr>
          <w:rFonts w:ascii="Times New Roman" w:hAnsi="Times New Roman"/>
          <w:bCs/>
          <w:iCs/>
          <w:szCs w:val="22"/>
          <w:lang w:val="sr-Cyrl-RS"/>
        </w:rPr>
        <w:t xml:space="preserve"> </w:t>
      </w:r>
      <w:r w:rsidRPr="00DE7538">
        <w:rPr>
          <w:rFonts w:ascii="Times New Roman" w:hAnsi="Times New Roman"/>
          <w:bCs/>
          <w:iCs/>
          <w:szCs w:val="22"/>
        </w:rPr>
        <w:t>m од ивице коловоза, а шибље 2,0</w:t>
      </w:r>
      <w:r w:rsidRPr="00DE7538">
        <w:rPr>
          <w:rFonts w:ascii="Times New Roman" w:hAnsi="Times New Roman"/>
          <w:bCs/>
          <w:iCs/>
          <w:szCs w:val="22"/>
          <w:lang w:val="sr-Cyrl-RS"/>
        </w:rPr>
        <w:t xml:space="preserve"> </w:t>
      </w:r>
      <w:r w:rsidRPr="00DE7538">
        <w:rPr>
          <w:rFonts w:ascii="Times New Roman" w:hAnsi="Times New Roman"/>
          <w:bCs/>
          <w:iCs/>
          <w:szCs w:val="22"/>
        </w:rPr>
        <w:t xml:space="preserve">m од ивице зелене траке. Растојање стабала од објеката не </w:t>
      </w:r>
      <w:r w:rsidRPr="00DE7538">
        <w:rPr>
          <w:rFonts w:ascii="Times New Roman" w:hAnsi="Times New Roman"/>
          <w:bCs/>
          <w:iCs/>
          <w:szCs w:val="22"/>
          <w:lang w:val="sr-Cyrl-CS"/>
        </w:rPr>
        <w:t>може бити</w:t>
      </w:r>
      <w:r w:rsidRPr="00DE7538">
        <w:rPr>
          <w:rFonts w:ascii="Times New Roman" w:hAnsi="Times New Roman"/>
          <w:bCs/>
          <w:iCs/>
          <w:szCs w:val="22"/>
        </w:rPr>
        <w:t xml:space="preserve"> мање од 5,0</w:t>
      </w:r>
      <w:r w:rsidRPr="00DE7538">
        <w:rPr>
          <w:rFonts w:ascii="Times New Roman" w:hAnsi="Times New Roman"/>
          <w:bCs/>
          <w:iCs/>
          <w:szCs w:val="22"/>
          <w:lang w:val="sr-Cyrl-RS"/>
        </w:rPr>
        <w:t xml:space="preserve"> </w:t>
      </w:r>
      <w:r w:rsidRPr="00DE7538">
        <w:rPr>
          <w:rFonts w:ascii="Times New Roman" w:hAnsi="Times New Roman"/>
          <w:bCs/>
          <w:iCs/>
          <w:szCs w:val="22"/>
        </w:rPr>
        <w:t>m, што зависи од избора врста. Растојање између дрворедних садница</w:t>
      </w:r>
      <w:r w:rsidRPr="00DE7538">
        <w:rPr>
          <w:rFonts w:ascii="Times New Roman" w:hAnsi="Times New Roman"/>
          <w:bCs/>
          <w:iCs/>
          <w:szCs w:val="22"/>
          <w:lang w:val="sr-Cyrl-CS"/>
        </w:rPr>
        <w:t xml:space="preserve">, </w:t>
      </w:r>
      <w:r w:rsidRPr="00DE7538">
        <w:rPr>
          <w:rFonts w:ascii="Times New Roman" w:hAnsi="Times New Roman"/>
          <w:bCs/>
          <w:iCs/>
          <w:szCs w:val="22"/>
        </w:rPr>
        <w:t>у зависности од врсте</w:t>
      </w:r>
      <w:r w:rsidRPr="00DE7538">
        <w:rPr>
          <w:rFonts w:ascii="Times New Roman" w:hAnsi="Times New Roman"/>
          <w:bCs/>
          <w:iCs/>
          <w:szCs w:val="22"/>
          <w:lang w:val="sr-Cyrl-CS"/>
        </w:rPr>
        <w:t>,</w:t>
      </w:r>
      <w:r w:rsidRPr="00DE7538">
        <w:rPr>
          <w:rFonts w:ascii="Times New Roman" w:hAnsi="Times New Roman"/>
          <w:bCs/>
          <w:iCs/>
          <w:szCs w:val="22"/>
        </w:rPr>
        <w:t xml:space="preserve"> креће се од 5,0–15,0m. </w:t>
      </w:r>
    </w:p>
    <w:p w14:paraId="51763DEB" w14:textId="77777777" w:rsidR="00C64C9B" w:rsidRPr="00DE7538" w:rsidRDefault="00C64C9B" w:rsidP="00C64C9B">
      <w:pPr>
        <w:ind w:firstLine="540"/>
        <w:rPr>
          <w:rFonts w:ascii="Times New Roman" w:hAnsi="Times New Roman"/>
          <w:bCs/>
          <w:iCs/>
          <w:szCs w:val="22"/>
        </w:rPr>
      </w:pPr>
      <w:r w:rsidRPr="00DE7538">
        <w:rPr>
          <w:rFonts w:ascii="Times New Roman" w:hAnsi="Times New Roman"/>
          <w:bCs/>
          <w:iCs/>
          <w:szCs w:val="22"/>
        </w:rPr>
        <w:t xml:space="preserve">За сваку улицу </w:t>
      </w:r>
      <w:r w:rsidRPr="00DE7538">
        <w:rPr>
          <w:rFonts w:ascii="Times New Roman" w:hAnsi="Times New Roman"/>
          <w:bCs/>
          <w:iCs/>
          <w:szCs w:val="22"/>
          <w:lang w:val="sr-Cyrl-CS"/>
        </w:rPr>
        <w:t xml:space="preserve">која задовољава регулационе услове за садњу дрвећа, </w:t>
      </w:r>
      <w:r w:rsidRPr="00DE7538">
        <w:rPr>
          <w:rFonts w:ascii="Times New Roman" w:hAnsi="Times New Roman"/>
          <w:bCs/>
          <w:iCs/>
          <w:szCs w:val="22"/>
        </w:rPr>
        <w:t>потребно је изабрати по једну врсту</w:t>
      </w:r>
      <w:r w:rsidRPr="00DE7538">
        <w:rPr>
          <w:rFonts w:ascii="Times New Roman" w:hAnsi="Times New Roman"/>
          <w:bCs/>
          <w:iCs/>
          <w:szCs w:val="22"/>
          <w:lang w:val="sr-Cyrl-CS"/>
        </w:rPr>
        <w:t xml:space="preserve"> </w:t>
      </w:r>
      <w:r w:rsidRPr="00DE7538">
        <w:rPr>
          <w:rFonts w:ascii="Times New Roman" w:hAnsi="Times New Roman"/>
          <w:bCs/>
          <w:iCs/>
          <w:szCs w:val="22"/>
        </w:rPr>
        <w:t>и тиме обезбедити индивидуалност улице</w:t>
      </w:r>
      <w:r w:rsidRPr="00DE7538">
        <w:rPr>
          <w:rFonts w:ascii="Times New Roman" w:hAnsi="Times New Roman"/>
          <w:bCs/>
          <w:iCs/>
          <w:szCs w:val="22"/>
          <w:lang w:val="sr-Cyrl-CS"/>
        </w:rPr>
        <w:t xml:space="preserve">. </w:t>
      </w:r>
      <w:r w:rsidRPr="00DE7538">
        <w:rPr>
          <w:rFonts w:ascii="Times New Roman" w:hAnsi="Times New Roman"/>
          <w:bCs/>
          <w:iCs/>
          <w:szCs w:val="22"/>
        </w:rPr>
        <w:t xml:space="preserve">При томе, треба водити рачуна о карактеру улице и правцу доминантног ветра.  </w:t>
      </w:r>
    </w:p>
    <w:p w14:paraId="3F560A81" w14:textId="35223154" w:rsidR="006D147B" w:rsidRPr="002306FC" w:rsidRDefault="006D147B" w:rsidP="006D147B">
      <w:pPr>
        <w:autoSpaceDE w:val="0"/>
        <w:autoSpaceDN w:val="0"/>
        <w:adjustRightInd w:val="0"/>
        <w:spacing w:after="0"/>
        <w:ind w:firstLine="540"/>
        <w:rPr>
          <w:rFonts w:ascii="Times New Roman" w:eastAsia="CIDFont+F3" w:hAnsi="Times New Roman"/>
          <w:color w:val="000000"/>
          <w:szCs w:val="22"/>
          <w:u w:val="single"/>
          <w:lang w:val="sr-Cyrl-RS"/>
        </w:rPr>
      </w:pPr>
      <w:r w:rsidRPr="002306FC">
        <w:rPr>
          <w:rFonts w:ascii="Times New Roman" w:eastAsia="CIDFont+F3" w:hAnsi="Times New Roman"/>
          <w:color w:val="000000"/>
          <w:szCs w:val="22"/>
          <w:u w:val="single"/>
          <w:lang w:val="sr-Cyrl-RS"/>
        </w:rPr>
        <w:t>Зеленило осталих намена</w:t>
      </w:r>
    </w:p>
    <w:p w14:paraId="62DDDD83" w14:textId="5335EA97" w:rsidR="006D147B" w:rsidRPr="00170605" w:rsidRDefault="006D147B" w:rsidP="006D147B">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3" w:hAnsi="Times New Roman"/>
          <w:color w:val="000000"/>
          <w:szCs w:val="22"/>
        </w:rPr>
        <w:t xml:space="preserve">Парковске површине се </w:t>
      </w:r>
      <w:r>
        <w:rPr>
          <w:rFonts w:ascii="Times New Roman" w:eastAsia="CIDFont+F3" w:hAnsi="Times New Roman"/>
          <w:color w:val="000000"/>
          <w:szCs w:val="22"/>
          <w:lang w:val="sr-Cyrl-RS"/>
        </w:rPr>
        <w:t>наслањају</w:t>
      </w:r>
      <w:r w:rsidRPr="00170605">
        <w:rPr>
          <w:rFonts w:ascii="Times New Roman" w:eastAsia="CIDFont+F3" w:hAnsi="Times New Roman"/>
          <w:color w:val="000000"/>
          <w:szCs w:val="22"/>
        </w:rPr>
        <w:t xml:space="preserve"> на </w:t>
      </w:r>
      <w:r>
        <w:rPr>
          <w:rFonts w:ascii="Times New Roman" w:eastAsia="CIDFont+F3" w:hAnsi="Times New Roman"/>
          <w:color w:val="000000"/>
          <w:szCs w:val="22"/>
          <w:lang w:val="sr-Cyrl-RS"/>
        </w:rPr>
        <w:t>зону</w:t>
      </w:r>
      <w:r w:rsidRPr="00170605">
        <w:rPr>
          <w:rFonts w:ascii="Times New Roman" w:eastAsia="CIDFont+F3" w:hAnsi="Times New Roman"/>
          <w:color w:val="000000"/>
          <w:szCs w:val="22"/>
        </w:rPr>
        <w:t xml:space="preserve"> </w:t>
      </w:r>
      <w:r>
        <w:rPr>
          <w:rFonts w:ascii="Times New Roman" w:eastAsia="CIDFont+F3" w:hAnsi="Times New Roman"/>
          <w:color w:val="000000"/>
          <w:szCs w:val="22"/>
          <w:lang w:val="sr-Cyrl-RS"/>
        </w:rPr>
        <w:t>здравствено-туристичких функција</w:t>
      </w:r>
      <w:r>
        <w:rPr>
          <w:rFonts w:ascii="Times New Roman" w:eastAsia="CIDFont+F3" w:hAnsi="Times New Roman"/>
          <w:color w:val="000000"/>
          <w:szCs w:val="22"/>
        </w:rPr>
        <w:t xml:space="preserve">, </w:t>
      </w:r>
      <w:r>
        <w:rPr>
          <w:rFonts w:ascii="Times New Roman" w:eastAsia="CIDFont+F3" w:hAnsi="Times New Roman"/>
          <w:color w:val="000000"/>
          <w:szCs w:val="22"/>
          <w:lang w:val="sr-Cyrl-RS"/>
        </w:rPr>
        <w:t xml:space="preserve">бањског </w:t>
      </w:r>
      <w:r w:rsidRPr="00170605">
        <w:rPr>
          <w:rFonts w:ascii="Times New Roman" w:eastAsia="CIDFont+F3" w:hAnsi="Times New Roman"/>
          <w:color w:val="000000"/>
          <w:szCs w:val="22"/>
        </w:rPr>
        <w:t>становања и туризма</w:t>
      </w:r>
      <w:r>
        <w:rPr>
          <w:rFonts w:ascii="Times New Roman" w:eastAsia="CIDFont+F3" w:hAnsi="Times New Roman"/>
          <w:color w:val="000000"/>
          <w:szCs w:val="22"/>
          <w:lang w:val="sr-Cyrl-RS"/>
        </w:rPr>
        <w:t>, спорта и рекреације и еколошког парка.</w:t>
      </w:r>
      <w:r w:rsidRPr="00170605">
        <w:rPr>
          <w:rFonts w:ascii="Times New Roman" w:eastAsia="CIDFont+F3" w:hAnsi="Times New Roman"/>
          <w:color w:val="000000"/>
          <w:szCs w:val="22"/>
        </w:rPr>
        <w:t xml:space="preserve"> и чине интегрални део</w:t>
      </w:r>
      <w:r>
        <w:rPr>
          <w:rFonts w:ascii="Times New Roman" w:eastAsia="CIDFont+F3" w:hAnsi="Times New Roman"/>
          <w:color w:val="000000"/>
          <w:szCs w:val="22"/>
        </w:rPr>
        <w:t xml:space="preserve"> </w:t>
      </w:r>
      <w:r w:rsidRPr="00170605">
        <w:rPr>
          <w:rFonts w:ascii="Times New Roman" w:eastAsia="CIDFont+F3" w:hAnsi="Times New Roman"/>
          <w:color w:val="000000"/>
          <w:szCs w:val="22"/>
        </w:rPr>
        <w:t xml:space="preserve">са </w:t>
      </w:r>
      <w:r>
        <w:rPr>
          <w:rFonts w:ascii="Times New Roman" w:eastAsia="CIDFont+F3" w:hAnsi="Times New Roman"/>
          <w:color w:val="000000"/>
          <w:szCs w:val="22"/>
          <w:lang w:val="sr-Cyrl-RS"/>
        </w:rPr>
        <w:t>зеленим</w:t>
      </w:r>
      <w:r w:rsidRPr="00170605">
        <w:rPr>
          <w:rFonts w:ascii="Times New Roman" w:eastAsia="CIDFont+F3" w:hAnsi="Times New Roman"/>
          <w:color w:val="000000"/>
          <w:szCs w:val="22"/>
        </w:rPr>
        <w:t xml:space="preserve"> површинама у оквиру тих намена.</w:t>
      </w:r>
    </w:p>
    <w:p w14:paraId="7487E4F2" w14:textId="347E5541" w:rsidR="006D147B" w:rsidRPr="00170605" w:rsidRDefault="006D147B" w:rsidP="006D147B">
      <w:pPr>
        <w:autoSpaceDE w:val="0"/>
        <w:autoSpaceDN w:val="0"/>
        <w:adjustRightInd w:val="0"/>
        <w:spacing w:after="0"/>
        <w:ind w:firstLine="540"/>
        <w:rPr>
          <w:rFonts w:ascii="Times New Roman" w:hAnsi="Times New Roman"/>
          <w:noProof/>
          <w:szCs w:val="22"/>
          <w:lang w:val="sr-Cyrl-CS"/>
        </w:rPr>
      </w:pPr>
      <w:r w:rsidRPr="00170605">
        <w:rPr>
          <w:rFonts w:ascii="Times New Roman" w:eastAsia="CIDFont+F3" w:hAnsi="Times New Roman"/>
          <w:color w:val="000000"/>
          <w:szCs w:val="22"/>
        </w:rPr>
        <w:t>Остале површине чине зелени појас ка обалама и у зони Топоничке реке</w:t>
      </w:r>
      <w:r w:rsidRPr="00170605">
        <w:rPr>
          <w:rFonts w:ascii="Times New Roman" w:hAnsi="Times New Roman"/>
          <w:noProof/>
          <w:szCs w:val="22"/>
          <w:lang w:val="sr-Cyrl-CS"/>
        </w:rPr>
        <w:t xml:space="preserve"> где се планира низ пешачких, бициклистичких и трим стаза, са местима за одмор и окупљање.</w:t>
      </w:r>
    </w:p>
    <w:p w14:paraId="1C670982" w14:textId="68B0B3EF" w:rsidR="006D147B" w:rsidRPr="00170605" w:rsidRDefault="006D147B" w:rsidP="006D147B">
      <w:pPr>
        <w:spacing w:after="0"/>
        <w:ind w:firstLine="540"/>
        <w:rPr>
          <w:rFonts w:ascii="Times New Roman" w:hAnsi="Times New Roman"/>
          <w:szCs w:val="22"/>
        </w:rPr>
      </w:pPr>
      <w:r w:rsidRPr="00170605">
        <w:rPr>
          <w:rFonts w:ascii="Times New Roman" w:hAnsi="Times New Roman"/>
          <w:szCs w:val="22"/>
        </w:rPr>
        <w:t>У делу уз Топоничку реку, који је у оквиру грађевинског подручја, задржати аутохтону вегетацију</w:t>
      </w:r>
      <w:r>
        <w:rPr>
          <w:rFonts w:ascii="Times New Roman" w:hAnsi="Times New Roman"/>
          <w:szCs w:val="22"/>
          <w:lang w:val="sr-Cyrl-RS"/>
        </w:rPr>
        <w:t>,</w:t>
      </w:r>
      <w:r w:rsidRPr="00170605">
        <w:rPr>
          <w:rFonts w:ascii="Times New Roman" w:hAnsi="Times New Roman"/>
          <w:szCs w:val="22"/>
        </w:rPr>
        <w:t xml:space="preserve"> уз неопходне радове на уређењу и унапређењу постојећег природног амбијента са посебним акцентом на одржавање еколошке равнотеже.</w:t>
      </w:r>
    </w:p>
    <w:p w14:paraId="37E481CA" w14:textId="57E6C080" w:rsidR="006D147B" w:rsidRPr="00170605" w:rsidRDefault="006D147B" w:rsidP="006D147B">
      <w:pPr>
        <w:spacing w:after="0"/>
        <w:ind w:firstLine="540"/>
        <w:rPr>
          <w:rFonts w:ascii="Times New Roman" w:hAnsi="Times New Roman"/>
          <w:szCs w:val="22"/>
        </w:rPr>
      </w:pPr>
      <w:r w:rsidRPr="00170605">
        <w:rPr>
          <w:rFonts w:ascii="Times New Roman" w:hAnsi="Times New Roman"/>
          <w:szCs w:val="22"/>
        </w:rPr>
        <w:t>Приликом неопходних регулационих радова на Топоничкој реци, задржати природни ток реке уз минималне интервенције</w:t>
      </w:r>
      <w:r>
        <w:rPr>
          <w:rFonts w:ascii="Times New Roman" w:hAnsi="Times New Roman"/>
          <w:szCs w:val="22"/>
          <w:lang w:val="sr-Cyrl-RS"/>
        </w:rPr>
        <w:t>,</w:t>
      </w:r>
      <w:r w:rsidRPr="00170605">
        <w:rPr>
          <w:rFonts w:ascii="Times New Roman" w:hAnsi="Times New Roman"/>
          <w:szCs w:val="22"/>
        </w:rPr>
        <w:t xml:space="preserve"> са применом природних материјала.</w:t>
      </w:r>
    </w:p>
    <w:p w14:paraId="5453F9C0" w14:textId="7D1A3F47" w:rsidR="006D147B" w:rsidRPr="00170605" w:rsidRDefault="006D147B" w:rsidP="006D147B">
      <w:pPr>
        <w:ind w:firstLine="540"/>
        <w:rPr>
          <w:rFonts w:ascii="Times New Roman" w:hAnsi="Times New Roman"/>
          <w:szCs w:val="22"/>
        </w:rPr>
      </w:pPr>
      <w:r w:rsidRPr="00170605">
        <w:rPr>
          <w:rFonts w:ascii="Times New Roman" w:hAnsi="Times New Roman"/>
          <w:szCs w:val="22"/>
        </w:rPr>
        <w:t>Један део подручја Ба</w:t>
      </w:r>
      <w:r>
        <w:rPr>
          <w:rFonts w:ascii="Times New Roman" w:hAnsi="Times New Roman"/>
          <w:szCs w:val="22"/>
        </w:rPr>
        <w:t>ње Топило</w:t>
      </w:r>
      <w:r w:rsidRPr="00170605">
        <w:rPr>
          <w:rFonts w:ascii="Times New Roman" w:hAnsi="Times New Roman"/>
          <w:szCs w:val="22"/>
        </w:rPr>
        <w:t xml:space="preserve"> покривају неквалитетни брдски пашњаци, који би, уз услов да се избегне негативно деловање антропогеног фактора, могли прећи у састојине високе вегетације. </w:t>
      </w:r>
    </w:p>
    <w:p w14:paraId="32703146" w14:textId="3D51D238" w:rsidR="00E50286" w:rsidRDefault="00E50286" w:rsidP="00E50286">
      <w:pPr>
        <w:spacing w:after="0"/>
        <w:ind w:firstLine="540"/>
        <w:rPr>
          <w:rFonts w:ascii="Times New Roman" w:hAnsi="Times New Roman"/>
          <w:szCs w:val="22"/>
        </w:rPr>
      </w:pPr>
      <w:r w:rsidRPr="00170605">
        <w:rPr>
          <w:rFonts w:ascii="Times New Roman" w:hAnsi="Times New Roman"/>
          <w:szCs w:val="22"/>
        </w:rPr>
        <w:t>Заштита реликтних и ендемичних биљака (</w:t>
      </w:r>
      <w:r w:rsidR="0050140E">
        <w:rPr>
          <w:rFonts w:ascii="Times New Roman" w:hAnsi="Times New Roman"/>
          <w:i/>
          <w:szCs w:val="22"/>
          <w:lang w:bidi="he-IL"/>
        </w:rPr>
        <w:t>Ranunculus serbicus</w:t>
      </w:r>
      <w:r w:rsidRPr="00170605">
        <w:rPr>
          <w:rFonts w:ascii="Times New Roman" w:hAnsi="Times New Roman"/>
          <w:szCs w:val="22"/>
          <w:lang w:bidi="he-IL"/>
        </w:rPr>
        <w:t>-</w:t>
      </w:r>
      <w:r>
        <w:rPr>
          <w:rFonts w:ascii="Times New Roman" w:hAnsi="Times New Roman"/>
          <w:szCs w:val="22"/>
          <w:lang w:val="sr-Cyrl-RS" w:bidi="he-IL"/>
        </w:rPr>
        <w:t xml:space="preserve"> </w:t>
      </w:r>
      <w:r w:rsidRPr="00170605">
        <w:rPr>
          <w:rFonts w:ascii="Times New Roman" w:hAnsi="Times New Roman"/>
          <w:szCs w:val="22"/>
        </w:rPr>
        <w:t>српск</w:t>
      </w:r>
      <w:r w:rsidR="0050140E">
        <w:rPr>
          <w:rFonts w:ascii="Times New Roman" w:hAnsi="Times New Roman"/>
          <w:szCs w:val="22"/>
          <w:lang w:val="sr-Cyrl-RS"/>
        </w:rPr>
        <w:t>и љутић</w:t>
      </w:r>
      <w:r w:rsidRPr="00170605">
        <w:rPr>
          <w:rFonts w:ascii="Times New Roman" w:hAnsi="Times New Roman"/>
          <w:szCs w:val="22"/>
        </w:rPr>
        <w:t>) мора се спровести у свему према Бонској конвенцији и Одлуци о стављању под заштиту биљних врста као природних вредности.</w:t>
      </w:r>
    </w:p>
    <w:p w14:paraId="429781CB" w14:textId="2AEBCA1F" w:rsidR="003E32EB" w:rsidRPr="003E32EB" w:rsidRDefault="003E32EB" w:rsidP="003E32EB">
      <w:pPr>
        <w:ind w:firstLine="540"/>
        <w:rPr>
          <w:rFonts w:ascii="Times New Roman" w:hAnsi="Times New Roman"/>
          <w:bCs/>
          <w:iCs/>
          <w:szCs w:val="22"/>
          <w:u w:val="single"/>
          <w:lang w:val="sr-Cyrl-CS"/>
        </w:rPr>
      </w:pPr>
      <w:r w:rsidRPr="00DE7538">
        <w:rPr>
          <w:rFonts w:ascii="Times New Roman" w:hAnsi="Times New Roman"/>
          <w:bCs/>
          <w:iCs/>
          <w:szCs w:val="22"/>
        </w:rPr>
        <w:t xml:space="preserve">Цветњаке лоцирати </w:t>
      </w:r>
      <w:r w:rsidRPr="00DE7538">
        <w:rPr>
          <w:rFonts w:ascii="Times New Roman" w:hAnsi="Times New Roman"/>
          <w:bCs/>
          <w:iCs/>
          <w:szCs w:val="22"/>
          <w:lang w:val="sr-Cyrl-CS"/>
        </w:rPr>
        <w:t xml:space="preserve">у оквиру уређених зелених површина у Целини А – Бања Центар, свих површина јавне намене, здравственог, туристичког и спортско-рекреативног комплекса. </w:t>
      </w:r>
      <w:r w:rsidRPr="00DE7538">
        <w:rPr>
          <w:rFonts w:ascii="Times New Roman" w:hAnsi="Times New Roman"/>
          <w:bCs/>
          <w:iCs/>
          <w:szCs w:val="22"/>
        </w:rPr>
        <w:t>При избору врста водити рачуна да сем декоративних својстава</w:t>
      </w:r>
      <w:r w:rsidRPr="00DE7538">
        <w:rPr>
          <w:rFonts w:ascii="Times New Roman" w:hAnsi="Times New Roman"/>
          <w:bCs/>
          <w:iCs/>
          <w:szCs w:val="22"/>
          <w:lang w:val="sr-Cyrl-CS"/>
        </w:rPr>
        <w:t>,</w:t>
      </w:r>
      <w:r w:rsidRPr="00DE7538">
        <w:rPr>
          <w:rFonts w:ascii="Times New Roman" w:hAnsi="Times New Roman"/>
          <w:bCs/>
          <w:iCs/>
          <w:szCs w:val="22"/>
        </w:rPr>
        <w:t xml:space="preserve"> саднице буду прилагођене условима раста</w:t>
      </w:r>
      <w:r w:rsidRPr="00DE7538">
        <w:rPr>
          <w:rFonts w:ascii="Times New Roman" w:hAnsi="Times New Roman"/>
          <w:bCs/>
          <w:iCs/>
          <w:szCs w:val="22"/>
          <w:lang w:val="sr-Cyrl-CS"/>
        </w:rPr>
        <w:t>, нарочито код пешачких прелаза и на раскрсницама.</w:t>
      </w:r>
    </w:p>
    <w:p w14:paraId="058EEC0B" w14:textId="256DFB96" w:rsidR="00C64C9B" w:rsidRPr="003E32EB" w:rsidRDefault="00C64C9B" w:rsidP="003E32EB">
      <w:pPr>
        <w:ind w:firstLine="540"/>
        <w:rPr>
          <w:rFonts w:ascii="Times New Roman" w:hAnsi="Times New Roman"/>
          <w:bCs/>
          <w:iCs/>
          <w:szCs w:val="22"/>
        </w:rPr>
      </w:pPr>
      <w:r w:rsidRPr="003E32EB">
        <w:rPr>
          <w:rFonts w:ascii="Times New Roman" w:hAnsi="Times New Roman"/>
          <w:bCs/>
          <w:iCs/>
          <w:szCs w:val="22"/>
        </w:rPr>
        <w:t xml:space="preserve">Зелене површине у оквиру </w:t>
      </w:r>
      <w:r w:rsidR="009E0CD4" w:rsidRPr="003E32EB">
        <w:rPr>
          <w:rFonts w:ascii="Times New Roman" w:hAnsi="Times New Roman"/>
          <w:bCs/>
          <w:iCs/>
          <w:szCs w:val="22"/>
          <w:lang w:val="sr-Cyrl-RS"/>
        </w:rPr>
        <w:t xml:space="preserve">бањског </w:t>
      </w:r>
      <w:r w:rsidRPr="003E32EB">
        <w:rPr>
          <w:rFonts w:ascii="Times New Roman" w:hAnsi="Times New Roman"/>
          <w:bCs/>
          <w:iCs/>
          <w:szCs w:val="22"/>
        </w:rPr>
        <w:t>становања</w:t>
      </w:r>
      <w:r w:rsidR="003E32EB">
        <w:rPr>
          <w:rFonts w:ascii="Times New Roman" w:hAnsi="Times New Roman"/>
          <w:bCs/>
          <w:iCs/>
          <w:szCs w:val="22"/>
          <w:lang w:val="sr-Cyrl-RS"/>
        </w:rPr>
        <w:t xml:space="preserve"> </w:t>
      </w:r>
      <w:r w:rsidR="003E32EB">
        <w:rPr>
          <w:rFonts w:ascii="Times New Roman" w:hAnsi="Times New Roman"/>
          <w:bCs/>
          <w:iCs/>
          <w:szCs w:val="22"/>
        </w:rPr>
        <w:t>значајне су</w:t>
      </w:r>
      <w:r w:rsidRPr="00DE7538">
        <w:rPr>
          <w:rFonts w:ascii="Times New Roman" w:hAnsi="Times New Roman"/>
          <w:bCs/>
          <w:iCs/>
          <w:szCs w:val="22"/>
        </w:rPr>
        <w:t xml:space="preserve"> са саниратно-хигијенског становишта, а пружа</w:t>
      </w:r>
      <w:r w:rsidR="003E32EB">
        <w:rPr>
          <w:rFonts w:ascii="Times New Roman" w:hAnsi="Times New Roman"/>
          <w:bCs/>
          <w:iCs/>
          <w:szCs w:val="22"/>
          <w:lang w:val="sr-Cyrl-RS"/>
        </w:rPr>
        <w:t>ју</w:t>
      </w:r>
      <w:r w:rsidRPr="00DE7538">
        <w:rPr>
          <w:rFonts w:ascii="Times New Roman" w:hAnsi="Times New Roman"/>
          <w:bCs/>
          <w:iCs/>
          <w:szCs w:val="22"/>
        </w:rPr>
        <w:t xml:space="preserve"> и интимније повезивање човека са околином. Врт око куће обезбеђује хигијенске услове </w:t>
      </w:r>
      <w:r w:rsidRPr="00DE7538">
        <w:rPr>
          <w:rFonts w:ascii="Times New Roman" w:hAnsi="Times New Roman"/>
          <w:bCs/>
          <w:iCs/>
          <w:szCs w:val="22"/>
          <w:lang w:val="sr-Cyrl-CS"/>
        </w:rPr>
        <w:t>боравка</w:t>
      </w:r>
      <w:r w:rsidRPr="00DE7538">
        <w:rPr>
          <w:rFonts w:ascii="Times New Roman" w:hAnsi="Times New Roman"/>
          <w:bCs/>
          <w:iCs/>
          <w:szCs w:val="22"/>
        </w:rPr>
        <w:t xml:space="preserve"> без буке и прашине, </w:t>
      </w:r>
      <w:r w:rsidRPr="00DE7538">
        <w:rPr>
          <w:rFonts w:ascii="Times New Roman" w:hAnsi="Times New Roman"/>
          <w:bCs/>
          <w:iCs/>
          <w:szCs w:val="22"/>
          <w:lang w:val="sr-Cyrl-CS"/>
        </w:rPr>
        <w:t xml:space="preserve">и </w:t>
      </w:r>
      <w:r w:rsidRPr="00DE7538">
        <w:rPr>
          <w:rFonts w:ascii="Times New Roman" w:hAnsi="Times New Roman"/>
          <w:bCs/>
          <w:iCs/>
          <w:szCs w:val="22"/>
        </w:rPr>
        <w:t xml:space="preserve">ствара повољне услове </w:t>
      </w:r>
      <w:r w:rsidRPr="00DE7538">
        <w:rPr>
          <w:rFonts w:ascii="Times New Roman" w:hAnsi="Times New Roman"/>
          <w:bCs/>
          <w:iCs/>
          <w:szCs w:val="22"/>
          <w:lang w:val="sr-Cyrl-CS"/>
        </w:rPr>
        <w:t xml:space="preserve">за </w:t>
      </w:r>
      <w:r w:rsidRPr="00DE7538">
        <w:rPr>
          <w:rFonts w:ascii="Times New Roman" w:hAnsi="Times New Roman"/>
          <w:bCs/>
          <w:iCs/>
          <w:szCs w:val="22"/>
        </w:rPr>
        <w:t>одмор</w:t>
      </w:r>
      <w:r w:rsidRPr="00DE7538">
        <w:rPr>
          <w:rFonts w:ascii="Times New Roman" w:hAnsi="Times New Roman"/>
          <w:bCs/>
          <w:iCs/>
          <w:szCs w:val="22"/>
          <w:lang w:val="sr-Cyrl-CS"/>
        </w:rPr>
        <w:t xml:space="preserve"> и становање</w:t>
      </w:r>
      <w:r w:rsidRPr="00DE7538">
        <w:rPr>
          <w:rFonts w:ascii="Times New Roman" w:hAnsi="Times New Roman"/>
          <w:bCs/>
          <w:iCs/>
          <w:szCs w:val="22"/>
        </w:rPr>
        <w:t xml:space="preserve">. </w:t>
      </w:r>
    </w:p>
    <w:p w14:paraId="44AC00F7" w14:textId="744AA0B6" w:rsidR="00766144" w:rsidRPr="00766144" w:rsidRDefault="00766144" w:rsidP="00766144">
      <w:pPr>
        <w:ind w:firstLine="540"/>
        <w:rPr>
          <w:rFonts w:ascii="Times New Roman" w:hAnsi="Times New Roman"/>
          <w:bCs/>
          <w:iCs/>
          <w:szCs w:val="22"/>
          <w:u w:val="single"/>
        </w:rPr>
      </w:pPr>
      <w:r w:rsidRPr="00766144">
        <w:rPr>
          <w:rFonts w:ascii="Times New Roman" w:hAnsi="Times New Roman"/>
          <w:bCs/>
          <w:iCs/>
          <w:szCs w:val="22"/>
          <w:u w:val="single"/>
          <w:lang w:val="sr-Cyrl-CS"/>
        </w:rPr>
        <w:t>Правила за озелењавање и избор врста</w:t>
      </w:r>
    </w:p>
    <w:p w14:paraId="2B2B325A" w14:textId="37EA1ACC" w:rsidR="00075867" w:rsidRPr="00075867" w:rsidRDefault="00075867" w:rsidP="00075867">
      <w:pPr>
        <w:ind w:firstLine="540"/>
        <w:rPr>
          <w:rFonts w:ascii="Times New Roman" w:hAnsi="Times New Roman"/>
          <w:lang w:val="sr-Cyrl-CS"/>
        </w:rPr>
      </w:pPr>
      <w:r w:rsidRPr="00075867">
        <w:rPr>
          <w:rFonts w:ascii="Times New Roman" w:hAnsi="Times New Roman" w:hint="eastAsia"/>
        </w:rPr>
        <w:t xml:space="preserve">На зеленим површинама, </w:t>
      </w:r>
      <w:r w:rsidRPr="00075867">
        <w:rPr>
          <w:rFonts w:ascii="Times New Roman" w:hAnsi="Times New Roman" w:hint="eastAsia"/>
          <w:lang w:val="sr-Cyrl-CS"/>
        </w:rPr>
        <w:t>дрвеће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шибље</w:t>
      </w:r>
      <w:r w:rsidRPr="00075867">
        <w:rPr>
          <w:rFonts w:ascii="Times New Roman" w:hAnsi="Times New Roman"/>
          <w:lang w:val="sr-Cyrl-CS"/>
        </w:rPr>
        <w:t xml:space="preserve"> </w:t>
      </w:r>
      <w:r w:rsidRPr="00075867">
        <w:rPr>
          <w:rFonts w:ascii="Times New Roman" w:hAnsi="Times New Roman" w:hint="eastAsia"/>
          <w:lang w:val="sr-Cyrl-CS"/>
        </w:rPr>
        <w:t>садити</w:t>
      </w:r>
      <w:r w:rsidRPr="00075867">
        <w:rPr>
          <w:rFonts w:ascii="Times New Roman" w:hAnsi="Times New Roman"/>
          <w:lang w:val="sr-Cyrl-CS"/>
        </w:rPr>
        <w:t xml:space="preserve"> </w:t>
      </w:r>
      <w:r w:rsidRPr="00075867">
        <w:rPr>
          <w:rFonts w:ascii="Times New Roman" w:hAnsi="Times New Roman" w:hint="eastAsia"/>
          <w:lang w:val="sr-Cyrl-CS"/>
        </w:rPr>
        <w:t>према</w:t>
      </w:r>
      <w:r w:rsidRPr="00075867">
        <w:rPr>
          <w:rFonts w:ascii="Times New Roman" w:hAnsi="Times New Roman"/>
          <w:lang w:val="sr-Cyrl-CS"/>
        </w:rPr>
        <w:t xml:space="preserve"> </w:t>
      </w:r>
      <w:r w:rsidRPr="00075867">
        <w:rPr>
          <w:rFonts w:ascii="Times New Roman" w:hAnsi="Times New Roman" w:hint="eastAsia"/>
          <w:lang w:val="sr-Cyrl-CS"/>
        </w:rPr>
        <w:t>техничким</w:t>
      </w:r>
      <w:r w:rsidRPr="00075867">
        <w:rPr>
          <w:rFonts w:ascii="Times New Roman" w:hAnsi="Times New Roman"/>
          <w:lang w:val="sr-Cyrl-CS"/>
        </w:rPr>
        <w:t xml:space="preserve"> </w:t>
      </w:r>
      <w:r w:rsidRPr="00075867">
        <w:rPr>
          <w:rFonts w:ascii="Times New Roman" w:hAnsi="Times New Roman" w:hint="eastAsia"/>
          <w:lang w:val="sr-Cyrl-CS"/>
        </w:rPr>
        <w:t>нормативима</w:t>
      </w:r>
      <w:r w:rsidRPr="00075867">
        <w:rPr>
          <w:rFonts w:ascii="Times New Roman" w:hAnsi="Times New Roman"/>
          <w:lang w:val="sr-Cyrl-CS"/>
        </w:rPr>
        <w:t xml:space="preserve"> </w:t>
      </w:r>
      <w:r w:rsidRPr="00075867">
        <w:rPr>
          <w:rFonts w:ascii="Times New Roman" w:hAnsi="Times New Roman" w:hint="eastAsia"/>
          <w:lang w:val="sr-Cyrl-CS"/>
        </w:rPr>
        <w:t>којима</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прописује</w:t>
      </w:r>
      <w:r w:rsidRPr="00075867">
        <w:rPr>
          <w:rFonts w:ascii="Times New Roman" w:hAnsi="Times New Roman"/>
          <w:lang w:val="sr-Cyrl-CS"/>
        </w:rPr>
        <w:t xml:space="preserve"> </w:t>
      </w:r>
      <w:r w:rsidRPr="00075867">
        <w:rPr>
          <w:rFonts w:ascii="Times New Roman" w:hAnsi="Times New Roman" w:hint="eastAsia"/>
          <w:lang w:val="sr-Cyrl-CS"/>
        </w:rPr>
        <w:t>удаљеност</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трасе</w:t>
      </w:r>
      <w:r w:rsidRPr="00075867">
        <w:rPr>
          <w:rFonts w:ascii="Times New Roman" w:hAnsi="Times New Roman"/>
          <w:lang w:val="sr-Cyrl-CS"/>
        </w:rPr>
        <w:t xml:space="preserve"> </w:t>
      </w:r>
      <w:r w:rsidRPr="00075867">
        <w:rPr>
          <w:rFonts w:ascii="Times New Roman" w:hAnsi="Times New Roman" w:hint="eastAsia"/>
          <w:lang w:val="sr-Cyrl-CS"/>
        </w:rPr>
        <w:t>инфраструктурних</w:t>
      </w:r>
      <w:r w:rsidRPr="00075867">
        <w:rPr>
          <w:rFonts w:ascii="Times New Roman" w:hAnsi="Times New Roman"/>
          <w:lang w:val="sr-Cyrl-CS"/>
        </w:rPr>
        <w:t xml:space="preserve"> </w:t>
      </w:r>
      <w:r w:rsidRPr="00075867">
        <w:rPr>
          <w:rFonts w:ascii="Times New Roman" w:hAnsi="Times New Roman" w:hint="eastAsia"/>
          <w:lang w:val="sr-Cyrl-CS"/>
        </w:rPr>
        <w:t>мрежа</w:t>
      </w:r>
      <w:r w:rsidRPr="00075867">
        <w:rPr>
          <w:rFonts w:ascii="Times New Roman" w:hAnsi="Times New Roman"/>
        </w:rPr>
        <w:t xml:space="preserve">, како је дато у табели </w:t>
      </w:r>
      <w:r w:rsidR="00E547BB">
        <w:rPr>
          <w:rFonts w:ascii="Times New Roman" w:hAnsi="Times New Roman"/>
          <w:lang w:val="sr-Latn-RS"/>
        </w:rPr>
        <w:t>6</w:t>
      </w:r>
      <w:r w:rsidRPr="00075867">
        <w:rPr>
          <w:rFonts w:ascii="Times New Roman" w:hAnsi="Times New Roman"/>
          <w:lang w:val="sr-Cyrl-CS"/>
        </w:rPr>
        <w:t xml:space="preserve">: </w:t>
      </w:r>
    </w:p>
    <w:p w14:paraId="33376F3A" w14:textId="1E62D32F" w:rsidR="00075867" w:rsidRPr="00075867" w:rsidRDefault="00075867" w:rsidP="00075867">
      <w:pPr>
        <w:ind w:firstLine="540"/>
        <w:rPr>
          <w:rFonts w:ascii="Times New Roman" w:hAnsi="Times New Roman"/>
          <w:i/>
          <w:lang w:val="sr-Cyrl-CS"/>
        </w:rPr>
      </w:pPr>
      <w:r w:rsidRPr="00075867">
        <w:rPr>
          <w:rFonts w:ascii="Times New Roman" w:hAnsi="Times New Roman"/>
          <w:i/>
          <w:lang w:val="sr-Cyrl-CS"/>
        </w:rPr>
        <w:t xml:space="preserve">Табела </w:t>
      </w:r>
      <w:r w:rsidR="00E547BB">
        <w:rPr>
          <w:rFonts w:ascii="Times New Roman" w:hAnsi="Times New Roman"/>
          <w:i/>
          <w:lang w:val="sr-Cyrl-CS"/>
        </w:rPr>
        <w:t>6</w:t>
      </w:r>
      <w:r w:rsidRPr="00075867">
        <w:rPr>
          <w:rFonts w:ascii="Times New Roman" w:hAnsi="Times New Roman"/>
          <w:i/>
          <w:lang w:val="sr-Cyrl-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489"/>
        <w:gridCol w:w="2250"/>
      </w:tblGrid>
      <w:tr w:rsidR="00075867" w:rsidRPr="005E0328" w14:paraId="77DEC70C" w14:textId="77777777" w:rsidTr="00040A9C">
        <w:trPr>
          <w:jc w:val="center"/>
        </w:trPr>
        <w:tc>
          <w:tcPr>
            <w:tcW w:w="2978" w:type="dxa"/>
          </w:tcPr>
          <w:p w14:paraId="70B2D750" w14:textId="77777777" w:rsidR="00075867" w:rsidRPr="005E0328" w:rsidRDefault="00075867" w:rsidP="00075867">
            <w:pPr>
              <w:keepNext/>
              <w:keepLines/>
              <w:spacing w:before="0" w:after="0"/>
              <w:ind w:firstLine="0"/>
              <w:contextualSpacing/>
              <w:rPr>
                <w:rFonts w:ascii="Times New Roman" w:hAnsi="Times New Roman"/>
                <w:noProof/>
                <w:sz w:val="18"/>
                <w:szCs w:val="18"/>
                <w:lang w:val="sr-Cyrl-CS"/>
              </w:rPr>
            </w:pPr>
            <w:r w:rsidRPr="005E0328">
              <w:rPr>
                <w:rFonts w:ascii="Times New Roman" w:hAnsi="Times New Roman"/>
                <w:noProof/>
                <w:sz w:val="18"/>
                <w:szCs w:val="18"/>
                <w:lang w:val="sr-Cyrl-CS"/>
              </w:rPr>
              <w:t>Инфраструктурна мрежа</w:t>
            </w:r>
          </w:p>
        </w:tc>
        <w:tc>
          <w:tcPr>
            <w:tcW w:w="2489" w:type="dxa"/>
          </w:tcPr>
          <w:p w14:paraId="17FB10B3" w14:textId="77777777" w:rsidR="00075867" w:rsidRPr="005E0328" w:rsidRDefault="00075867" w:rsidP="00075867">
            <w:pPr>
              <w:keepNext/>
              <w:keepLines/>
              <w:spacing w:before="0" w:after="0"/>
              <w:ind w:firstLine="0"/>
              <w:contextualSpacing/>
              <w:jc w:val="center"/>
              <w:rPr>
                <w:rFonts w:ascii="Times New Roman" w:hAnsi="Times New Roman"/>
                <w:iCs/>
                <w:noProof/>
                <w:sz w:val="18"/>
                <w:szCs w:val="18"/>
                <w:lang w:val="sr-Cyrl-CS"/>
              </w:rPr>
            </w:pPr>
            <w:r w:rsidRPr="005E0328">
              <w:rPr>
                <w:rFonts w:ascii="Times New Roman" w:hAnsi="Times New Roman"/>
                <w:iCs/>
                <w:noProof/>
                <w:sz w:val="18"/>
                <w:szCs w:val="18"/>
                <w:lang w:val="sr-Cyrl-CS"/>
              </w:rPr>
              <w:t>Удаљење д</w:t>
            </w:r>
            <w:r w:rsidRPr="005E0328">
              <w:rPr>
                <w:rFonts w:ascii="Times New Roman" w:hAnsi="Times New Roman"/>
                <w:iCs/>
                <w:noProof/>
                <w:sz w:val="18"/>
                <w:szCs w:val="18"/>
              </w:rPr>
              <w:t>рвећ</w:t>
            </w:r>
            <w:r w:rsidRPr="005E0328">
              <w:rPr>
                <w:rFonts w:ascii="Times New Roman" w:hAnsi="Times New Roman"/>
                <w:iCs/>
                <w:noProof/>
                <w:sz w:val="18"/>
                <w:szCs w:val="18"/>
                <w:lang w:val="sr-Cyrl-CS"/>
              </w:rPr>
              <w:t>а(</w:t>
            </w:r>
            <w:r w:rsidRPr="005E0328">
              <w:rPr>
                <w:rFonts w:ascii="Times New Roman" w:hAnsi="Times New Roman"/>
                <w:noProof/>
                <w:sz w:val="18"/>
                <w:szCs w:val="18"/>
              </w:rPr>
              <w:t>m</w:t>
            </w:r>
            <w:r w:rsidRPr="005E0328">
              <w:rPr>
                <w:rFonts w:ascii="Times New Roman" w:hAnsi="Times New Roman"/>
                <w:noProof/>
                <w:sz w:val="18"/>
                <w:szCs w:val="18"/>
                <w:lang w:val="sr-Cyrl-CS"/>
              </w:rPr>
              <w:t>)</w:t>
            </w:r>
          </w:p>
        </w:tc>
        <w:tc>
          <w:tcPr>
            <w:tcW w:w="2250" w:type="dxa"/>
          </w:tcPr>
          <w:p w14:paraId="15BC6797" w14:textId="77777777" w:rsidR="00075867" w:rsidRPr="005E0328" w:rsidRDefault="00075867" w:rsidP="00075867">
            <w:pPr>
              <w:keepNext/>
              <w:keepLines/>
              <w:spacing w:before="0" w:after="0"/>
              <w:ind w:firstLine="0"/>
              <w:contextualSpacing/>
              <w:jc w:val="center"/>
              <w:rPr>
                <w:rFonts w:ascii="Times New Roman" w:hAnsi="Times New Roman"/>
                <w:iCs/>
                <w:noProof/>
                <w:sz w:val="18"/>
                <w:szCs w:val="18"/>
                <w:lang w:val="sr-Cyrl-CS"/>
              </w:rPr>
            </w:pPr>
            <w:r w:rsidRPr="005E0328">
              <w:rPr>
                <w:rFonts w:ascii="Times New Roman" w:hAnsi="Times New Roman"/>
                <w:iCs/>
                <w:noProof/>
                <w:sz w:val="18"/>
                <w:szCs w:val="18"/>
                <w:lang w:val="sr-Cyrl-CS"/>
              </w:rPr>
              <w:t>Удаљење ш</w:t>
            </w:r>
            <w:r w:rsidRPr="005E0328">
              <w:rPr>
                <w:rFonts w:ascii="Times New Roman" w:hAnsi="Times New Roman"/>
                <w:iCs/>
                <w:noProof/>
                <w:sz w:val="18"/>
                <w:szCs w:val="18"/>
              </w:rPr>
              <w:t>ибљ</w:t>
            </w:r>
            <w:r w:rsidRPr="005E0328">
              <w:rPr>
                <w:rFonts w:ascii="Times New Roman" w:hAnsi="Times New Roman"/>
                <w:iCs/>
                <w:noProof/>
                <w:sz w:val="18"/>
                <w:szCs w:val="18"/>
                <w:lang w:val="sr-Cyrl-CS"/>
              </w:rPr>
              <w:t>а (</w:t>
            </w:r>
            <w:r w:rsidRPr="005E0328">
              <w:rPr>
                <w:rFonts w:ascii="Times New Roman" w:hAnsi="Times New Roman"/>
                <w:noProof/>
                <w:sz w:val="18"/>
                <w:szCs w:val="18"/>
              </w:rPr>
              <w:t>m</w:t>
            </w:r>
            <w:r w:rsidRPr="005E0328">
              <w:rPr>
                <w:rFonts w:ascii="Times New Roman" w:hAnsi="Times New Roman"/>
                <w:noProof/>
                <w:sz w:val="18"/>
                <w:szCs w:val="18"/>
                <w:lang w:val="sr-Cyrl-CS"/>
              </w:rPr>
              <w:t>)</w:t>
            </w:r>
          </w:p>
        </w:tc>
      </w:tr>
      <w:tr w:rsidR="00075867" w:rsidRPr="005E0328" w14:paraId="4246C6FD" w14:textId="77777777" w:rsidTr="00040A9C">
        <w:trPr>
          <w:jc w:val="center"/>
        </w:trPr>
        <w:tc>
          <w:tcPr>
            <w:tcW w:w="2978" w:type="dxa"/>
          </w:tcPr>
          <w:p w14:paraId="3887043B" w14:textId="77777777" w:rsidR="00075867" w:rsidRPr="005E0328" w:rsidRDefault="00075867" w:rsidP="00075867">
            <w:pPr>
              <w:keepNext/>
              <w:keepLines/>
              <w:spacing w:before="0" w:after="0"/>
              <w:ind w:firstLine="0"/>
              <w:contextualSpacing/>
              <w:rPr>
                <w:rFonts w:ascii="Times New Roman" w:hAnsi="Times New Roman"/>
                <w:noProof/>
                <w:sz w:val="18"/>
                <w:szCs w:val="18"/>
                <w:lang w:val="sr-Cyrl-CS"/>
              </w:rPr>
            </w:pPr>
            <w:r w:rsidRPr="005E0328">
              <w:rPr>
                <w:rFonts w:ascii="Times New Roman" w:hAnsi="Times New Roman"/>
                <w:noProof/>
                <w:sz w:val="18"/>
                <w:szCs w:val="18"/>
              </w:rPr>
              <w:t>Водовод</w:t>
            </w:r>
          </w:p>
        </w:tc>
        <w:tc>
          <w:tcPr>
            <w:tcW w:w="2489" w:type="dxa"/>
          </w:tcPr>
          <w:p w14:paraId="2EBA226D" w14:textId="77777777" w:rsidR="00075867" w:rsidRPr="005E0328" w:rsidRDefault="00075867" w:rsidP="00075867">
            <w:pPr>
              <w:keepNext/>
              <w:keepLines/>
              <w:spacing w:before="0" w:after="0"/>
              <w:ind w:firstLine="0"/>
              <w:contextualSpacing/>
              <w:jc w:val="center"/>
              <w:rPr>
                <w:rFonts w:ascii="Times New Roman" w:hAnsi="Times New Roman"/>
                <w:noProof/>
                <w:sz w:val="18"/>
                <w:szCs w:val="18"/>
                <w:lang w:val="sr-Cyrl-CS"/>
              </w:rPr>
            </w:pPr>
            <w:r w:rsidRPr="005E0328">
              <w:rPr>
                <w:rFonts w:ascii="Times New Roman" w:hAnsi="Times New Roman"/>
                <w:noProof/>
                <w:sz w:val="18"/>
                <w:szCs w:val="18"/>
              </w:rPr>
              <w:t xml:space="preserve">1,5 </w:t>
            </w:r>
          </w:p>
        </w:tc>
        <w:tc>
          <w:tcPr>
            <w:tcW w:w="2250" w:type="dxa"/>
          </w:tcPr>
          <w:p w14:paraId="35C78504" w14:textId="77777777" w:rsidR="00075867" w:rsidRPr="005E0328" w:rsidRDefault="00075867" w:rsidP="00075867">
            <w:pPr>
              <w:keepNext/>
              <w:keepLines/>
              <w:rPr>
                <w:rFonts w:ascii="Times New Roman" w:hAnsi="Times New Roman"/>
                <w:noProof/>
                <w:sz w:val="18"/>
                <w:szCs w:val="18"/>
                <w:lang w:val="sr-Cyrl-CS"/>
              </w:rPr>
            </w:pPr>
            <w:r w:rsidRPr="005E0328">
              <w:rPr>
                <w:rFonts w:ascii="Times New Roman" w:hAnsi="Times New Roman"/>
                <w:noProof/>
                <w:sz w:val="18"/>
                <w:szCs w:val="18"/>
              </w:rPr>
              <w:t>0</w:t>
            </w:r>
            <w:r w:rsidRPr="005E0328">
              <w:rPr>
                <w:rFonts w:ascii="Times New Roman" w:hAnsi="Times New Roman"/>
                <w:noProof/>
                <w:sz w:val="18"/>
                <w:szCs w:val="18"/>
                <w:lang w:val="sr-Cyrl-CS"/>
              </w:rPr>
              <w:t>,5</w:t>
            </w:r>
            <w:r w:rsidRPr="005E0328">
              <w:rPr>
                <w:rFonts w:ascii="Times New Roman" w:hAnsi="Times New Roman"/>
                <w:noProof/>
                <w:sz w:val="18"/>
                <w:szCs w:val="18"/>
              </w:rPr>
              <w:t xml:space="preserve"> </w:t>
            </w:r>
          </w:p>
        </w:tc>
      </w:tr>
      <w:tr w:rsidR="00075867" w:rsidRPr="005E0328" w14:paraId="5A930636" w14:textId="77777777" w:rsidTr="00040A9C">
        <w:trPr>
          <w:jc w:val="center"/>
        </w:trPr>
        <w:tc>
          <w:tcPr>
            <w:tcW w:w="2978" w:type="dxa"/>
          </w:tcPr>
          <w:p w14:paraId="304CBE43" w14:textId="77777777" w:rsidR="00075867" w:rsidRPr="005E0328" w:rsidRDefault="00075867" w:rsidP="00075867">
            <w:pPr>
              <w:keepNext/>
              <w:keepLines/>
              <w:spacing w:before="0" w:after="0"/>
              <w:ind w:firstLine="0"/>
              <w:contextualSpacing/>
              <w:rPr>
                <w:rFonts w:ascii="Times New Roman" w:hAnsi="Times New Roman"/>
                <w:noProof/>
                <w:sz w:val="18"/>
                <w:szCs w:val="18"/>
                <w:lang w:val="sr-Cyrl-CS"/>
              </w:rPr>
            </w:pPr>
            <w:r w:rsidRPr="005E0328">
              <w:rPr>
                <w:rFonts w:ascii="Times New Roman" w:hAnsi="Times New Roman"/>
                <w:noProof/>
                <w:sz w:val="18"/>
                <w:szCs w:val="18"/>
              </w:rPr>
              <w:t>Канализација</w:t>
            </w:r>
          </w:p>
        </w:tc>
        <w:tc>
          <w:tcPr>
            <w:tcW w:w="2489" w:type="dxa"/>
          </w:tcPr>
          <w:p w14:paraId="0B2BEED4" w14:textId="77777777" w:rsidR="00075867" w:rsidRPr="005E0328" w:rsidRDefault="00075867" w:rsidP="00075867">
            <w:pPr>
              <w:keepNext/>
              <w:keepLines/>
              <w:spacing w:before="0" w:after="0"/>
              <w:ind w:firstLine="0"/>
              <w:contextualSpacing/>
              <w:jc w:val="center"/>
              <w:rPr>
                <w:rFonts w:ascii="Times New Roman" w:hAnsi="Times New Roman"/>
                <w:noProof/>
                <w:sz w:val="18"/>
                <w:szCs w:val="18"/>
                <w:lang w:val="sr-Cyrl-CS"/>
              </w:rPr>
            </w:pPr>
            <w:r w:rsidRPr="005E0328">
              <w:rPr>
                <w:rFonts w:ascii="Times New Roman" w:hAnsi="Times New Roman"/>
                <w:noProof/>
                <w:sz w:val="18"/>
                <w:szCs w:val="18"/>
              </w:rPr>
              <w:t xml:space="preserve">1,5 </w:t>
            </w:r>
          </w:p>
        </w:tc>
        <w:tc>
          <w:tcPr>
            <w:tcW w:w="2250" w:type="dxa"/>
          </w:tcPr>
          <w:p w14:paraId="2F75F05E" w14:textId="77777777" w:rsidR="00075867" w:rsidRPr="005E0328" w:rsidRDefault="00075867" w:rsidP="00075867">
            <w:pPr>
              <w:keepNext/>
              <w:keepLines/>
              <w:rPr>
                <w:rFonts w:ascii="Times New Roman" w:hAnsi="Times New Roman"/>
                <w:noProof/>
                <w:sz w:val="18"/>
                <w:szCs w:val="18"/>
                <w:lang w:val="sr-Cyrl-CS"/>
              </w:rPr>
            </w:pPr>
            <w:r w:rsidRPr="005E0328">
              <w:rPr>
                <w:rFonts w:ascii="Times New Roman" w:hAnsi="Times New Roman"/>
                <w:noProof/>
                <w:sz w:val="18"/>
                <w:szCs w:val="18"/>
              </w:rPr>
              <w:t>0</w:t>
            </w:r>
            <w:r w:rsidRPr="005E0328">
              <w:rPr>
                <w:rFonts w:ascii="Times New Roman" w:hAnsi="Times New Roman"/>
                <w:noProof/>
                <w:sz w:val="18"/>
                <w:szCs w:val="18"/>
                <w:lang w:val="sr-Cyrl-CS"/>
              </w:rPr>
              <w:t>,5</w:t>
            </w:r>
            <w:r w:rsidRPr="005E0328">
              <w:rPr>
                <w:rFonts w:ascii="Times New Roman" w:hAnsi="Times New Roman"/>
                <w:noProof/>
                <w:sz w:val="18"/>
                <w:szCs w:val="18"/>
              </w:rPr>
              <w:t xml:space="preserve"> </w:t>
            </w:r>
          </w:p>
        </w:tc>
      </w:tr>
      <w:tr w:rsidR="00075867" w:rsidRPr="005E0328" w14:paraId="124ED051" w14:textId="77777777" w:rsidTr="00040A9C">
        <w:trPr>
          <w:jc w:val="center"/>
        </w:trPr>
        <w:tc>
          <w:tcPr>
            <w:tcW w:w="2978" w:type="dxa"/>
          </w:tcPr>
          <w:p w14:paraId="55622B12" w14:textId="77777777" w:rsidR="00075867" w:rsidRPr="005E0328" w:rsidRDefault="00075867" w:rsidP="00075867">
            <w:pPr>
              <w:keepNext/>
              <w:keepLines/>
              <w:spacing w:before="0" w:after="0"/>
              <w:ind w:firstLine="0"/>
              <w:contextualSpacing/>
              <w:rPr>
                <w:rFonts w:ascii="Times New Roman" w:hAnsi="Times New Roman"/>
                <w:noProof/>
                <w:sz w:val="18"/>
                <w:szCs w:val="18"/>
                <w:lang w:val="sr-Cyrl-CS"/>
              </w:rPr>
            </w:pPr>
            <w:r w:rsidRPr="005E0328">
              <w:rPr>
                <w:rFonts w:ascii="Times New Roman" w:hAnsi="Times New Roman"/>
                <w:noProof/>
                <w:sz w:val="18"/>
                <w:szCs w:val="18"/>
              </w:rPr>
              <w:t>Електрокаблови</w:t>
            </w:r>
          </w:p>
        </w:tc>
        <w:tc>
          <w:tcPr>
            <w:tcW w:w="2489" w:type="dxa"/>
          </w:tcPr>
          <w:p w14:paraId="321B2922" w14:textId="77777777" w:rsidR="00075867" w:rsidRPr="005E0328" w:rsidRDefault="00075867" w:rsidP="00075867">
            <w:pPr>
              <w:keepNext/>
              <w:keepLines/>
              <w:spacing w:before="0" w:after="0"/>
              <w:ind w:firstLine="0"/>
              <w:contextualSpacing/>
              <w:jc w:val="center"/>
              <w:rPr>
                <w:rFonts w:ascii="Times New Roman" w:hAnsi="Times New Roman"/>
                <w:noProof/>
                <w:sz w:val="18"/>
                <w:szCs w:val="18"/>
                <w:lang w:val="sr-Cyrl-CS"/>
              </w:rPr>
            </w:pPr>
            <w:r w:rsidRPr="005E0328">
              <w:rPr>
                <w:rFonts w:ascii="Times New Roman" w:hAnsi="Times New Roman"/>
                <w:noProof/>
                <w:sz w:val="18"/>
                <w:szCs w:val="18"/>
              </w:rPr>
              <w:t xml:space="preserve">&lt; 2,5 </w:t>
            </w:r>
          </w:p>
        </w:tc>
        <w:tc>
          <w:tcPr>
            <w:tcW w:w="2250" w:type="dxa"/>
          </w:tcPr>
          <w:p w14:paraId="5705BDCA" w14:textId="77777777" w:rsidR="00075867" w:rsidRPr="005E0328" w:rsidRDefault="00075867" w:rsidP="00075867">
            <w:pPr>
              <w:keepNext/>
              <w:keepLines/>
              <w:rPr>
                <w:rFonts w:ascii="Times New Roman" w:hAnsi="Times New Roman"/>
                <w:noProof/>
                <w:sz w:val="18"/>
                <w:szCs w:val="18"/>
                <w:lang w:val="sr-Cyrl-CS"/>
              </w:rPr>
            </w:pPr>
            <w:r w:rsidRPr="005E0328">
              <w:rPr>
                <w:rFonts w:ascii="Times New Roman" w:hAnsi="Times New Roman"/>
                <w:noProof/>
                <w:sz w:val="18"/>
                <w:szCs w:val="18"/>
              </w:rPr>
              <w:t>0</w:t>
            </w:r>
            <w:r w:rsidRPr="005E0328">
              <w:rPr>
                <w:rFonts w:ascii="Times New Roman" w:hAnsi="Times New Roman"/>
                <w:noProof/>
                <w:sz w:val="18"/>
                <w:szCs w:val="18"/>
                <w:lang w:val="sr-Cyrl-CS"/>
              </w:rPr>
              <w:t>,5</w:t>
            </w:r>
            <w:r w:rsidRPr="005E0328">
              <w:rPr>
                <w:rFonts w:ascii="Times New Roman" w:hAnsi="Times New Roman"/>
                <w:noProof/>
                <w:sz w:val="18"/>
                <w:szCs w:val="18"/>
              </w:rPr>
              <w:t xml:space="preserve"> </w:t>
            </w:r>
          </w:p>
        </w:tc>
      </w:tr>
      <w:tr w:rsidR="00075867" w:rsidRPr="005E0328" w14:paraId="0CB26FF5" w14:textId="77777777" w:rsidTr="00040A9C">
        <w:trPr>
          <w:jc w:val="center"/>
        </w:trPr>
        <w:tc>
          <w:tcPr>
            <w:tcW w:w="2978" w:type="dxa"/>
          </w:tcPr>
          <w:p w14:paraId="749A7669" w14:textId="77777777" w:rsidR="00075867" w:rsidRPr="005E0328" w:rsidRDefault="00075867" w:rsidP="00075867">
            <w:pPr>
              <w:keepNext/>
              <w:keepLines/>
              <w:spacing w:before="0" w:after="0"/>
              <w:ind w:firstLine="0"/>
              <w:contextualSpacing/>
              <w:rPr>
                <w:rFonts w:ascii="Times New Roman" w:hAnsi="Times New Roman"/>
                <w:noProof/>
                <w:sz w:val="18"/>
                <w:szCs w:val="18"/>
                <w:lang w:val="sr-Cyrl-CS"/>
              </w:rPr>
            </w:pPr>
            <w:r w:rsidRPr="005E0328">
              <w:rPr>
                <w:rFonts w:ascii="Times New Roman" w:hAnsi="Times New Roman"/>
                <w:noProof/>
                <w:sz w:val="18"/>
                <w:szCs w:val="18"/>
              </w:rPr>
              <w:t>ТТ мрежа</w:t>
            </w:r>
          </w:p>
        </w:tc>
        <w:tc>
          <w:tcPr>
            <w:tcW w:w="2489" w:type="dxa"/>
          </w:tcPr>
          <w:p w14:paraId="64BD82D1" w14:textId="77777777" w:rsidR="00075867" w:rsidRPr="005E0328" w:rsidRDefault="00075867" w:rsidP="00075867">
            <w:pPr>
              <w:keepNext/>
              <w:keepLines/>
              <w:spacing w:before="0" w:after="0"/>
              <w:ind w:firstLine="0"/>
              <w:contextualSpacing/>
              <w:jc w:val="center"/>
              <w:rPr>
                <w:rFonts w:ascii="Times New Roman" w:hAnsi="Times New Roman"/>
                <w:noProof/>
                <w:sz w:val="18"/>
                <w:szCs w:val="18"/>
                <w:lang w:val="sr-Cyrl-CS"/>
              </w:rPr>
            </w:pPr>
            <w:r w:rsidRPr="005E0328">
              <w:rPr>
                <w:rFonts w:ascii="Times New Roman" w:hAnsi="Times New Roman"/>
                <w:noProof/>
                <w:sz w:val="18"/>
                <w:szCs w:val="18"/>
              </w:rPr>
              <w:t>1</w:t>
            </w:r>
            <w:r w:rsidRPr="005E0328">
              <w:rPr>
                <w:rFonts w:ascii="Times New Roman" w:hAnsi="Times New Roman"/>
                <w:noProof/>
                <w:sz w:val="18"/>
                <w:szCs w:val="18"/>
                <w:lang w:val="sr-Cyrl-CS"/>
              </w:rPr>
              <w:t>,0</w:t>
            </w:r>
            <w:r w:rsidRPr="005E0328">
              <w:rPr>
                <w:rFonts w:ascii="Times New Roman" w:hAnsi="Times New Roman"/>
                <w:noProof/>
                <w:sz w:val="18"/>
                <w:szCs w:val="18"/>
              </w:rPr>
              <w:t xml:space="preserve"> </w:t>
            </w:r>
          </w:p>
        </w:tc>
        <w:tc>
          <w:tcPr>
            <w:tcW w:w="2250" w:type="dxa"/>
          </w:tcPr>
          <w:p w14:paraId="555082B0" w14:textId="77777777" w:rsidR="00075867" w:rsidRPr="005E0328" w:rsidRDefault="00075867" w:rsidP="00075867">
            <w:pPr>
              <w:keepNext/>
              <w:keepLines/>
              <w:rPr>
                <w:rFonts w:ascii="Times New Roman" w:hAnsi="Times New Roman"/>
                <w:noProof/>
                <w:sz w:val="18"/>
                <w:szCs w:val="18"/>
                <w:lang w:val="sr-Cyrl-CS"/>
              </w:rPr>
            </w:pPr>
            <w:r w:rsidRPr="005E0328">
              <w:rPr>
                <w:rFonts w:ascii="Times New Roman" w:hAnsi="Times New Roman"/>
                <w:noProof/>
                <w:sz w:val="18"/>
                <w:szCs w:val="18"/>
              </w:rPr>
              <w:t>0</w:t>
            </w:r>
            <w:r w:rsidRPr="005E0328">
              <w:rPr>
                <w:rFonts w:ascii="Times New Roman" w:hAnsi="Times New Roman"/>
                <w:noProof/>
                <w:sz w:val="18"/>
                <w:szCs w:val="18"/>
                <w:lang w:val="sr-Cyrl-CS"/>
              </w:rPr>
              <w:t>,5</w:t>
            </w:r>
            <w:r w:rsidRPr="005E0328">
              <w:rPr>
                <w:rFonts w:ascii="Times New Roman" w:hAnsi="Times New Roman"/>
                <w:noProof/>
                <w:sz w:val="18"/>
                <w:szCs w:val="18"/>
              </w:rPr>
              <w:t xml:space="preserve"> </w:t>
            </w:r>
          </w:p>
        </w:tc>
      </w:tr>
      <w:tr w:rsidR="00075867" w:rsidRPr="005E0328" w14:paraId="7CEEFD57" w14:textId="77777777" w:rsidTr="00040A9C">
        <w:trPr>
          <w:jc w:val="center"/>
        </w:trPr>
        <w:tc>
          <w:tcPr>
            <w:tcW w:w="2978" w:type="dxa"/>
          </w:tcPr>
          <w:p w14:paraId="347DD190" w14:textId="77777777" w:rsidR="00075867" w:rsidRPr="005E0328" w:rsidRDefault="00075867" w:rsidP="00075867">
            <w:pPr>
              <w:keepNext/>
              <w:keepLines/>
              <w:spacing w:before="0" w:after="0"/>
              <w:ind w:firstLine="0"/>
              <w:contextualSpacing/>
              <w:rPr>
                <w:rFonts w:ascii="Times New Roman" w:hAnsi="Times New Roman"/>
                <w:bCs/>
                <w:noProof/>
                <w:sz w:val="18"/>
                <w:szCs w:val="18"/>
              </w:rPr>
            </w:pPr>
            <w:r w:rsidRPr="005E0328">
              <w:rPr>
                <w:rFonts w:ascii="Times New Roman" w:hAnsi="Times New Roman"/>
                <w:bCs/>
                <w:noProof/>
                <w:sz w:val="18"/>
                <w:szCs w:val="18"/>
              </w:rPr>
              <w:t>Гасовод</w:t>
            </w:r>
          </w:p>
        </w:tc>
        <w:tc>
          <w:tcPr>
            <w:tcW w:w="2489" w:type="dxa"/>
          </w:tcPr>
          <w:p w14:paraId="59DD46B2" w14:textId="77777777" w:rsidR="00075867" w:rsidRPr="005E0328" w:rsidRDefault="00075867" w:rsidP="00075867">
            <w:pPr>
              <w:keepNext/>
              <w:keepLines/>
              <w:spacing w:before="0" w:after="0"/>
              <w:ind w:firstLine="0"/>
              <w:contextualSpacing/>
              <w:jc w:val="center"/>
              <w:rPr>
                <w:rFonts w:ascii="Times New Roman" w:hAnsi="Times New Roman"/>
                <w:noProof/>
                <w:sz w:val="18"/>
                <w:szCs w:val="18"/>
                <w:lang w:val="sr-Cyrl-CS"/>
              </w:rPr>
            </w:pPr>
            <w:r w:rsidRPr="005E0328">
              <w:rPr>
                <w:rFonts w:ascii="Times New Roman" w:hAnsi="Times New Roman"/>
                <w:noProof/>
                <w:sz w:val="18"/>
                <w:szCs w:val="18"/>
              </w:rPr>
              <w:t xml:space="preserve">1,5 </w:t>
            </w:r>
          </w:p>
        </w:tc>
        <w:tc>
          <w:tcPr>
            <w:tcW w:w="2250" w:type="dxa"/>
          </w:tcPr>
          <w:p w14:paraId="18EDFC26" w14:textId="77777777" w:rsidR="00075867" w:rsidRPr="005E0328" w:rsidRDefault="00075867" w:rsidP="00075867">
            <w:pPr>
              <w:keepNext/>
              <w:keepLines/>
              <w:rPr>
                <w:rFonts w:ascii="Times New Roman" w:hAnsi="Times New Roman"/>
                <w:noProof/>
                <w:sz w:val="18"/>
                <w:szCs w:val="18"/>
                <w:lang w:val="sr-Cyrl-CS"/>
              </w:rPr>
            </w:pPr>
            <w:r w:rsidRPr="005E0328">
              <w:rPr>
                <w:rFonts w:ascii="Times New Roman" w:hAnsi="Times New Roman"/>
                <w:noProof/>
                <w:sz w:val="18"/>
                <w:szCs w:val="18"/>
              </w:rPr>
              <w:t>0</w:t>
            </w:r>
            <w:r w:rsidRPr="005E0328">
              <w:rPr>
                <w:rFonts w:ascii="Times New Roman" w:hAnsi="Times New Roman"/>
                <w:noProof/>
                <w:sz w:val="18"/>
                <w:szCs w:val="18"/>
                <w:lang w:val="sr-Cyrl-CS"/>
              </w:rPr>
              <w:t>,5</w:t>
            </w:r>
            <w:r w:rsidRPr="005E0328">
              <w:rPr>
                <w:rFonts w:ascii="Times New Roman" w:hAnsi="Times New Roman"/>
                <w:noProof/>
                <w:sz w:val="18"/>
                <w:szCs w:val="18"/>
              </w:rPr>
              <w:t xml:space="preserve"> </w:t>
            </w:r>
          </w:p>
        </w:tc>
      </w:tr>
    </w:tbl>
    <w:p w14:paraId="7779F401" w14:textId="77777777" w:rsidR="00075867" w:rsidRPr="00075867" w:rsidRDefault="00075867" w:rsidP="00075867">
      <w:pPr>
        <w:ind w:firstLine="540"/>
        <w:rPr>
          <w:rFonts w:ascii="Times New Roman" w:hAnsi="Times New Roman"/>
          <w:lang w:val="sr-Cyrl-CS"/>
        </w:rPr>
      </w:pPr>
    </w:p>
    <w:p w14:paraId="52113F20" w14:textId="77777777" w:rsidR="009E0CD4" w:rsidRDefault="00075867" w:rsidP="00075867">
      <w:pPr>
        <w:ind w:firstLine="540"/>
        <w:rPr>
          <w:rFonts w:ascii="Times New Roman" w:hAnsi="Times New Roman"/>
          <w:lang w:val="sr-Cyrl-CS"/>
        </w:rPr>
      </w:pPr>
      <w:r w:rsidRPr="00075867">
        <w:rPr>
          <w:rFonts w:ascii="Times New Roman" w:hAnsi="Times New Roman" w:hint="eastAsia"/>
          <w:lang w:val="sr-Cyrl-CS"/>
        </w:rPr>
        <w:lastRenderedPageBreak/>
        <w:t>Дрвеће</w:t>
      </w:r>
      <w:r w:rsidRPr="00075867">
        <w:rPr>
          <w:rFonts w:ascii="Times New Roman" w:hAnsi="Times New Roman"/>
          <w:lang w:val="sr-Cyrl-CS"/>
        </w:rPr>
        <w:t xml:space="preserve"> </w:t>
      </w:r>
      <w:r w:rsidRPr="00075867">
        <w:rPr>
          <w:rFonts w:ascii="Times New Roman" w:hAnsi="Times New Roman" w:hint="eastAsia"/>
          <w:lang w:val="sr-Cyrl-CS"/>
        </w:rPr>
        <w:t>садити</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удаљености</w:t>
      </w:r>
      <w:r w:rsidRPr="00075867">
        <w:rPr>
          <w:rFonts w:ascii="Times New Roman" w:hAnsi="Times New Roman"/>
          <w:lang w:val="sr-Cyrl-CS"/>
        </w:rPr>
        <w:t xml:space="preserve"> 2,0 m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коловоза</w:t>
      </w:r>
      <w:r w:rsidRPr="00075867">
        <w:rPr>
          <w:rFonts w:ascii="Times New Roman" w:hAnsi="Times New Roman"/>
          <w:lang w:val="sr-Cyrl-CS"/>
        </w:rPr>
        <w:t xml:space="preserve">, </w:t>
      </w:r>
      <w:r w:rsidRPr="00075867">
        <w:rPr>
          <w:rFonts w:ascii="Times New Roman" w:hAnsi="Times New Roman" w:hint="eastAsia"/>
          <w:lang w:val="sr-Cyrl-CS"/>
        </w:rPr>
        <w:t>а</w:t>
      </w:r>
      <w:r w:rsidRPr="00075867">
        <w:rPr>
          <w:rFonts w:ascii="Times New Roman" w:hAnsi="Times New Roman"/>
          <w:lang w:val="sr-Cyrl-CS"/>
        </w:rPr>
        <w:t xml:space="preserve"> 4,5 - 7,0 m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објеката</w:t>
      </w:r>
      <w:r w:rsidRPr="00075867">
        <w:rPr>
          <w:rFonts w:ascii="Times New Roman" w:hAnsi="Times New Roman"/>
          <w:lang w:val="sr-Cyrl-CS"/>
        </w:rPr>
        <w:t xml:space="preserve">. </w:t>
      </w:r>
    </w:p>
    <w:p w14:paraId="1C92BEE1" w14:textId="04E14B45"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Избор</w:t>
      </w:r>
      <w:r w:rsidRPr="00075867">
        <w:rPr>
          <w:rFonts w:ascii="Times New Roman" w:hAnsi="Times New Roman"/>
          <w:lang w:val="sr-Cyrl-CS"/>
        </w:rPr>
        <w:t xml:space="preserve"> </w:t>
      </w:r>
      <w:r w:rsidRPr="00075867">
        <w:rPr>
          <w:rFonts w:ascii="Times New Roman" w:hAnsi="Times New Roman" w:hint="eastAsia"/>
          <w:lang w:val="sr-Cyrl-CS"/>
        </w:rPr>
        <w:t>дендролошког</w:t>
      </w:r>
      <w:r w:rsidRPr="00075867">
        <w:rPr>
          <w:rFonts w:ascii="Times New Roman" w:hAnsi="Times New Roman"/>
          <w:lang w:val="sr-Cyrl-CS"/>
        </w:rPr>
        <w:t xml:space="preserve"> </w:t>
      </w:r>
      <w:r w:rsidRPr="00075867">
        <w:rPr>
          <w:rFonts w:ascii="Times New Roman" w:hAnsi="Times New Roman" w:hint="eastAsia"/>
          <w:lang w:val="sr-Cyrl-CS"/>
        </w:rPr>
        <w:t>материјала</w:t>
      </w:r>
      <w:r w:rsidRPr="00075867">
        <w:rPr>
          <w:rFonts w:ascii="Times New Roman" w:hAnsi="Times New Roman"/>
          <w:lang w:val="sr-Cyrl-CS"/>
        </w:rPr>
        <w:t xml:space="preserve"> </w:t>
      </w:r>
      <w:r w:rsidRPr="00075867">
        <w:rPr>
          <w:rFonts w:ascii="Times New Roman" w:hAnsi="Times New Roman" w:hint="eastAsia"/>
          <w:lang w:val="sr-Cyrl-CS"/>
        </w:rPr>
        <w:t>оријентисати</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аутохтоне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предложене</w:t>
      </w:r>
      <w:r w:rsidRPr="00075867">
        <w:rPr>
          <w:rFonts w:ascii="Times New Roman" w:hAnsi="Times New Roman"/>
          <w:lang w:val="sr-Cyrl-CS"/>
        </w:rPr>
        <w:t xml:space="preserve"> </w:t>
      </w:r>
      <w:r w:rsidRPr="00075867">
        <w:rPr>
          <w:rFonts w:ascii="Times New Roman" w:hAnsi="Times New Roman" w:hint="eastAsia"/>
          <w:lang w:val="sr-Cyrl-CS"/>
        </w:rPr>
        <w:t>врсте</w:t>
      </w:r>
      <w:r w:rsidRPr="00075867">
        <w:rPr>
          <w:rFonts w:ascii="Times New Roman" w:hAnsi="Times New Roman"/>
          <w:lang w:val="sr-Cyrl-CS"/>
        </w:rPr>
        <w:t>.</w:t>
      </w:r>
    </w:p>
    <w:p w14:paraId="44B18299" w14:textId="77777777"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Приликом</w:t>
      </w:r>
      <w:r w:rsidRPr="00075867">
        <w:rPr>
          <w:rFonts w:ascii="Times New Roman" w:hAnsi="Times New Roman"/>
          <w:lang w:val="sr-Cyrl-CS"/>
        </w:rPr>
        <w:t xml:space="preserve"> </w:t>
      </w:r>
      <w:r w:rsidRPr="00075867">
        <w:rPr>
          <w:rFonts w:ascii="Times New Roman" w:hAnsi="Times New Roman" w:hint="eastAsia"/>
          <w:lang w:val="sr-Cyrl-CS"/>
        </w:rPr>
        <w:t>садње</w:t>
      </w:r>
      <w:r w:rsidRPr="00075867">
        <w:rPr>
          <w:rFonts w:ascii="Times New Roman" w:hAnsi="Times New Roman"/>
          <w:lang w:val="sr-Cyrl-CS"/>
        </w:rPr>
        <w:t xml:space="preserve"> </w:t>
      </w:r>
      <w:r w:rsidRPr="00075867">
        <w:rPr>
          <w:rFonts w:ascii="Times New Roman" w:hAnsi="Times New Roman" w:hint="eastAsia"/>
          <w:lang w:val="sr-Cyrl-CS"/>
        </w:rPr>
        <w:t>дендролошког</w:t>
      </w:r>
      <w:r w:rsidRPr="00075867">
        <w:rPr>
          <w:rFonts w:ascii="Times New Roman" w:hAnsi="Times New Roman"/>
          <w:lang w:val="sr-Cyrl-CS"/>
        </w:rPr>
        <w:t xml:space="preserve"> </w:t>
      </w:r>
      <w:r w:rsidRPr="00075867">
        <w:rPr>
          <w:rFonts w:ascii="Times New Roman" w:hAnsi="Times New Roman" w:hint="eastAsia"/>
          <w:lang w:val="sr-Cyrl-CS"/>
        </w:rPr>
        <w:t>материјала</w:t>
      </w: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се</w:t>
      </w:r>
      <w:r w:rsidRPr="00075867">
        <w:rPr>
          <w:rFonts w:ascii="Times New Roman" w:hAnsi="Times New Roman"/>
          <w:lang w:val="sr-Cyrl-CS"/>
        </w:rPr>
        <w:t xml:space="preserve"> </w:t>
      </w:r>
      <w:r w:rsidRPr="00075867">
        <w:rPr>
          <w:rFonts w:ascii="Times New Roman" w:hAnsi="Times New Roman" w:hint="eastAsia"/>
          <w:lang w:val="sr-Cyrl-CS"/>
        </w:rPr>
        <w:t>задовољити</w:t>
      </w:r>
      <w:r w:rsidRPr="00075867">
        <w:rPr>
          <w:rFonts w:ascii="Times New Roman" w:hAnsi="Times New Roman"/>
          <w:lang w:val="sr-Cyrl-CS"/>
        </w:rPr>
        <w:t xml:space="preserve"> </w:t>
      </w:r>
      <w:r w:rsidRPr="00075867">
        <w:rPr>
          <w:rFonts w:ascii="Times New Roman" w:hAnsi="Times New Roman" w:hint="eastAsia"/>
          <w:lang w:val="sr-Cyrl-CS"/>
        </w:rPr>
        <w:t>следећи</w:t>
      </w:r>
      <w:r w:rsidRPr="00075867">
        <w:rPr>
          <w:rFonts w:ascii="Times New Roman" w:hAnsi="Times New Roman"/>
          <w:lang w:val="sr-Cyrl-CS"/>
        </w:rPr>
        <w:t xml:space="preserve"> </w:t>
      </w:r>
      <w:r w:rsidRPr="00075867">
        <w:rPr>
          <w:rFonts w:ascii="Times New Roman" w:hAnsi="Times New Roman" w:hint="eastAsia"/>
          <w:lang w:val="sr-Cyrl-CS"/>
        </w:rPr>
        <w:t>основни</w:t>
      </w:r>
      <w:r w:rsidRPr="00075867">
        <w:rPr>
          <w:rFonts w:ascii="Times New Roman" w:hAnsi="Times New Roman"/>
          <w:lang w:val="sr-Cyrl-CS"/>
        </w:rPr>
        <w:t xml:space="preserve"> </w:t>
      </w:r>
      <w:r w:rsidRPr="00075867">
        <w:rPr>
          <w:rFonts w:ascii="Times New Roman" w:hAnsi="Times New Roman" w:hint="eastAsia"/>
          <w:lang w:val="sr-Cyrl-CS"/>
        </w:rPr>
        <w:t>услови</w:t>
      </w:r>
      <w:r w:rsidRPr="00075867">
        <w:rPr>
          <w:rFonts w:ascii="Times New Roman" w:hAnsi="Times New Roman"/>
          <w:lang w:val="sr-Cyrl-CS"/>
        </w:rPr>
        <w:t>:</w:t>
      </w:r>
    </w:p>
    <w:p w14:paraId="68EBFEA6"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дендролошки</w:t>
      </w:r>
      <w:r w:rsidRPr="00075867">
        <w:rPr>
          <w:rFonts w:ascii="Times New Roman" w:hAnsi="Times New Roman"/>
          <w:lang w:val="sr-Cyrl-CS"/>
        </w:rPr>
        <w:t xml:space="preserve"> </w:t>
      </w:r>
      <w:r w:rsidRPr="00075867">
        <w:rPr>
          <w:rFonts w:ascii="Times New Roman" w:hAnsi="Times New Roman" w:hint="eastAsia"/>
          <w:lang w:val="sr-Cyrl-CS"/>
        </w:rPr>
        <w:t>садни</w:t>
      </w:r>
      <w:r w:rsidRPr="00075867">
        <w:rPr>
          <w:rFonts w:ascii="Times New Roman" w:hAnsi="Times New Roman"/>
          <w:lang w:val="sr-Cyrl-CS"/>
        </w:rPr>
        <w:t xml:space="preserve"> </w:t>
      </w:r>
      <w:r w:rsidRPr="00075867">
        <w:rPr>
          <w:rFonts w:ascii="Times New Roman" w:hAnsi="Times New Roman" w:hint="eastAsia"/>
          <w:lang w:val="sr-Cyrl-CS"/>
        </w:rPr>
        <w:t>материјал</w:t>
      </w:r>
      <w:r w:rsidRPr="00075867">
        <w:rPr>
          <w:rFonts w:ascii="Times New Roman" w:hAnsi="Times New Roman"/>
          <w:lang w:val="sr-Cyrl-CS"/>
        </w:rPr>
        <w:t xml:space="preserve"> </w:t>
      </w:r>
      <w:r w:rsidRPr="00075867">
        <w:rPr>
          <w:rFonts w:ascii="Times New Roman" w:hAnsi="Times New Roman" w:hint="eastAsia"/>
          <w:lang w:val="sr-Cyrl-CS"/>
        </w:rPr>
        <w:t>не</w:t>
      </w:r>
      <w:r w:rsidRPr="00075867">
        <w:rPr>
          <w:rFonts w:ascii="Times New Roman" w:hAnsi="Times New Roman"/>
          <w:lang w:val="sr-Cyrl-CS"/>
        </w:rPr>
        <w:t xml:space="preserve"> </w:t>
      </w:r>
      <w:r w:rsidRPr="00075867">
        <w:rPr>
          <w:rFonts w:ascii="Times New Roman" w:hAnsi="Times New Roman" w:hint="eastAsia"/>
          <w:lang w:val="sr-Cyrl-CS"/>
        </w:rPr>
        <w:t>сме</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млађи</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8 </w:t>
      </w:r>
      <w:r w:rsidRPr="00075867">
        <w:rPr>
          <w:rFonts w:ascii="Times New Roman" w:hAnsi="Times New Roman" w:hint="eastAsia"/>
          <w:lang w:val="sr-Cyrl-CS"/>
        </w:rPr>
        <w:t>година</w:t>
      </w:r>
      <w:r w:rsidRPr="00075867">
        <w:rPr>
          <w:rFonts w:ascii="Times New Roman" w:hAnsi="Times New Roman"/>
          <w:lang w:val="sr-Cyrl-CS"/>
        </w:rPr>
        <w:t>,</w:t>
      </w:r>
    </w:p>
    <w:p w14:paraId="409502B1"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имају</w:t>
      </w:r>
      <w:r w:rsidRPr="00075867">
        <w:rPr>
          <w:rFonts w:ascii="Times New Roman" w:hAnsi="Times New Roman"/>
          <w:lang w:val="sr-Cyrl-CS"/>
        </w:rPr>
        <w:t xml:space="preserve"> </w:t>
      </w:r>
      <w:r w:rsidRPr="00075867">
        <w:rPr>
          <w:rFonts w:ascii="Times New Roman" w:hAnsi="Times New Roman" w:hint="eastAsia"/>
          <w:lang w:val="sr-Cyrl-CS"/>
        </w:rPr>
        <w:t>висину</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најмање</w:t>
      </w:r>
      <w:r w:rsidRPr="00075867">
        <w:rPr>
          <w:rFonts w:ascii="Times New Roman" w:hAnsi="Times New Roman"/>
          <w:lang w:val="sr-Cyrl-CS"/>
        </w:rPr>
        <w:t xml:space="preserve"> 2m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лишћарске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1,5 </w:t>
      </w:r>
      <w:r w:rsidRPr="00075867">
        <w:rPr>
          <w:rFonts w:ascii="Times New Roman" w:hAnsi="Times New Roman" w:hint="eastAsia"/>
          <w:lang w:val="sr-Cyrl-CS"/>
        </w:rPr>
        <w:t>за</w:t>
      </w:r>
      <w:r w:rsidRPr="00075867">
        <w:rPr>
          <w:rFonts w:ascii="Times New Roman" w:hAnsi="Times New Roman"/>
          <w:lang w:val="sr-Cyrl-CS"/>
        </w:rPr>
        <w:t xml:space="preserve"> </w:t>
      </w:r>
      <w:r w:rsidRPr="00075867">
        <w:rPr>
          <w:rFonts w:ascii="Times New Roman" w:hAnsi="Times New Roman" w:hint="eastAsia"/>
          <w:lang w:val="sr-Cyrl-CS"/>
        </w:rPr>
        <w:t>четинарске</w:t>
      </w:r>
      <w:r w:rsidRPr="00075867">
        <w:rPr>
          <w:rFonts w:ascii="Times New Roman" w:hAnsi="Times New Roman"/>
          <w:lang w:val="sr-Cyrl-CS"/>
        </w:rPr>
        <w:t xml:space="preserve"> </w:t>
      </w:r>
      <w:r w:rsidRPr="00075867">
        <w:rPr>
          <w:rFonts w:ascii="Times New Roman" w:hAnsi="Times New Roman" w:hint="eastAsia"/>
          <w:lang w:val="sr-Cyrl-CS"/>
        </w:rPr>
        <w:t>врсте</w:t>
      </w:r>
      <w:r w:rsidRPr="00075867">
        <w:rPr>
          <w:rFonts w:ascii="Times New Roman" w:hAnsi="Times New Roman"/>
          <w:lang w:val="sr-Cyrl-CS"/>
        </w:rPr>
        <w:t>,</w:t>
      </w:r>
    </w:p>
    <w:p w14:paraId="2F9518B8"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потпуно</w:t>
      </w:r>
      <w:r w:rsidRPr="00075867">
        <w:rPr>
          <w:rFonts w:ascii="Times New Roman" w:hAnsi="Times New Roman"/>
          <w:lang w:val="sr-Cyrl-CS"/>
        </w:rPr>
        <w:t xml:space="preserve"> </w:t>
      </w:r>
      <w:r w:rsidRPr="00075867">
        <w:rPr>
          <w:rFonts w:ascii="Times New Roman" w:hAnsi="Times New Roman" w:hint="eastAsia"/>
          <w:lang w:val="sr-Cyrl-CS"/>
        </w:rPr>
        <w:t>здраве</w:t>
      </w:r>
      <w:r w:rsidRPr="00075867">
        <w:rPr>
          <w:rFonts w:ascii="Times New Roman" w:hAnsi="Times New Roman"/>
          <w:lang w:val="sr-Cyrl-CS"/>
        </w:rPr>
        <w:t xml:space="preserve"> </w:t>
      </w:r>
      <w:r w:rsidRPr="00075867">
        <w:rPr>
          <w:rFonts w:ascii="Times New Roman" w:hAnsi="Times New Roman" w:hint="eastAsia"/>
          <w:lang w:val="sr-Cyrl-CS"/>
        </w:rPr>
        <w:t>крожње</w:t>
      </w:r>
      <w:r w:rsidRPr="00075867">
        <w:rPr>
          <w:rFonts w:ascii="Times New Roman" w:hAnsi="Times New Roman"/>
          <w:lang w:val="sr-Cyrl-CS"/>
        </w:rPr>
        <w:t xml:space="preserve">, </w:t>
      </w:r>
      <w:r w:rsidRPr="00075867">
        <w:rPr>
          <w:rFonts w:ascii="Times New Roman" w:hAnsi="Times New Roman" w:hint="eastAsia"/>
          <w:lang w:val="sr-Cyrl-CS"/>
        </w:rPr>
        <w:t>без</w:t>
      </w:r>
      <w:r w:rsidRPr="00075867">
        <w:rPr>
          <w:rFonts w:ascii="Times New Roman" w:hAnsi="Times New Roman"/>
          <w:lang w:val="sr-Cyrl-CS"/>
        </w:rPr>
        <w:t xml:space="preserve"> </w:t>
      </w:r>
      <w:r w:rsidRPr="00075867">
        <w:rPr>
          <w:rFonts w:ascii="Times New Roman" w:hAnsi="Times New Roman" w:hint="eastAsia"/>
          <w:lang w:val="sr-Cyrl-CS"/>
        </w:rPr>
        <w:t>механичких</w:t>
      </w:r>
      <w:r w:rsidRPr="00075867">
        <w:rPr>
          <w:rFonts w:ascii="Times New Roman" w:hAnsi="Times New Roman"/>
          <w:lang w:val="sr-Cyrl-CS"/>
        </w:rPr>
        <w:t xml:space="preserve"> </w:t>
      </w:r>
      <w:r w:rsidRPr="00075867">
        <w:rPr>
          <w:rFonts w:ascii="Times New Roman" w:hAnsi="Times New Roman" w:hint="eastAsia"/>
          <w:lang w:val="sr-Cyrl-CS"/>
        </w:rPr>
        <w:t>повреда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трулежи</w:t>
      </w:r>
      <w:r w:rsidRPr="00075867">
        <w:rPr>
          <w:rFonts w:ascii="Times New Roman" w:hAnsi="Times New Roman"/>
          <w:lang w:val="sr-Cyrl-CS"/>
        </w:rPr>
        <w:t>,</w:t>
      </w:r>
    </w:p>
    <w:p w14:paraId="05E20B36"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морају</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имају</w:t>
      </w:r>
      <w:r w:rsidRPr="00075867">
        <w:rPr>
          <w:rFonts w:ascii="Times New Roman" w:hAnsi="Times New Roman"/>
          <w:lang w:val="sr-Cyrl-CS"/>
        </w:rPr>
        <w:t xml:space="preserve"> </w:t>
      </w:r>
      <w:r w:rsidRPr="00075867">
        <w:rPr>
          <w:rFonts w:ascii="Times New Roman" w:hAnsi="Times New Roman" w:hint="eastAsia"/>
          <w:lang w:val="sr-Cyrl-CS"/>
        </w:rPr>
        <w:t>добро</w:t>
      </w:r>
      <w:r w:rsidRPr="00075867">
        <w:rPr>
          <w:rFonts w:ascii="Times New Roman" w:hAnsi="Times New Roman"/>
          <w:lang w:val="sr-Cyrl-CS"/>
        </w:rPr>
        <w:t xml:space="preserve"> </w:t>
      </w:r>
      <w:r w:rsidRPr="00075867">
        <w:rPr>
          <w:rFonts w:ascii="Times New Roman" w:hAnsi="Times New Roman" w:hint="eastAsia"/>
          <w:lang w:val="sr-Cyrl-CS"/>
        </w:rPr>
        <w:t>развијену</w:t>
      </w:r>
      <w:r w:rsidRPr="00075867">
        <w:rPr>
          <w:rFonts w:ascii="Times New Roman" w:hAnsi="Times New Roman"/>
          <w:lang w:val="sr-Cyrl-CS"/>
        </w:rPr>
        <w:t xml:space="preserve"> </w:t>
      </w:r>
      <w:r w:rsidRPr="00075867">
        <w:rPr>
          <w:rFonts w:ascii="Times New Roman" w:hAnsi="Times New Roman" w:hint="eastAsia"/>
          <w:lang w:val="sr-Cyrl-CS"/>
        </w:rPr>
        <w:t>крошнју</w:t>
      </w:r>
      <w:r w:rsidRPr="00075867">
        <w:rPr>
          <w:rFonts w:ascii="Times New Roman" w:hAnsi="Times New Roman"/>
          <w:lang w:val="sr-Cyrl-CS"/>
        </w:rPr>
        <w:t xml:space="preserve">, </w:t>
      </w:r>
      <w:r w:rsidRPr="00075867">
        <w:rPr>
          <w:rFonts w:ascii="Times New Roman" w:hAnsi="Times New Roman" w:hint="eastAsia"/>
          <w:lang w:val="sr-Cyrl-CS"/>
        </w:rPr>
        <w:t>односно</w:t>
      </w:r>
      <w:r w:rsidRPr="00075867">
        <w:rPr>
          <w:rFonts w:ascii="Times New Roman" w:hAnsi="Times New Roman"/>
          <w:lang w:val="sr-Cyrl-CS"/>
        </w:rPr>
        <w:t xml:space="preserve"> </w:t>
      </w:r>
      <w:r w:rsidRPr="00075867">
        <w:rPr>
          <w:rFonts w:ascii="Times New Roman" w:hAnsi="Times New Roman" w:hint="eastAsia"/>
          <w:lang w:val="sr-Cyrl-CS"/>
        </w:rPr>
        <w:t>добро</w:t>
      </w:r>
      <w:r w:rsidRPr="00075867">
        <w:rPr>
          <w:rFonts w:ascii="Times New Roman" w:hAnsi="Times New Roman"/>
          <w:lang w:val="sr-Cyrl-CS"/>
        </w:rPr>
        <w:t xml:space="preserve"> </w:t>
      </w:r>
      <w:r w:rsidRPr="00075867">
        <w:rPr>
          <w:rFonts w:ascii="Times New Roman" w:hAnsi="Times New Roman" w:hint="eastAsia"/>
          <w:lang w:val="sr-Cyrl-CS"/>
        </w:rPr>
        <w:t>изражене</w:t>
      </w:r>
      <w:r w:rsidRPr="00075867">
        <w:rPr>
          <w:rFonts w:ascii="Times New Roman" w:hAnsi="Times New Roman"/>
          <w:lang w:val="sr-Cyrl-CS"/>
        </w:rPr>
        <w:t xml:space="preserve"> </w:t>
      </w:r>
      <w:r w:rsidRPr="00075867">
        <w:rPr>
          <w:rFonts w:ascii="Times New Roman" w:hAnsi="Times New Roman" w:hint="eastAsia"/>
          <w:lang w:val="sr-Cyrl-CS"/>
        </w:rPr>
        <w:t>главне</w:t>
      </w:r>
      <w:r w:rsidRPr="00075867">
        <w:rPr>
          <w:rFonts w:ascii="Times New Roman" w:hAnsi="Times New Roman"/>
          <w:lang w:val="sr-Cyrl-CS"/>
        </w:rPr>
        <w:t xml:space="preserve"> </w:t>
      </w:r>
      <w:r w:rsidRPr="00075867">
        <w:rPr>
          <w:rFonts w:ascii="Times New Roman" w:hAnsi="Times New Roman" w:hint="eastAsia"/>
          <w:lang w:val="sr-Cyrl-CS"/>
        </w:rPr>
        <w:t>гране</w:t>
      </w:r>
      <w:r w:rsidRPr="00075867">
        <w:rPr>
          <w:rFonts w:ascii="Times New Roman" w:hAnsi="Times New Roman"/>
          <w:lang w:val="sr-Cyrl-CS"/>
        </w:rPr>
        <w:t xml:space="preserve">, </w:t>
      </w:r>
      <w:r w:rsidRPr="00075867">
        <w:rPr>
          <w:rFonts w:ascii="Times New Roman" w:hAnsi="Times New Roman" w:hint="eastAsia"/>
          <w:lang w:val="sr-Cyrl-CS"/>
        </w:rPr>
        <w:t>изражен</w:t>
      </w:r>
      <w:r w:rsidRPr="00075867">
        <w:rPr>
          <w:rFonts w:ascii="Times New Roman" w:hAnsi="Times New Roman"/>
          <w:lang w:val="sr-Cyrl-CS"/>
        </w:rPr>
        <w:t xml:space="preserve"> </w:t>
      </w:r>
      <w:r w:rsidRPr="00075867">
        <w:rPr>
          <w:rFonts w:ascii="Times New Roman" w:hAnsi="Times New Roman" w:hint="eastAsia"/>
          <w:lang w:val="sr-Cyrl-CS"/>
        </w:rPr>
        <w:t>врх</w:t>
      </w:r>
      <w:r w:rsidRPr="00075867">
        <w:rPr>
          <w:rFonts w:ascii="Times New Roman" w:hAnsi="Times New Roman"/>
          <w:lang w:val="sr-Cyrl-CS"/>
        </w:rPr>
        <w:t xml:space="preserve"> (</w:t>
      </w:r>
      <w:r w:rsidRPr="00075867">
        <w:rPr>
          <w:rFonts w:ascii="Times New Roman" w:hAnsi="Times New Roman" w:hint="eastAsia"/>
          <w:lang w:val="sr-Cyrl-CS"/>
        </w:rPr>
        <w:t>ако</w:t>
      </w:r>
      <w:r w:rsidRPr="00075867">
        <w:rPr>
          <w:rFonts w:ascii="Times New Roman" w:hAnsi="Times New Roman"/>
          <w:lang w:val="sr-Cyrl-CS"/>
        </w:rPr>
        <w:t xml:space="preserve"> </w:t>
      </w:r>
      <w:r w:rsidRPr="00075867">
        <w:rPr>
          <w:rFonts w:ascii="Times New Roman" w:hAnsi="Times New Roman" w:hint="eastAsia"/>
          <w:lang w:val="sr-Cyrl-CS"/>
        </w:rPr>
        <w:t>је</w:t>
      </w:r>
      <w:r w:rsidRPr="00075867">
        <w:rPr>
          <w:rFonts w:ascii="Times New Roman" w:hAnsi="Times New Roman"/>
          <w:lang w:val="sr-Cyrl-CS"/>
        </w:rPr>
        <w:t xml:space="preserve"> </w:t>
      </w:r>
      <w:r w:rsidRPr="00075867">
        <w:rPr>
          <w:rFonts w:ascii="Times New Roman" w:hAnsi="Times New Roman" w:hint="eastAsia"/>
          <w:lang w:val="sr-Cyrl-CS"/>
        </w:rPr>
        <w:t>то</w:t>
      </w:r>
      <w:r w:rsidRPr="00075867">
        <w:rPr>
          <w:rFonts w:ascii="Times New Roman" w:hAnsi="Times New Roman"/>
          <w:lang w:val="sr-Cyrl-CS"/>
        </w:rPr>
        <w:t xml:space="preserve"> </w:t>
      </w:r>
      <w:r w:rsidRPr="00075867">
        <w:rPr>
          <w:rFonts w:ascii="Times New Roman" w:hAnsi="Times New Roman" w:hint="eastAsia"/>
          <w:lang w:val="sr-Cyrl-CS"/>
        </w:rPr>
        <w:t>особност</w:t>
      </w:r>
      <w:r w:rsidRPr="00075867">
        <w:rPr>
          <w:rFonts w:ascii="Times New Roman" w:hAnsi="Times New Roman"/>
          <w:lang w:val="sr-Cyrl-CS"/>
        </w:rPr>
        <w:t xml:space="preserve"> </w:t>
      </w:r>
      <w:r w:rsidRPr="00075867">
        <w:rPr>
          <w:rFonts w:ascii="Times New Roman" w:hAnsi="Times New Roman" w:hint="eastAsia"/>
          <w:lang w:val="sr-Cyrl-CS"/>
        </w:rPr>
        <w:t>врсте</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развијену</w:t>
      </w:r>
      <w:r w:rsidRPr="00075867">
        <w:rPr>
          <w:rFonts w:ascii="Times New Roman" w:hAnsi="Times New Roman"/>
          <w:lang w:val="sr-Cyrl-CS"/>
        </w:rPr>
        <w:t xml:space="preserve"> </w:t>
      </w:r>
      <w:r w:rsidRPr="00075867">
        <w:rPr>
          <w:rFonts w:ascii="Times New Roman" w:hAnsi="Times New Roman" w:hint="eastAsia"/>
          <w:lang w:val="sr-Cyrl-CS"/>
        </w:rPr>
        <w:t>крошњу</w:t>
      </w:r>
      <w:r w:rsidRPr="00075867">
        <w:rPr>
          <w:rFonts w:ascii="Times New Roman" w:hAnsi="Times New Roman"/>
          <w:lang w:val="sr-Cyrl-CS"/>
        </w:rPr>
        <w:t xml:space="preserve"> </w:t>
      </w:r>
      <w:r w:rsidRPr="00075867">
        <w:rPr>
          <w:rFonts w:ascii="Times New Roman" w:hAnsi="Times New Roman" w:hint="eastAsia"/>
          <w:lang w:val="sr-Cyrl-CS"/>
        </w:rPr>
        <w:t>свуда</w:t>
      </w:r>
      <w:r w:rsidRPr="00075867">
        <w:rPr>
          <w:rFonts w:ascii="Times New Roman" w:hAnsi="Times New Roman"/>
          <w:lang w:val="sr-Cyrl-CS"/>
        </w:rPr>
        <w:t xml:space="preserve"> </w:t>
      </w:r>
      <w:r w:rsidRPr="00075867">
        <w:rPr>
          <w:rFonts w:ascii="Times New Roman" w:hAnsi="Times New Roman" w:hint="eastAsia"/>
          <w:lang w:val="sr-Cyrl-CS"/>
        </w:rPr>
        <w:t>око</w:t>
      </w:r>
      <w:r w:rsidRPr="00075867">
        <w:rPr>
          <w:rFonts w:ascii="Times New Roman" w:hAnsi="Times New Roman"/>
          <w:lang w:val="sr-Cyrl-CS"/>
        </w:rPr>
        <w:t xml:space="preserve"> </w:t>
      </w:r>
      <w:r w:rsidRPr="00075867">
        <w:rPr>
          <w:rFonts w:ascii="Times New Roman" w:hAnsi="Times New Roman" w:hint="eastAsia"/>
          <w:lang w:val="sr-Cyrl-CS"/>
        </w:rPr>
        <w:t>дебла</w:t>
      </w:r>
      <w:r w:rsidRPr="00075867">
        <w:rPr>
          <w:rFonts w:ascii="Times New Roman" w:hAnsi="Times New Roman"/>
          <w:lang w:val="sr-Cyrl-CS"/>
        </w:rPr>
        <w:t>,</w:t>
      </w:r>
    </w:p>
    <w:p w14:paraId="4BD4CB37"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деблу</w:t>
      </w:r>
      <w:r w:rsidRPr="00075867">
        <w:rPr>
          <w:rFonts w:ascii="Times New Roman" w:hAnsi="Times New Roman"/>
          <w:lang w:val="sr-Cyrl-CS"/>
        </w:rPr>
        <w:t xml:space="preserve"> </w:t>
      </w:r>
      <w:r w:rsidRPr="00075867">
        <w:rPr>
          <w:rFonts w:ascii="Times New Roman" w:hAnsi="Times New Roman" w:hint="eastAsia"/>
          <w:lang w:val="sr-Cyrl-CS"/>
        </w:rPr>
        <w:t>несме</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буде</w:t>
      </w:r>
      <w:r w:rsidRPr="00075867">
        <w:rPr>
          <w:rFonts w:ascii="Times New Roman" w:hAnsi="Times New Roman"/>
          <w:lang w:val="sr-Cyrl-CS"/>
        </w:rPr>
        <w:t xml:space="preserve"> </w:t>
      </w:r>
      <w:r w:rsidRPr="00075867">
        <w:rPr>
          <w:rFonts w:ascii="Times New Roman" w:hAnsi="Times New Roman" w:hint="eastAsia"/>
          <w:lang w:val="sr-Cyrl-CS"/>
        </w:rPr>
        <w:t>никаквих</w:t>
      </w:r>
      <w:r w:rsidRPr="00075867">
        <w:rPr>
          <w:rFonts w:ascii="Times New Roman" w:hAnsi="Times New Roman"/>
          <w:lang w:val="sr-Cyrl-CS"/>
        </w:rPr>
        <w:t xml:space="preserve"> </w:t>
      </w:r>
      <w:r w:rsidRPr="00075867">
        <w:rPr>
          <w:rFonts w:ascii="Times New Roman" w:hAnsi="Times New Roman" w:hint="eastAsia"/>
          <w:lang w:val="sr-Cyrl-CS"/>
        </w:rPr>
        <w:t>повреда</w:t>
      </w:r>
      <w:r w:rsidRPr="00075867">
        <w:rPr>
          <w:rFonts w:ascii="Times New Roman" w:hAnsi="Times New Roman"/>
          <w:lang w:val="sr-Cyrl-CS"/>
        </w:rPr>
        <w:t xml:space="preserve">, </w:t>
      </w:r>
      <w:r w:rsidRPr="00075867">
        <w:rPr>
          <w:rFonts w:ascii="Times New Roman" w:hAnsi="Times New Roman" w:hint="eastAsia"/>
          <w:lang w:val="sr-Cyrl-CS"/>
        </w:rPr>
        <w:t>рана</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пукотина</w:t>
      </w:r>
      <w:r w:rsidRPr="00075867">
        <w:rPr>
          <w:rFonts w:ascii="Times New Roman" w:hAnsi="Times New Roman"/>
          <w:lang w:val="sr-Cyrl-CS"/>
        </w:rPr>
        <w:t>,</w:t>
      </w:r>
    </w:p>
    <w:p w14:paraId="3D84EA74" w14:textId="77777777"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дебло</w:t>
      </w:r>
      <w:r w:rsidRPr="00075867">
        <w:rPr>
          <w:rFonts w:ascii="Times New Roman" w:hAnsi="Times New Roman"/>
          <w:lang w:val="sr-Cyrl-CS"/>
        </w:rPr>
        <w:t xml:space="preserve"> </w:t>
      </w:r>
      <w:r w:rsidRPr="00075867">
        <w:rPr>
          <w:rFonts w:ascii="Times New Roman" w:hAnsi="Times New Roman" w:hint="eastAsia"/>
          <w:lang w:val="sr-Cyrl-CS"/>
        </w:rPr>
        <w:t>мора</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буде</w:t>
      </w:r>
      <w:r w:rsidRPr="00075867">
        <w:rPr>
          <w:rFonts w:ascii="Times New Roman" w:hAnsi="Times New Roman"/>
          <w:lang w:val="sr-Cyrl-CS"/>
        </w:rPr>
        <w:t xml:space="preserve"> </w:t>
      </w:r>
      <w:r w:rsidRPr="00075867">
        <w:rPr>
          <w:rFonts w:ascii="Times New Roman" w:hAnsi="Times New Roman" w:hint="eastAsia"/>
          <w:lang w:val="sr-Cyrl-CS"/>
        </w:rPr>
        <w:t>право</w:t>
      </w:r>
      <w:r w:rsidRPr="00075867">
        <w:rPr>
          <w:rFonts w:ascii="Times New Roman" w:hAnsi="Times New Roman"/>
          <w:lang w:val="sr-Cyrl-CS"/>
        </w:rPr>
        <w:t xml:space="preserve">, </w:t>
      </w:r>
      <w:r w:rsidRPr="00075867">
        <w:rPr>
          <w:rFonts w:ascii="Times New Roman" w:hAnsi="Times New Roman" w:hint="eastAsia"/>
          <w:lang w:val="sr-Cyrl-CS"/>
        </w:rPr>
        <w:t>са</w:t>
      </w:r>
      <w:r w:rsidRPr="00075867">
        <w:rPr>
          <w:rFonts w:ascii="Times New Roman" w:hAnsi="Times New Roman"/>
          <w:lang w:val="sr-Cyrl-CS"/>
        </w:rPr>
        <w:t xml:space="preserve"> </w:t>
      </w:r>
      <w:r w:rsidRPr="00075867">
        <w:rPr>
          <w:rFonts w:ascii="Times New Roman" w:hAnsi="Times New Roman" w:hint="eastAsia"/>
          <w:lang w:val="sr-Cyrl-CS"/>
        </w:rPr>
        <w:t>малим</w:t>
      </w:r>
      <w:r w:rsidRPr="00075867">
        <w:rPr>
          <w:rFonts w:ascii="Times New Roman" w:hAnsi="Times New Roman"/>
          <w:lang w:val="sr-Cyrl-CS"/>
        </w:rPr>
        <w:t xml:space="preserve"> </w:t>
      </w:r>
      <w:r w:rsidRPr="00075867">
        <w:rPr>
          <w:rFonts w:ascii="Times New Roman" w:hAnsi="Times New Roman" w:hint="eastAsia"/>
          <w:lang w:val="sr-Cyrl-CS"/>
        </w:rPr>
        <w:t>падом</w:t>
      </w:r>
      <w:r w:rsidRPr="00075867">
        <w:rPr>
          <w:rFonts w:ascii="Times New Roman" w:hAnsi="Times New Roman"/>
          <w:lang w:val="sr-Cyrl-CS"/>
        </w:rPr>
        <w:t xml:space="preserve"> </w:t>
      </w:r>
      <w:r w:rsidRPr="00075867">
        <w:rPr>
          <w:rFonts w:ascii="Times New Roman" w:hAnsi="Times New Roman" w:hint="eastAsia"/>
          <w:lang w:val="sr-Cyrl-CS"/>
        </w:rPr>
        <w:t>пречника</w:t>
      </w:r>
      <w:r w:rsidRPr="00075867">
        <w:rPr>
          <w:rFonts w:ascii="Times New Roman" w:hAnsi="Times New Roman"/>
          <w:lang w:val="sr-Cyrl-CS"/>
        </w:rPr>
        <w:t xml:space="preserve"> (</w:t>
      </w:r>
      <w:r w:rsidRPr="00075867">
        <w:rPr>
          <w:rFonts w:ascii="Times New Roman" w:hAnsi="Times New Roman" w:hint="eastAsia"/>
          <w:lang w:val="sr-Cyrl-CS"/>
        </w:rPr>
        <w:t>осим</w:t>
      </w:r>
      <w:r w:rsidRPr="00075867">
        <w:rPr>
          <w:rFonts w:ascii="Times New Roman" w:hAnsi="Times New Roman"/>
          <w:lang w:val="sr-Cyrl-CS"/>
        </w:rPr>
        <w:t xml:space="preserve"> </w:t>
      </w:r>
      <w:r w:rsidRPr="00075867">
        <w:rPr>
          <w:rFonts w:ascii="Times New Roman" w:hAnsi="Times New Roman" w:hint="eastAsia"/>
          <w:lang w:val="sr-Cyrl-CS"/>
        </w:rPr>
        <w:t>ако</w:t>
      </w:r>
      <w:r w:rsidRPr="00075867">
        <w:rPr>
          <w:rFonts w:ascii="Times New Roman" w:hAnsi="Times New Roman"/>
          <w:lang w:val="sr-Cyrl-CS"/>
        </w:rPr>
        <w:t xml:space="preserve"> </w:t>
      </w:r>
      <w:r w:rsidRPr="00075867">
        <w:rPr>
          <w:rFonts w:ascii="Times New Roman" w:hAnsi="Times New Roman" w:hint="eastAsia"/>
          <w:lang w:val="sr-Cyrl-CS"/>
        </w:rPr>
        <w:t>је</w:t>
      </w:r>
      <w:r w:rsidRPr="00075867">
        <w:rPr>
          <w:rFonts w:ascii="Times New Roman" w:hAnsi="Times New Roman"/>
          <w:lang w:val="sr-Cyrl-CS"/>
        </w:rPr>
        <w:t xml:space="preserve"> </w:t>
      </w:r>
      <w:r w:rsidRPr="00075867">
        <w:rPr>
          <w:rFonts w:ascii="Times New Roman" w:hAnsi="Times New Roman" w:hint="eastAsia"/>
          <w:lang w:val="sr-Cyrl-CS"/>
        </w:rPr>
        <w:t>то</w:t>
      </w:r>
      <w:r w:rsidRPr="00075867">
        <w:rPr>
          <w:rFonts w:ascii="Times New Roman" w:hAnsi="Times New Roman"/>
          <w:lang w:val="sr-Cyrl-CS"/>
        </w:rPr>
        <w:t xml:space="preserve"> </w:t>
      </w:r>
      <w:r w:rsidRPr="00075867">
        <w:rPr>
          <w:rFonts w:ascii="Times New Roman" w:hAnsi="Times New Roman" w:hint="eastAsia"/>
          <w:lang w:val="sr-Cyrl-CS"/>
        </w:rPr>
        <w:t>особина</w:t>
      </w:r>
      <w:r w:rsidRPr="00075867">
        <w:rPr>
          <w:rFonts w:ascii="Times New Roman" w:hAnsi="Times New Roman"/>
          <w:lang w:val="sr-Cyrl-CS"/>
        </w:rPr>
        <w:t xml:space="preserve"> </w:t>
      </w:r>
      <w:r w:rsidRPr="00075867">
        <w:rPr>
          <w:rFonts w:ascii="Times New Roman" w:hAnsi="Times New Roman" w:hint="eastAsia"/>
          <w:lang w:val="sr-Cyrl-CS"/>
        </w:rPr>
        <w:t>врсте</w:t>
      </w:r>
      <w:r w:rsidRPr="00075867">
        <w:rPr>
          <w:rFonts w:ascii="Times New Roman" w:hAnsi="Times New Roman"/>
          <w:lang w:val="sr-Cyrl-CS"/>
        </w:rPr>
        <w:t>),</w:t>
      </w:r>
    </w:p>
    <w:p w14:paraId="2F232614" w14:textId="76F70B3A"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 </w:t>
      </w:r>
      <w:r w:rsidRPr="00075867">
        <w:rPr>
          <w:rFonts w:ascii="Times New Roman" w:hAnsi="Times New Roman" w:hint="eastAsia"/>
          <w:lang w:val="sr-Cyrl-CS"/>
        </w:rPr>
        <w:t>коренов</w:t>
      </w:r>
      <w:r w:rsidRPr="00075867">
        <w:rPr>
          <w:rFonts w:ascii="Times New Roman" w:hAnsi="Times New Roman"/>
          <w:lang w:val="sr-Cyrl-CS"/>
        </w:rPr>
        <w:t xml:space="preserve"> </w:t>
      </w:r>
      <w:r w:rsidRPr="00075867">
        <w:rPr>
          <w:rFonts w:ascii="Times New Roman" w:hAnsi="Times New Roman" w:hint="eastAsia"/>
          <w:lang w:val="sr-Cyrl-CS"/>
        </w:rPr>
        <w:t>систем</w:t>
      </w:r>
      <w:r w:rsidRPr="00075867">
        <w:rPr>
          <w:rFonts w:ascii="Times New Roman" w:hAnsi="Times New Roman"/>
          <w:lang w:val="sr-Cyrl-CS"/>
        </w:rPr>
        <w:t xml:space="preserve"> </w:t>
      </w:r>
      <w:r w:rsidRPr="00075867">
        <w:rPr>
          <w:rFonts w:ascii="Times New Roman" w:hAnsi="Times New Roman" w:hint="eastAsia"/>
          <w:lang w:val="sr-Cyrl-CS"/>
        </w:rPr>
        <w:t>мора</w:t>
      </w:r>
      <w:r w:rsidRPr="00075867">
        <w:rPr>
          <w:rFonts w:ascii="Times New Roman" w:hAnsi="Times New Roman"/>
          <w:lang w:val="sr-Cyrl-CS"/>
        </w:rPr>
        <w:t xml:space="preserve"> </w:t>
      </w:r>
      <w:r w:rsidRPr="00075867">
        <w:rPr>
          <w:rFonts w:ascii="Times New Roman" w:hAnsi="Times New Roman" w:hint="eastAsia"/>
          <w:lang w:val="sr-Cyrl-CS"/>
        </w:rPr>
        <w:t>да</w:t>
      </w:r>
      <w:r w:rsidRPr="00075867">
        <w:rPr>
          <w:rFonts w:ascii="Times New Roman" w:hAnsi="Times New Roman"/>
          <w:lang w:val="sr-Cyrl-CS"/>
        </w:rPr>
        <w:t xml:space="preserve"> </w:t>
      </w:r>
      <w:r w:rsidRPr="00075867">
        <w:rPr>
          <w:rFonts w:ascii="Times New Roman" w:hAnsi="Times New Roman" w:hint="eastAsia"/>
          <w:lang w:val="sr-Cyrl-CS"/>
        </w:rPr>
        <w:t>буде</w:t>
      </w:r>
      <w:r w:rsidRPr="00075867">
        <w:rPr>
          <w:rFonts w:ascii="Times New Roman" w:hAnsi="Times New Roman"/>
          <w:lang w:val="sr-Cyrl-CS"/>
        </w:rPr>
        <w:t xml:space="preserve"> </w:t>
      </w:r>
      <w:r w:rsidRPr="00075867">
        <w:rPr>
          <w:rFonts w:ascii="Times New Roman" w:hAnsi="Times New Roman" w:hint="eastAsia"/>
          <w:lang w:val="sr-Cyrl-CS"/>
        </w:rPr>
        <w:t>добро</w:t>
      </w:r>
      <w:r w:rsidRPr="00075867">
        <w:rPr>
          <w:rFonts w:ascii="Times New Roman" w:hAnsi="Times New Roman"/>
          <w:lang w:val="sr-Cyrl-CS"/>
        </w:rPr>
        <w:t xml:space="preserve"> </w:t>
      </w:r>
      <w:r w:rsidRPr="00075867">
        <w:rPr>
          <w:rFonts w:ascii="Times New Roman" w:hAnsi="Times New Roman" w:hint="eastAsia"/>
          <w:lang w:val="sr-Cyrl-CS"/>
        </w:rPr>
        <w:t>развијен</w:t>
      </w:r>
      <w:r w:rsidRPr="00075867">
        <w:rPr>
          <w:rFonts w:ascii="Times New Roman" w:hAnsi="Times New Roman"/>
          <w:lang w:val="sr-Cyrl-CS"/>
        </w:rPr>
        <w:t xml:space="preserve">, </w:t>
      </w:r>
      <w:r w:rsidRPr="00075867">
        <w:rPr>
          <w:rFonts w:ascii="Times New Roman" w:hAnsi="Times New Roman" w:hint="eastAsia"/>
          <w:lang w:val="sr-Cyrl-CS"/>
        </w:rPr>
        <w:t>без</w:t>
      </w:r>
      <w:r w:rsidRPr="00075867">
        <w:rPr>
          <w:rFonts w:ascii="Times New Roman" w:hAnsi="Times New Roman"/>
          <w:lang w:val="sr-Cyrl-CS"/>
        </w:rPr>
        <w:t xml:space="preserve"> </w:t>
      </w:r>
      <w:r w:rsidRPr="00075867">
        <w:rPr>
          <w:rFonts w:ascii="Times New Roman" w:hAnsi="Times New Roman" w:hint="eastAsia"/>
          <w:lang w:val="sr-Cyrl-CS"/>
        </w:rPr>
        <w:t>сувишних</w:t>
      </w:r>
      <w:r w:rsidRPr="00075867">
        <w:rPr>
          <w:rFonts w:ascii="Times New Roman" w:hAnsi="Times New Roman"/>
          <w:lang w:val="sr-Cyrl-CS"/>
        </w:rPr>
        <w:t xml:space="preserve"> </w:t>
      </w:r>
      <w:r w:rsidRPr="00075867">
        <w:rPr>
          <w:rFonts w:ascii="Times New Roman" w:hAnsi="Times New Roman" w:hint="eastAsia"/>
          <w:lang w:val="sr-Cyrl-CS"/>
        </w:rPr>
        <w:t>и</w:t>
      </w:r>
      <w:r w:rsidRPr="00075867">
        <w:rPr>
          <w:rFonts w:ascii="Times New Roman" w:hAnsi="Times New Roman"/>
          <w:lang w:val="sr-Cyrl-CS"/>
        </w:rPr>
        <w:t xml:space="preserve"> </w:t>
      </w:r>
      <w:r w:rsidRPr="00075867">
        <w:rPr>
          <w:rFonts w:ascii="Times New Roman" w:hAnsi="Times New Roman" w:hint="eastAsia"/>
          <w:lang w:val="sr-Cyrl-CS"/>
        </w:rPr>
        <w:t>сувише</w:t>
      </w:r>
      <w:r w:rsidRPr="00075867">
        <w:rPr>
          <w:rFonts w:ascii="Times New Roman" w:hAnsi="Times New Roman"/>
          <w:lang w:val="sr-Cyrl-CS"/>
        </w:rPr>
        <w:t xml:space="preserve"> </w:t>
      </w:r>
      <w:r w:rsidRPr="00075867">
        <w:rPr>
          <w:rFonts w:ascii="Times New Roman" w:hAnsi="Times New Roman" w:hint="eastAsia"/>
          <w:lang w:val="sr-Cyrl-CS"/>
        </w:rPr>
        <w:t>дугих</w:t>
      </w:r>
      <w:r w:rsidRPr="00075867">
        <w:rPr>
          <w:rFonts w:ascii="Times New Roman" w:hAnsi="Times New Roman"/>
          <w:lang w:val="sr-Cyrl-CS"/>
        </w:rPr>
        <w:t xml:space="preserve"> </w:t>
      </w:r>
      <w:r w:rsidRPr="00075867">
        <w:rPr>
          <w:rFonts w:ascii="Times New Roman" w:hAnsi="Times New Roman" w:hint="eastAsia"/>
          <w:lang w:val="sr-Cyrl-CS"/>
        </w:rPr>
        <w:t>главних</w:t>
      </w:r>
      <w:r w:rsidRPr="00075867">
        <w:rPr>
          <w:rFonts w:ascii="Times New Roman" w:hAnsi="Times New Roman"/>
          <w:lang w:val="sr-Cyrl-CS"/>
        </w:rPr>
        <w:t xml:space="preserve"> </w:t>
      </w:r>
      <w:r w:rsidRPr="00075867">
        <w:rPr>
          <w:rFonts w:ascii="Times New Roman" w:hAnsi="Times New Roman" w:hint="eastAsia"/>
          <w:lang w:val="sr-Cyrl-CS"/>
        </w:rPr>
        <w:t>жила</w:t>
      </w:r>
      <w:r w:rsidR="00B611AF">
        <w:rPr>
          <w:rFonts w:ascii="Times New Roman" w:hAnsi="Times New Roman"/>
          <w:lang w:val="sr-Cyrl-CS"/>
        </w:rPr>
        <w:t>.</w:t>
      </w:r>
    </w:p>
    <w:p w14:paraId="18C992D4" w14:textId="1B5AC9D6" w:rsidR="00075867" w:rsidRPr="00075867" w:rsidRDefault="00075867" w:rsidP="00075867">
      <w:pPr>
        <w:ind w:firstLine="540"/>
        <w:rPr>
          <w:rFonts w:ascii="Times New Roman" w:hAnsi="Times New Roman"/>
          <w:lang w:val="sr-Cyrl-CS"/>
        </w:rPr>
      </w:pPr>
      <w:r w:rsidRPr="00075867">
        <w:rPr>
          <w:rFonts w:ascii="Times New Roman" w:hAnsi="Times New Roman" w:hint="eastAsia"/>
          <w:lang w:val="sr-Cyrl-CS"/>
        </w:rPr>
        <w:t>Садња</w:t>
      </w:r>
      <w:r w:rsidRPr="00075867">
        <w:rPr>
          <w:rFonts w:ascii="Times New Roman" w:hAnsi="Times New Roman"/>
          <w:lang w:val="sr-Cyrl-CS"/>
        </w:rPr>
        <w:t xml:space="preserve"> </w:t>
      </w:r>
      <w:r w:rsidRPr="00075867">
        <w:rPr>
          <w:rFonts w:ascii="Times New Roman" w:hAnsi="Times New Roman" w:hint="eastAsia"/>
          <w:lang w:val="sr-Cyrl-CS"/>
        </w:rPr>
        <w:t>дрвећа</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зависности</w:t>
      </w:r>
      <w:r w:rsidRPr="00075867">
        <w:rPr>
          <w:rFonts w:ascii="Times New Roman" w:hAnsi="Times New Roman"/>
          <w:lang w:val="sr-Cyrl-CS"/>
        </w:rPr>
        <w:t xml:space="preserve"> </w:t>
      </w:r>
      <w:r w:rsidRPr="00075867">
        <w:rPr>
          <w:rFonts w:ascii="Times New Roman" w:hAnsi="Times New Roman" w:hint="eastAsia"/>
          <w:lang w:val="sr-Cyrl-CS"/>
        </w:rPr>
        <w:t>од</w:t>
      </w:r>
      <w:r w:rsidRPr="00075867">
        <w:rPr>
          <w:rFonts w:ascii="Times New Roman" w:hAnsi="Times New Roman"/>
          <w:lang w:val="sr-Cyrl-CS"/>
        </w:rPr>
        <w:t xml:space="preserve"> </w:t>
      </w:r>
      <w:r w:rsidRPr="00075867">
        <w:rPr>
          <w:rFonts w:ascii="Times New Roman" w:hAnsi="Times New Roman" w:hint="eastAsia"/>
          <w:lang w:val="sr-Cyrl-CS"/>
        </w:rPr>
        <w:t>величине</w:t>
      </w:r>
      <w:r w:rsidRPr="00075867">
        <w:rPr>
          <w:rFonts w:ascii="Times New Roman" w:hAnsi="Times New Roman"/>
          <w:lang w:val="sr-Cyrl-CS"/>
        </w:rPr>
        <w:t xml:space="preserve"> </w:t>
      </w:r>
      <w:r w:rsidRPr="00075867">
        <w:rPr>
          <w:rFonts w:ascii="Times New Roman" w:hAnsi="Times New Roman" w:hint="eastAsia"/>
          <w:lang w:val="sr-Cyrl-CS"/>
        </w:rPr>
        <w:t>крошње</w:t>
      </w:r>
      <w:r w:rsidRPr="00075867">
        <w:rPr>
          <w:rFonts w:ascii="Times New Roman" w:hAnsi="Times New Roman"/>
          <w:lang w:val="sr-Cyrl-CS"/>
        </w:rPr>
        <w:t xml:space="preserve"> </w:t>
      </w:r>
      <w:r w:rsidRPr="00075867">
        <w:rPr>
          <w:rFonts w:ascii="Times New Roman" w:hAnsi="Times New Roman" w:hint="eastAsia"/>
          <w:lang w:val="sr-Cyrl-CS"/>
        </w:rPr>
        <w:t>треба</w:t>
      </w:r>
      <w:r w:rsidRPr="00075867">
        <w:rPr>
          <w:rFonts w:ascii="Times New Roman" w:hAnsi="Times New Roman"/>
          <w:lang w:val="sr-Cyrl-CS"/>
        </w:rPr>
        <w:t xml:space="preserve"> </w:t>
      </w:r>
      <w:r w:rsidRPr="00075867">
        <w:rPr>
          <w:rFonts w:ascii="Times New Roman" w:hAnsi="Times New Roman" w:hint="eastAsia"/>
          <w:lang w:val="sr-Cyrl-CS"/>
        </w:rPr>
        <w:t>бити</w:t>
      </w:r>
      <w:r w:rsidRPr="00075867">
        <w:rPr>
          <w:rFonts w:ascii="Times New Roman" w:hAnsi="Times New Roman"/>
          <w:lang w:val="sr-Cyrl-CS"/>
        </w:rPr>
        <w:t xml:space="preserve"> </w:t>
      </w:r>
      <w:r w:rsidRPr="00075867">
        <w:rPr>
          <w:rFonts w:ascii="Times New Roman" w:hAnsi="Times New Roman" w:hint="eastAsia"/>
          <w:lang w:val="sr-Cyrl-CS"/>
        </w:rPr>
        <w:t>на</w:t>
      </w:r>
      <w:r w:rsidRPr="00075867">
        <w:rPr>
          <w:rFonts w:ascii="Times New Roman" w:hAnsi="Times New Roman"/>
          <w:lang w:val="sr-Cyrl-CS"/>
        </w:rPr>
        <w:t xml:space="preserve"> </w:t>
      </w:r>
      <w:r w:rsidRPr="00075867">
        <w:rPr>
          <w:rFonts w:ascii="Times New Roman" w:hAnsi="Times New Roman" w:hint="eastAsia"/>
          <w:lang w:val="sr-Cyrl-CS"/>
        </w:rPr>
        <w:t>правилној</w:t>
      </w:r>
      <w:r w:rsidRPr="00075867">
        <w:rPr>
          <w:rFonts w:ascii="Times New Roman" w:hAnsi="Times New Roman"/>
          <w:lang w:val="sr-Cyrl-CS"/>
        </w:rPr>
        <w:t xml:space="preserve"> </w:t>
      </w:r>
      <w:r w:rsidRPr="00075867">
        <w:rPr>
          <w:rFonts w:ascii="Times New Roman" w:hAnsi="Times New Roman" w:hint="eastAsia"/>
          <w:lang w:val="sr-Cyrl-CS"/>
        </w:rPr>
        <w:t>удаљености,</w:t>
      </w:r>
      <w:r w:rsidRPr="00075867">
        <w:rPr>
          <w:rFonts w:ascii="Times New Roman" w:hAnsi="Times New Roman"/>
          <w:lang w:val="sr-Cyrl-CS"/>
        </w:rPr>
        <w:t xml:space="preserve"> </w:t>
      </w:r>
      <w:r w:rsidRPr="00075867">
        <w:rPr>
          <w:rFonts w:ascii="Times New Roman" w:hAnsi="Times New Roman" w:hint="eastAsia"/>
          <w:lang w:val="sr-Cyrl-CS"/>
        </w:rPr>
        <w:t>као</w:t>
      </w:r>
      <w:r w:rsidRPr="00075867">
        <w:rPr>
          <w:rFonts w:ascii="Times New Roman" w:hAnsi="Times New Roman"/>
          <w:lang w:val="sr-Cyrl-CS"/>
        </w:rPr>
        <w:t xml:space="preserve"> </w:t>
      </w:r>
      <w:r w:rsidRPr="00075867">
        <w:rPr>
          <w:rFonts w:ascii="Times New Roman" w:hAnsi="Times New Roman" w:hint="eastAsia"/>
          <w:lang w:val="sr-Cyrl-CS"/>
        </w:rPr>
        <w:t>у</w:t>
      </w:r>
      <w:r w:rsidRPr="00075867">
        <w:rPr>
          <w:rFonts w:ascii="Times New Roman" w:hAnsi="Times New Roman"/>
          <w:lang w:val="sr-Cyrl-CS"/>
        </w:rPr>
        <w:t xml:space="preserve"> </w:t>
      </w:r>
      <w:r w:rsidRPr="00075867">
        <w:rPr>
          <w:rFonts w:ascii="Times New Roman" w:hAnsi="Times New Roman" w:hint="eastAsia"/>
          <w:lang w:val="sr-Cyrl-CS"/>
        </w:rPr>
        <w:t>табели</w:t>
      </w:r>
      <w:r w:rsidRPr="00075867">
        <w:rPr>
          <w:rFonts w:ascii="Times New Roman" w:hAnsi="Times New Roman"/>
          <w:lang w:val="sr-Cyrl-CS"/>
        </w:rPr>
        <w:t xml:space="preserve"> </w:t>
      </w:r>
      <w:r w:rsidR="00E547BB">
        <w:rPr>
          <w:rFonts w:ascii="Times New Roman" w:hAnsi="Times New Roman"/>
          <w:lang w:val="sr-Cyrl-CS"/>
        </w:rPr>
        <w:t>7</w:t>
      </w:r>
      <w:r w:rsidRPr="00075867">
        <w:rPr>
          <w:rFonts w:ascii="Times New Roman" w:hAnsi="Times New Roman"/>
          <w:lang w:val="sr-Cyrl-CS"/>
        </w:rPr>
        <w:t>:</w:t>
      </w:r>
    </w:p>
    <w:p w14:paraId="081298F9" w14:textId="686B3448" w:rsidR="00075867" w:rsidRPr="00075867" w:rsidRDefault="00075867" w:rsidP="00075867">
      <w:pPr>
        <w:ind w:firstLine="540"/>
        <w:rPr>
          <w:rFonts w:ascii="Times New Roman" w:hAnsi="Times New Roman"/>
          <w:i/>
          <w:lang w:val="sr-Cyrl-CS"/>
        </w:rPr>
      </w:pPr>
      <w:r w:rsidRPr="00075867">
        <w:rPr>
          <w:rFonts w:ascii="Times New Roman" w:hAnsi="Times New Roman"/>
          <w:i/>
          <w:lang w:val="sr-Cyrl-CS"/>
        </w:rPr>
        <w:t xml:space="preserve">Табела </w:t>
      </w:r>
      <w:r w:rsidR="00E547BB">
        <w:rPr>
          <w:rFonts w:ascii="Times New Roman" w:hAnsi="Times New Roman"/>
          <w:i/>
          <w:lang w:val="sr-Cyrl-CS"/>
        </w:rPr>
        <w:t>7</w:t>
      </w:r>
      <w:r w:rsidRPr="00075867">
        <w:rPr>
          <w:rFonts w:ascii="Times New Roman" w:hAnsi="Times New Roman"/>
          <w:i/>
          <w:lang w:val="sr-Cyrl-CS"/>
        </w:rPr>
        <w:t>:Удаљеност стабала</w:t>
      </w:r>
    </w:p>
    <w:tbl>
      <w:tblPr>
        <w:tblW w:w="3923"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2791"/>
      </w:tblGrid>
      <w:tr w:rsidR="00075867" w:rsidRPr="00075867" w14:paraId="47C434E4" w14:textId="77777777" w:rsidTr="00040A9C">
        <w:trPr>
          <w:trHeight w:val="449"/>
        </w:trPr>
        <w:tc>
          <w:tcPr>
            <w:tcW w:w="3037" w:type="pct"/>
          </w:tcPr>
          <w:p w14:paraId="4C8346A6" w14:textId="77777777" w:rsidR="00075867" w:rsidRPr="00075867" w:rsidRDefault="00075867" w:rsidP="00075867">
            <w:pPr>
              <w:spacing w:before="120" w:after="120"/>
              <w:ind w:firstLine="0"/>
              <w:jc w:val="center"/>
              <w:rPr>
                <w:rFonts w:ascii="Times New Roman" w:hAnsi="Times New Roman"/>
                <w:noProof/>
                <w:szCs w:val="22"/>
              </w:rPr>
            </w:pPr>
            <w:r w:rsidRPr="00075867">
              <w:rPr>
                <w:rFonts w:ascii="Times New Roman" w:hAnsi="Times New Roman"/>
                <w:noProof/>
                <w:szCs w:val="22"/>
                <w:lang w:val="sr-Cyrl-CS"/>
              </w:rPr>
              <w:t>Пречник крошње</w:t>
            </w:r>
            <w:r w:rsidRPr="00075867">
              <w:rPr>
                <w:rFonts w:ascii="Times New Roman" w:hAnsi="Times New Roman"/>
                <w:noProof/>
                <w:szCs w:val="22"/>
              </w:rPr>
              <w:t xml:space="preserve"> (m)</w:t>
            </w:r>
          </w:p>
        </w:tc>
        <w:tc>
          <w:tcPr>
            <w:tcW w:w="1963" w:type="pct"/>
          </w:tcPr>
          <w:p w14:paraId="633A1F00" w14:textId="77777777" w:rsidR="00075867" w:rsidRPr="00075867" w:rsidRDefault="00075867" w:rsidP="00075867">
            <w:pPr>
              <w:spacing w:before="120" w:after="120"/>
              <w:ind w:firstLine="0"/>
              <w:jc w:val="center"/>
              <w:rPr>
                <w:rFonts w:ascii="Times New Roman" w:hAnsi="Times New Roman"/>
                <w:noProof/>
                <w:szCs w:val="22"/>
              </w:rPr>
            </w:pPr>
            <w:r w:rsidRPr="00075867">
              <w:rPr>
                <w:rFonts w:ascii="Times New Roman" w:hAnsi="Times New Roman"/>
                <w:noProof/>
                <w:szCs w:val="22"/>
                <w:lang w:val="sr-Cyrl-CS"/>
              </w:rPr>
              <w:t>Растојање између стабала</w:t>
            </w:r>
            <w:r w:rsidRPr="00075867">
              <w:rPr>
                <w:rFonts w:ascii="Times New Roman" w:hAnsi="Times New Roman"/>
                <w:noProof/>
                <w:szCs w:val="22"/>
              </w:rPr>
              <w:t xml:space="preserve"> (m)</w:t>
            </w:r>
          </w:p>
        </w:tc>
      </w:tr>
      <w:tr w:rsidR="00075867" w:rsidRPr="00075867" w14:paraId="6F6F54E3" w14:textId="77777777" w:rsidTr="00040A9C">
        <w:trPr>
          <w:trHeight w:val="233"/>
        </w:trPr>
        <w:tc>
          <w:tcPr>
            <w:tcW w:w="3037" w:type="pct"/>
          </w:tcPr>
          <w:p w14:paraId="4D2DEC43" w14:textId="77777777" w:rsidR="00075867" w:rsidRPr="00075867" w:rsidRDefault="00075867" w:rsidP="00075867">
            <w:pPr>
              <w:spacing w:before="0" w:after="0"/>
              <w:ind w:firstLine="0"/>
              <w:jc w:val="center"/>
              <w:rPr>
                <w:rFonts w:ascii="Times New Roman" w:hAnsi="Times New Roman"/>
                <w:noProof/>
                <w:szCs w:val="22"/>
              </w:rPr>
            </w:pPr>
            <w:r w:rsidRPr="00075867">
              <w:rPr>
                <w:rFonts w:ascii="Times New Roman" w:hAnsi="Times New Roman"/>
                <w:noProof/>
                <w:szCs w:val="22"/>
                <w:lang w:val="sr-Cyrl-CS"/>
              </w:rPr>
              <w:t xml:space="preserve">3-5 </w:t>
            </w:r>
          </w:p>
        </w:tc>
        <w:tc>
          <w:tcPr>
            <w:tcW w:w="1963" w:type="pct"/>
          </w:tcPr>
          <w:p w14:paraId="75CDB395"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 xml:space="preserve">5 </w:t>
            </w:r>
          </w:p>
        </w:tc>
      </w:tr>
      <w:tr w:rsidR="00075867" w:rsidRPr="00075867" w14:paraId="1869C496" w14:textId="77777777" w:rsidTr="00040A9C">
        <w:tc>
          <w:tcPr>
            <w:tcW w:w="3037" w:type="pct"/>
          </w:tcPr>
          <w:p w14:paraId="1D1868C0" w14:textId="77777777" w:rsidR="00075867" w:rsidRPr="00075867" w:rsidRDefault="00075867" w:rsidP="00075867">
            <w:pPr>
              <w:spacing w:before="0" w:after="0"/>
              <w:ind w:firstLine="0"/>
              <w:jc w:val="center"/>
              <w:rPr>
                <w:rFonts w:ascii="Times New Roman" w:hAnsi="Times New Roman"/>
                <w:noProof/>
                <w:szCs w:val="22"/>
              </w:rPr>
            </w:pPr>
            <w:r w:rsidRPr="00075867">
              <w:rPr>
                <w:rFonts w:ascii="Times New Roman" w:hAnsi="Times New Roman"/>
                <w:noProof/>
                <w:szCs w:val="22"/>
                <w:lang w:val="sr-Cyrl-CS"/>
              </w:rPr>
              <w:t xml:space="preserve">5 </w:t>
            </w:r>
          </w:p>
        </w:tc>
        <w:tc>
          <w:tcPr>
            <w:tcW w:w="1963" w:type="pct"/>
          </w:tcPr>
          <w:p w14:paraId="4C7750F6"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 xml:space="preserve">6 </w:t>
            </w:r>
          </w:p>
        </w:tc>
      </w:tr>
      <w:tr w:rsidR="00075867" w:rsidRPr="00075867" w14:paraId="2D1F908A" w14:textId="77777777" w:rsidTr="00040A9C">
        <w:tc>
          <w:tcPr>
            <w:tcW w:w="3037" w:type="pct"/>
          </w:tcPr>
          <w:p w14:paraId="2CA77274"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6</w:t>
            </w:r>
          </w:p>
        </w:tc>
        <w:tc>
          <w:tcPr>
            <w:tcW w:w="1963" w:type="pct"/>
          </w:tcPr>
          <w:p w14:paraId="2EDE9C51"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 xml:space="preserve">7 </w:t>
            </w:r>
          </w:p>
        </w:tc>
      </w:tr>
      <w:tr w:rsidR="00075867" w:rsidRPr="00075867" w14:paraId="66B54703" w14:textId="77777777" w:rsidTr="00040A9C">
        <w:tc>
          <w:tcPr>
            <w:tcW w:w="3037" w:type="pct"/>
          </w:tcPr>
          <w:p w14:paraId="2EF8D20E"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9-10</w:t>
            </w:r>
          </w:p>
        </w:tc>
        <w:tc>
          <w:tcPr>
            <w:tcW w:w="1963" w:type="pct"/>
          </w:tcPr>
          <w:p w14:paraId="1A9F2759"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8-10</w:t>
            </w:r>
          </w:p>
        </w:tc>
      </w:tr>
      <w:tr w:rsidR="00075867" w:rsidRPr="00075867" w14:paraId="45061CEA" w14:textId="77777777" w:rsidTr="00040A9C">
        <w:tc>
          <w:tcPr>
            <w:tcW w:w="3037" w:type="pct"/>
          </w:tcPr>
          <w:p w14:paraId="53723B72"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10-15</w:t>
            </w:r>
          </w:p>
        </w:tc>
        <w:tc>
          <w:tcPr>
            <w:tcW w:w="1963" w:type="pct"/>
          </w:tcPr>
          <w:p w14:paraId="605F59D5"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10-15</w:t>
            </w:r>
          </w:p>
        </w:tc>
      </w:tr>
      <w:tr w:rsidR="00075867" w:rsidRPr="00075867" w14:paraId="26AAC5FF" w14:textId="77777777" w:rsidTr="00040A9C">
        <w:tc>
          <w:tcPr>
            <w:tcW w:w="3037" w:type="pct"/>
          </w:tcPr>
          <w:p w14:paraId="1690235D"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При формирању леја у зависност од врстe</w:t>
            </w:r>
          </w:p>
        </w:tc>
        <w:tc>
          <w:tcPr>
            <w:tcW w:w="1963" w:type="pct"/>
          </w:tcPr>
          <w:p w14:paraId="32A95EE8"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2-12</w:t>
            </w:r>
          </w:p>
        </w:tc>
      </w:tr>
      <w:tr w:rsidR="00075867" w:rsidRPr="00075867" w14:paraId="6CBC1D46" w14:textId="77777777" w:rsidTr="00040A9C">
        <w:tc>
          <w:tcPr>
            <w:tcW w:w="3037" w:type="pct"/>
          </w:tcPr>
          <w:p w14:paraId="007A87B4"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На слободним површинама и у масивима</w:t>
            </w:r>
          </w:p>
        </w:tc>
        <w:tc>
          <w:tcPr>
            <w:tcW w:w="1963" w:type="pct"/>
          </w:tcPr>
          <w:p w14:paraId="77B4C37A" w14:textId="77777777" w:rsidR="00075867" w:rsidRPr="00075867" w:rsidRDefault="00075867" w:rsidP="00075867">
            <w:pPr>
              <w:spacing w:before="0" w:after="0"/>
              <w:ind w:firstLine="0"/>
              <w:jc w:val="center"/>
              <w:rPr>
                <w:rFonts w:ascii="Times New Roman" w:hAnsi="Times New Roman"/>
                <w:noProof/>
                <w:szCs w:val="22"/>
                <w:lang w:val="sr-Cyrl-CS"/>
              </w:rPr>
            </w:pPr>
            <w:r w:rsidRPr="00075867">
              <w:rPr>
                <w:rFonts w:ascii="Times New Roman" w:hAnsi="Times New Roman"/>
                <w:noProof/>
                <w:szCs w:val="22"/>
                <w:lang w:val="sr-Cyrl-CS"/>
              </w:rPr>
              <w:t>3-10</w:t>
            </w:r>
          </w:p>
        </w:tc>
      </w:tr>
    </w:tbl>
    <w:p w14:paraId="5420F59B" w14:textId="2E4CC975" w:rsidR="00E50286" w:rsidRDefault="002306FC" w:rsidP="00075867">
      <w:pPr>
        <w:ind w:firstLine="540"/>
        <w:rPr>
          <w:rFonts w:ascii="Times New Roman" w:hAnsi="Times New Roman"/>
          <w:lang w:val="sr-Cyrl-CS"/>
        </w:rPr>
      </w:pPr>
      <w:r w:rsidRPr="00170605">
        <w:rPr>
          <w:rFonts w:ascii="Times New Roman" w:eastAsia="CIDFont+F3" w:hAnsi="Times New Roman"/>
          <w:color w:val="000000"/>
          <w:szCs w:val="22"/>
        </w:rPr>
        <w:t xml:space="preserve">Приликом формирања дрвореда треба водити рачуна о простору потребном за </w:t>
      </w:r>
      <w:r w:rsidR="003E32EB">
        <w:rPr>
          <w:rFonts w:ascii="Times New Roman" w:eastAsia="CIDFont+F3" w:hAnsi="Times New Roman"/>
          <w:color w:val="000000"/>
          <w:szCs w:val="22"/>
          <w:lang w:val="sr-Cyrl-RS"/>
        </w:rPr>
        <w:t>несметан</w:t>
      </w:r>
      <w:r w:rsidRPr="00170605">
        <w:rPr>
          <w:rFonts w:ascii="Times New Roman" w:eastAsia="CIDFont+F3" w:hAnsi="Times New Roman"/>
          <w:color w:val="000000"/>
          <w:szCs w:val="22"/>
        </w:rPr>
        <w:t xml:space="preserve"> развој крошње, што се постиже одговарајућим размаком између стабала. Повољно растојање износи 8-10m.</w:t>
      </w:r>
    </w:p>
    <w:p w14:paraId="15D36FDE" w14:textId="2FE97AE1" w:rsidR="00766144" w:rsidRPr="00170605" w:rsidRDefault="003E32EB" w:rsidP="00766144">
      <w:pPr>
        <w:autoSpaceDE w:val="0"/>
        <w:autoSpaceDN w:val="0"/>
        <w:adjustRightInd w:val="0"/>
        <w:spacing w:after="0"/>
        <w:ind w:firstLine="540"/>
        <w:rPr>
          <w:rFonts w:ascii="Times New Roman" w:eastAsia="CIDFont+F3" w:hAnsi="Times New Roman"/>
          <w:color w:val="000000"/>
          <w:szCs w:val="22"/>
        </w:rPr>
      </w:pPr>
      <w:r>
        <w:rPr>
          <w:rFonts w:ascii="Times New Roman" w:eastAsia="CIDFont+F3" w:hAnsi="Times New Roman"/>
          <w:color w:val="000000"/>
          <w:szCs w:val="22"/>
        </w:rPr>
        <w:t>Озелењавање и уређење простора</w:t>
      </w:r>
      <w:r w:rsidR="00766144" w:rsidRPr="00170605">
        <w:rPr>
          <w:rFonts w:ascii="Times New Roman" w:eastAsia="CIDFont+F3" w:hAnsi="Times New Roman"/>
          <w:color w:val="000000"/>
          <w:szCs w:val="22"/>
        </w:rPr>
        <w:t xml:space="preserve"> вршити уз поштовање следећих мера:</w:t>
      </w:r>
    </w:p>
    <w:p w14:paraId="6B774EA5" w14:textId="77777777" w:rsidR="00766144" w:rsidRPr="00170605" w:rsidRDefault="00766144" w:rsidP="00766144">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6" w:hAnsi="Times New Roman"/>
          <w:color w:val="000000"/>
          <w:szCs w:val="22"/>
        </w:rPr>
        <w:t xml:space="preserve">▪ </w:t>
      </w:r>
      <w:r w:rsidRPr="00170605">
        <w:rPr>
          <w:rFonts w:ascii="Times New Roman" w:eastAsia="CIDFont+F3" w:hAnsi="Times New Roman"/>
          <w:color w:val="000000"/>
          <w:szCs w:val="22"/>
        </w:rPr>
        <w:t>обезбедити опстанак постојећих аутохтоних врста стабала и жбуња у што већем броју. Где год дозвољавају просторне могућности, у непосредном окружењу објеката, равномерно покрити високим зеленилом;</w:t>
      </w:r>
    </w:p>
    <w:p w14:paraId="5B10F638" w14:textId="77777777" w:rsidR="00766144" w:rsidRPr="00170605" w:rsidRDefault="00766144" w:rsidP="00766144">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6" w:hAnsi="Times New Roman"/>
          <w:color w:val="000000"/>
          <w:szCs w:val="22"/>
        </w:rPr>
        <w:t xml:space="preserve">▪ </w:t>
      </w:r>
      <w:r w:rsidRPr="00170605">
        <w:rPr>
          <w:rFonts w:ascii="Times New Roman" w:eastAsia="CIDFont+F3" w:hAnsi="Times New Roman"/>
          <w:color w:val="000000"/>
          <w:szCs w:val="22"/>
        </w:rPr>
        <w:t>за oзелењавање фаворизовати аутохтоне дрвенасте врсте као и егзоте за које је потврђено да се добро адаптирају у датим условима средине а које не спадају у категорију инвазивних и алергогених;</w:t>
      </w:r>
    </w:p>
    <w:p w14:paraId="34C299F0" w14:textId="77777777" w:rsidR="00766144" w:rsidRPr="00170605" w:rsidRDefault="00766144" w:rsidP="00766144">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6" w:hAnsi="Times New Roman"/>
          <w:color w:val="000000"/>
          <w:szCs w:val="22"/>
        </w:rPr>
        <w:t xml:space="preserve">▪ </w:t>
      </w:r>
      <w:r w:rsidRPr="00170605">
        <w:rPr>
          <w:rFonts w:ascii="Times New Roman" w:eastAsia="CIDFont+F3" w:hAnsi="Times New Roman"/>
          <w:color w:val="000000"/>
          <w:szCs w:val="22"/>
        </w:rPr>
        <w:t xml:space="preserve">на граници грађевинског подручја са пољопривредним земљиштем, избегавати врсте дрвећа и жбуња које представљају прелазне домаћине одређених паразита пољопривредних култура или воћака. То су </w:t>
      </w:r>
      <w:r w:rsidRPr="00170605">
        <w:rPr>
          <w:rFonts w:ascii="Times New Roman" w:eastAsia="CIDFont+F3" w:hAnsi="Times New Roman"/>
          <w:i/>
          <w:color w:val="000000"/>
          <w:szCs w:val="22"/>
        </w:rPr>
        <w:t>Berberis sp</w:t>
      </w:r>
      <w:r w:rsidRPr="00170605">
        <w:rPr>
          <w:rFonts w:ascii="Times New Roman" w:eastAsia="CIDFont+F3" w:hAnsi="Times New Roman"/>
          <w:color w:val="000000"/>
          <w:szCs w:val="22"/>
        </w:rPr>
        <w:t>.(</w:t>
      </w:r>
      <w:r w:rsidRPr="00170605">
        <w:rPr>
          <w:rFonts w:ascii="Times New Roman" w:eastAsia="CIDFont+F3" w:hAnsi="Times New Roman"/>
          <w:noProof/>
          <w:color w:val="000000"/>
          <w:szCs w:val="22"/>
          <w:lang w:val="sr-Cyrl-CS"/>
        </w:rPr>
        <w:t>бербери</w:t>
      </w:r>
      <w:r w:rsidRPr="00170605">
        <w:rPr>
          <w:rFonts w:ascii="Times New Roman" w:eastAsia="CIDFont+F3" w:hAnsi="Times New Roman"/>
          <w:color w:val="000000"/>
          <w:szCs w:val="22"/>
          <w:lang w:val="sr-Cyrl-CS"/>
        </w:rPr>
        <w:t>с-</w:t>
      </w:r>
      <w:r w:rsidRPr="00170605">
        <w:rPr>
          <w:rStyle w:val="acopre"/>
          <w:rFonts w:ascii="Times New Roman" w:hAnsi="Times New Roman"/>
          <w:noProof/>
          <w:szCs w:val="22"/>
          <w:lang w:val="sr-Cyrl-CS"/>
        </w:rPr>
        <w:t>украсн</w:t>
      </w:r>
      <w:r w:rsidRPr="00170605">
        <w:rPr>
          <w:rStyle w:val="acopre"/>
          <w:rFonts w:ascii="Times New Roman" w:hAnsi="Times New Roman"/>
          <w:noProof/>
          <w:szCs w:val="22"/>
        </w:rPr>
        <w:t>a</w:t>
      </w:r>
      <w:r w:rsidRPr="00170605">
        <w:rPr>
          <w:rStyle w:val="acopre"/>
          <w:rFonts w:ascii="Times New Roman" w:hAnsi="Times New Roman"/>
          <w:noProof/>
          <w:szCs w:val="22"/>
          <w:lang w:val="sr-Cyrl-CS"/>
        </w:rPr>
        <w:t xml:space="preserve"> жбунаст</w:t>
      </w:r>
      <w:r w:rsidRPr="00170605">
        <w:rPr>
          <w:rStyle w:val="acopre"/>
          <w:rFonts w:ascii="Times New Roman" w:hAnsi="Times New Roman"/>
          <w:noProof/>
          <w:szCs w:val="22"/>
        </w:rPr>
        <w:t>a</w:t>
      </w:r>
      <w:r w:rsidRPr="00170605">
        <w:rPr>
          <w:rStyle w:val="acopre"/>
          <w:rFonts w:ascii="Times New Roman" w:hAnsi="Times New Roman"/>
          <w:noProof/>
          <w:szCs w:val="22"/>
          <w:lang w:val="sr-Cyrl-CS"/>
        </w:rPr>
        <w:t xml:space="preserve"> вртн</w:t>
      </w:r>
      <w:r w:rsidRPr="00170605">
        <w:rPr>
          <w:rStyle w:val="acopre"/>
          <w:rFonts w:ascii="Times New Roman" w:hAnsi="Times New Roman"/>
          <w:noProof/>
          <w:szCs w:val="22"/>
        </w:rPr>
        <w:t>a</w:t>
      </w:r>
      <w:r w:rsidRPr="00170605">
        <w:rPr>
          <w:rStyle w:val="acopre"/>
          <w:rFonts w:ascii="Times New Roman" w:hAnsi="Times New Roman"/>
          <w:noProof/>
          <w:szCs w:val="22"/>
          <w:lang w:val="sr-Cyrl-CS"/>
        </w:rPr>
        <w:t xml:space="preserve"> биљк</w:t>
      </w:r>
      <w:r w:rsidRPr="00170605">
        <w:rPr>
          <w:rStyle w:val="acopre"/>
          <w:rFonts w:ascii="Times New Roman" w:hAnsi="Times New Roman"/>
          <w:szCs w:val="22"/>
        </w:rPr>
        <w:t>a</w:t>
      </w:r>
      <w:r w:rsidRPr="00170605">
        <w:rPr>
          <w:rFonts w:ascii="Times New Roman" w:eastAsia="CIDFont+F3" w:hAnsi="Times New Roman"/>
          <w:color w:val="000000"/>
          <w:szCs w:val="22"/>
        </w:rPr>
        <w:t xml:space="preserve">), </w:t>
      </w:r>
      <w:r w:rsidRPr="00170605">
        <w:rPr>
          <w:rFonts w:ascii="Times New Roman" w:eastAsia="CIDFont+F3" w:hAnsi="Times New Roman"/>
          <w:i/>
          <w:color w:val="000000"/>
          <w:szCs w:val="22"/>
        </w:rPr>
        <w:t>Cotoneaster sp</w:t>
      </w:r>
      <w:r w:rsidRPr="00170605">
        <w:rPr>
          <w:rFonts w:ascii="Times New Roman" w:eastAsia="CIDFont+F3" w:hAnsi="Times New Roman"/>
          <w:color w:val="000000"/>
          <w:szCs w:val="22"/>
        </w:rPr>
        <w:t xml:space="preserve">.(дуњарица), </w:t>
      </w:r>
      <w:r w:rsidRPr="00170605">
        <w:rPr>
          <w:rFonts w:ascii="Times New Roman" w:eastAsia="CIDFont+F3" w:hAnsi="Times New Roman"/>
          <w:i/>
          <w:color w:val="000000"/>
          <w:szCs w:val="22"/>
        </w:rPr>
        <w:t>Pyracantha sp</w:t>
      </w:r>
      <w:r w:rsidRPr="00170605">
        <w:rPr>
          <w:rFonts w:ascii="Times New Roman" w:eastAsia="CIDFont+F3" w:hAnsi="Times New Roman"/>
          <w:color w:val="000000"/>
          <w:szCs w:val="22"/>
        </w:rPr>
        <w:t xml:space="preserve">.(ватрени грм), </w:t>
      </w:r>
      <w:r w:rsidRPr="00170605">
        <w:rPr>
          <w:rFonts w:ascii="Times New Roman" w:eastAsia="CIDFont+F3" w:hAnsi="Times New Roman"/>
          <w:i/>
          <w:color w:val="000000"/>
          <w:szCs w:val="22"/>
        </w:rPr>
        <w:t>Sorbus sp</w:t>
      </w:r>
      <w:r w:rsidRPr="00170605">
        <w:rPr>
          <w:rFonts w:ascii="Times New Roman" w:eastAsia="CIDFont+F3" w:hAnsi="Times New Roman"/>
          <w:color w:val="000000"/>
          <w:szCs w:val="22"/>
        </w:rPr>
        <w:t xml:space="preserve">.(јаребика), </w:t>
      </w:r>
      <w:r w:rsidRPr="00170605">
        <w:rPr>
          <w:rFonts w:ascii="Times New Roman" w:eastAsia="CIDFont+F3" w:hAnsi="Times New Roman"/>
          <w:i/>
          <w:color w:val="000000"/>
          <w:szCs w:val="22"/>
        </w:rPr>
        <w:t>Acer negundo</w:t>
      </w:r>
      <w:r w:rsidRPr="00170605">
        <w:rPr>
          <w:rFonts w:ascii="Times New Roman" w:eastAsia="CIDFont+F3" w:hAnsi="Times New Roman"/>
          <w:color w:val="000000"/>
          <w:szCs w:val="22"/>
        </w:rPr>
        <w:t>(</w:t>
      </w:r>
      <w:r w:rsidRPr="00170605">
        <w:rPr>
          <w:rStyle w:val="acopre"/>
          <w:rFonts w:ascii="Times New Roman" w:hAnsi="Times New Roman"/>
          <w:szCs w:val="22"/>
        </w:rPr>
        <w:t>пајавац, негундовац, јасенолисни јавор</w:t>
      </w:r>
      <w:r w:rsidRPr="00170605">
        <w:rPr>
          <w:rFonts w:ascii="Times New Roman" w:eastAsia="CIDFont+F3" w:hAnsi="Times New Roman"/>
          <w:color w:val="000000"/>
          <w:szCs w:val="22"/>
        </w:rPr>
        <w:t>) и сл..</w:t>
      </w:r>
    </w:p>
    <w:p w14:paraId="28984CA1" w14:textId="7BC73C13" w:rsidR="00766144" w:rsidRPr="00170605" w:rsidRDefault="00766144" w:rsidP="00766144">
      <w:pPr>
        <w:spacing w:after="0"/>
        <w:ind w:firstLine="540"/>
        <w:rPr>
          <w:rFonts w:ascii="Times New Roman" w:hAnsi="Times New Roman"/>
          <w:i/>
          <w:szCs w:val="22"/>
        </w:rPr>
      </w:pPr>
      <w:r w:rsidRPr="00170605">
        <w:rPr>
          <w:rFonts w:ascii="Times New Roman" w:eastAsia="CIDFont+F3" w:hAnsi="Times New Roman"/>
          <w:color w:val="000000"/>
          <w:szCs w:val="22"/>
        </w:rPr>
        <w:t>За озелењавање у планираним наменама (</w:t>
      </w:r>
      <w:r w:rsidR="003E32EB">
        <w:rPr>
          <w:rFonts w:ascii="Times New Roman" w:eastAsia="CIDFont+F3" w:hAnsi="Times New Roman"/>
          <w:color w:val="000000"/>
          <w:szCs w:val="22"/>
          <w:lang w:val="sr-Cyrl-RS"/>
        </w:rPr>
        <w:t>бањско становање</w:t>
      </w:r>
      <w:r w:rsidRPr="00170605">
        <w:rPr>
          <w:rFonts w:ascii="Times New Roman" w:eastAsia="CIDFont+F3" w:hAnsi="Times New Roman"/>
          <w:color w:val="000000"/>
          <w:szCs w:val="22"/>
        </w:rPr>
        <w:t>, туризам и лечилишне функције, комерцијални садржаји, сп</w:t>
      </w:r>
      <w:r w:rsidR="003E32EB">
        <w:rPr>
          <w:rFonts w:ascii="Times New Roman" w:eastAsia="CIDFont+F3" w:hAnsi="Times New Roman"/>
          <w:color w:val="000000"/>
          <w:szCs w:val="22"/>
        </w:rPr>
        <w:t xml:space="preserve">орт и рекреација, камп и др.), </w:t>
      </w:r>
      <w:r w:rsidRPr="00170605">
        <w:rPr>
          <w:rFonts w:ascii="Times New Roman" w:eastAsia="CIDFont+F3" w:hAnsi="Times New Roman"/>
          <w:color w:val="000000"/>
          <w:szCs w:val="22"/>
        </w:rPr>
        <w:t xml:space="preserve">користити стабла из </w:t>
      </w:r>
      <w:r w:rsidRPr="00170605">
        <w:rPr>
          <w:rFonts w:ascii="Times New Roman" w:hAnsi="Times New Roman"/>
          <w:szCs w:val="22"/>
        </w:rPr>
        <w:t xml:space="preserve">аутохтоне листопадне састојине </w:t>
      </w:r>
      <w:r w:rsidRPr="00170605">
        <w:rPr>
          <w:rFonts w:ascii="Times New Roman" w:hAnsi="Times New Roman"/>
          <w:i/>
          <w:szCs w:val="22"/>
        </w:rPr>
        <w:t>Quarcetum confertae cerris</w:t>
      </w:r>
      <w:r w:rsidRPr="00170605">
        <w:rPr>
          <w:rFonts w:ascii="Times New Roman" w:hAnsi="Times New Roman"/>
          <w:szCs w:val="22"/>
        </w:rPr>
        <w:t xml:space="preserve"> (храст, цер-сла</w:t>
      </w:r>
      <w:r w:rsidR="003E32EB">
        <w:rPr>
          <w:rFonts w:ascii="Times New Roman" w:hAnsi="Times New Roman"/>
          <w:szCs w:val="22"/>
        </w:rPr>
        <w:t xml:space="preserve">дун). Предлажу се и четинарске </w:t>
      </w:r>
      <w:r w:rsidRPr="00170605">
        <w:rPr>
          <w:rFonts w:ascii="Times New Roman" w:hAnsi="Times New Roman"/>
          <w:szCs w:val="22"/>
        </w:rPr>
        <w:t xml:space="preserve">врсте скромних захтева, као што су: </w:t>
      </w:r>
      <w:r w:rsidRPr="00170605">
        <w:rPr>
          <w:rFonts w:ascii="Times New Roman" w:hAnsi="Times New Roman"/>
          <w:i/>
          <w:szCs w:val="22"/>
        </w:rPr>
        <w:t>Pinus strobus</w:t>
      </w:r>
      <w:r w:rsidRPr="00170605">
        <w:rPr>
          <w:rFonts w:ascii="Times New Roman" w:hAnsi="Times New Roman"/>
          <w:szCs w:val="22"/>
        </w:rPr>
        <w:t xml:space="preserve"> (бор Вајмутов)</w:t>
      </w:r>
      <w:r w:rsidRPr="00170605">
        <w:rPr>
          <w:rFonts w:ascii="Times New Roman" w:hAnsi="Times New Roman"/>
          <w:i/>
          <w:szCs w:val="22"/>
        </w:rPr>
        <w:t>, Pinus nigra</w:t>
      </w:r>
      <w:r w:rsidRPr="00170605">
        <w:rPr>
          <w:rFonts w:ascii="Times New Roman" w:hAnsi="Times New Roman"/>
          <w:szCs w:val="22"/>
        </w:rPr>
        <w:t xml:space="preserve"> (бор црни)</w:t>
      </w:r>
      <w:r w:rsidRPr="00170605">
        <w:rPr>
          <w:rFonts w:ascii="Times New Roman" w:hAnsi="Times New Roman"/>
          <w:i/>
          <w:szCs w:val="22"/>
        </w:rPr>
        <w:t>, Pinus excelsior</w:t>
      </w:r>
      <w:r w:rsidRPr="00170605">
        <w:rPr>
          <w:rFonts w:ascii="Times New Roman" w:hAnsi="Times New Roman"/>
          <w:szCs w:val="22"/>
        </w:rPr>
        <w:t xml:space="preserve"> (бор бели)</w:t>
      </w:r>
      <w:r w:rsidRPr="00170605">
        <w:rPr>
          <w:rFonts w:ascii="Times New Roman" w:hAnsi="Times New Roman"/>
          <w:i/>
          <w:szCs w:val="22"/>
        </w:rPr>
        <w:t xml:space="preserve">, Larix europea </w:t>
      </w:r>
      <w:r w:rsidRPr="00170605">
        <w:rPr>
          <w:rFonts w:ascii="Times New Roman" w:hAnsi="Times New Roman"/>
          <w:szCs w:val="22"/>
        </w:rPr>
        <w:t>(ариш)</w:t>
      </w:r>
      <w:r w:rsidRPr="00170605">
        <w:rPr>
          <w:rFonts w:ascii="Times New Roman" w:hAnsi="Times New Roman"/>
          <w:i/>
          <w:szCs w:val="22"/>
        </w:rPr>
        <w:t>.</w:t>
      </w:r>
    </w:p>
    <w:p w14:paraId="75C0780E" w14:textId="769A4655" w:rsidR="00766144" w:rsidRPr="00170605" w:rsidRDefault="003E32EB" w:rsidP="00766144">
      <w:pPr>
        <w:spacing w:after="0"/>
        <w:ind w:firstLine="540"/>
        <w:rPr>
          <w:rFonts w:ascii="Times New Roman" w:hAnsi="Times New Roman"/>
          <w:szCs w:val="22"/>
        </w:rPr>
      </w:pPr>
      <w:r>
        <w:rPr>
          <w:rFonts w:ascii="Times New Roman" w:hAnsi="Times New Roman"/>
          <w:szCs w:val="22"/>
        </w:rPr>
        <w:lastRenderedPageBreak/>
        <w:t xml:space="preserve">Такође, користити и врсте из </w:t>
      </w:r>
      <w:r w:rsidR="00766144" w:rsidRPr="00170605">
        <w:rPr>
          <w:rFonts w:ascii="Times New Roman" w:hAnsi="Times New Roman"/>
          <w:szCs w:val="22"/>
        </w:rPr>
        <w:t xml:space="preserve">асоцијације низинске букве, </w:t>
      </w:r>
      <w:r w:rsidR="00766144" w:rsidRPr="00170605">
        <w:rPr>
          <w:rFonts w:ascii="Times New Roman" w:hAnsi="Times New Roman"/>
          <w:i/>
          <w:szCs w:val="22"/>
        </w:rPr>
        <w:t>Fagetum montanum serbicum</w:t>
      </w:r>
      <w:r w:rsidR="00766144" w:rsidRPr="00170605">
        <w:rPr>
          <w:rFonts w:ascii="Times New Roman" w:hAnsi="Times New Roman"/>
          <w:szCs w:val="22"/>
        </w:rPr>
        <w:t xml:space="preserve"> (буква), која успева на хладнијим и свежијим стаништима (северна експозиција).</w:t>
      </w:r>
      <w:r>
        <w:rPr>
          <w:rFonts w:ascii="Times New Roman" w:hAnsi="Times New Roman"/>
          <w:szCs w:val="22"/>
        </w:rPr>
        <w:t xml:space="preserve"> У </w:t>
      </w:r>
      <w:r w:rsidR="00766144" w:rsidRPr="00170605">
        <w:rPr>
          <w:rFonts w:ascii="Times New Roman" w:hAnsi="Times New Roman"/>
          <w:noProof/>
          <w:szCs w:val="22"/>
          <w:lang w:val="sr-Cyrl-CS"/>
        </w:rPr>
        <w:t xml:space="preserve">састав ове  заједнице </w:t>
      </w:r>
      <w:r w:rsidR="00766144" w:rsidRPr="00170605">
        <w:rPr>
          <w:rFonts w:ascii="Times New Roman" w:hAnsi="Times New Roman"/>
          <w:noProof/>
          <w:szCs w:val="22"/>
        </w:rPr>
        <w:t>улазе рана липа (</w:t>
      </w:r>
      <w:r w:rsidR="00766144" w:rsidRPr="00170605">
        <w:rPr>
          <w:rFonts w:ascii="Times New Roman" w:hAnsi="Times New Roman"/>
          <w:i/>
          <w:noProof/>
          <w:szCs w:val="22"/>
        </w:rPr>
        <w:t>Tilia platyphyllos</w:t>
      </w:r>
      <w:r w:rsidR="00766144" w:rsidRPr="00170605">
        <w:rPr>
          <w:rFonts w:ascii="Times New Roman" w:hAnsi="Times New Roman"/>
          <w:noProof/>
          <w:szCs w:val="22"/>
        </w:rPr>
        <w:t>) и позна липа (</w:t>
      </w:r>
      <w:r w:rsidR="00766144" w:rsidRPr="00170605">
        <w:rPr>
          <w:rFonts w:ascii="Times New Roman" w:hAnsi="Times New Roman"/>
          <w:i/>
          <w:noProof/>
          <w:szCs w:val="22"/>
        </w:rPr>
        <w:t>Tilia cordata</w:t>
      </w:r>
      <w:r w:rsidR="00766144" w:rsidRPr="00170605">
        <w:rPr>
          <w:rFonts w:ascii="Times New Roman" w:hAnsi="Times New Roman"/>
          <w:noProof/>
          <w:szCs w:val="22"/>
        </w:rPr>
        <w:t>),</w:t>
      </w:r>
      <w:r w:rsidR="00766144" w:rsidRPr="00170605">
        <w:rPr>
          <w:rFonts w:ascii="Times New Roman" w:hAnsi="Times New Roman"/>
          <w:noProof/>
          <w:szCs w:val="22"/>
          <w:lang w:val="sr-Cyrl-CS"/>
        </w:rPr>
        <w:t xml:space="preserve"> јавор </w:t>
      </w:r>
      <w:r w:rsidR="00766144" w:rsidRPr="00170605">
        <w:rPr>
          <w:rFonts w:ascii="Times New Roman" w:hAnsi="Times New Roman"/>
          <w:noProof/>
          <w:szCs w:val="22"/>
        </w:rPr>
        <w:t>(</w:t>
      </w:r>
      <w:r w:rsidR="00766144" w:rsidRPr="00170605">
        <w:rPr>
          <w:rFonts w:ascii="Times New Roman" w:hAnsi="Times New Roman"/>
          <w:i/>
          <w:noProof/>
          <w:szCs w:val="22"/>
        </w:rPr>
        <w:t>Acer pseudoplatanus</w:t>
      </w:r>
      <w:r w:rsidR="00766144" w:rsidRPr="00170605">
        <w:rPr>
          <w:rFonts w:ascii="Times New Roman" w:hAnsi="Times New Roman"/>
          <w:noProof/>
          <w:szCs w:val="22"/>
        </w:rPr>
        <w:t>) и млеч (</w:t>
      </w:r>
      <w:r w:rsidR="00766144" w:rsidRPr="00170605">
        <w:rPr>
          <w:rFonts w:ascii="Times New Roman" w:hAnsi="Times New Roman"/>
          <w:i/>
          <w:noProof/>
          <w:szCs w:val="22"/>
        </w:rPr>
        <w:t>Acer platanoides</w:t>
      </w:r>
      <w:r w:rsidR="00766144" w:rsidRPr="00170605">
        <w:rPr>
          <w:rFonts w:ascii="Times New Roman" w:hAnsi="Times New Roman"/>
          <w:noProof/>
          <w:szCs w:val="22"/>
        </w:rPr>
        <w:t>)</w:t>
      </w:r>
      <w:r w:rsidR="00766144" w:rsidRPr="00170605">
        <w:rPr>
          <w:rFonts w:ascii="Times New Roman" w:hAnsi="Times New Roman"/>
          <w:szCs w:val="22"/>
        </w:rPr>
        <w:t>, бели јасен (</w:t>
      </w:r>
      <w:r w:rsidR="00766144" w:rsidRPr="00170605">
        <w:rPr>
          <w:rFonts w:ascii="Times New Roman" w:hAnsi="Times New Roman"/>
          <w:i/>
          <w:szCs w:val="22"/>
        </w:rPr>
        <w:t>Fraxinus excelsior</w:t>
      </w:r>
      <w:r w:rsidR="00766144" w:rsidRPr="00170605">
        <w:rPr>
          <w:rFonts w:ascii="Times New Roman" w:hAnsi="Times New Roman"/>
          <w:szCs w:val="22"/>
        </w:rPr>
        <w:t>), обичан козлац (</w:t>
      </w:r>
      <w:r w:rsidR="00766144" w:rsidRPr="00170605">
        <w:rPr>
          <w:rFonts w:ascii="Times New Roman" w:hAnsi="Times New Roman"/>
          <w:i/>
          <w:szCs w:val="22"/>
        </w:rPr>
        <w:t>Arum maculatum</w:t>
      </w:r>
      <w:r w:rsidR="00766144" w:rsidRPr="00170605">
        <w:rPr>
          <w:rFonts w:ascii="Times New Roman" w:hAnsi="Times New Roman"/>
          <w:szCs w:val="22"/>
        </w:rPr>
        <w:t>), орлови нокти (</w:t>
      </w:r>
      <w:r w:rsidR="00766144" w:rsidRPr="00170605">
        <w:rPr>
          <w:rFonts w:ascii="Times New Roman" w:hAnsi="Times New Roman"/>
          <w:i/>
          <w:szCs w:val="22"/>
        </w:rPr>
        <w:t>Lonicera</w:t>
      </w:r>
      <w:r w:rsidR="00766144" w:rsidRPr="00170605">
        <w:rPr>
          <w:rFonts w:ascii="Times New Roman" w:hAnsi="Times New Roman"/>
          <w:szCs w:val="22"/>
        </w:rPr>
        <w:t>) и друге врсте. Уношењем четинарских врста брзог раста, као што су: смрча бодљикава (</w:t>
      </w:r>
      <w:r w:rsidR="00766144" w:rsidRPr="00170605">
        <w:rPr>
          <w:rFonts w:ascii="Times New Roman" w:hAnsi="Times New Roman"/>
          <w:i/>
          <w:szCs w:val="22"/>
        </w:rPr>
        <w:t>Picea pungens</w:t>
      </w:r>
      <w:r w:rsidR="00766144" w:rsidRPr="00170605">
        <w:rPr>
          <w:rFonts w:ascii="Times New Roman" w:hAnsi="Times New Roman"/>
          <w:szCs w:val="22"/>
        </w:rPr>
        <w:t>), дуглазија (</w:t>
      </w:r>
      <w:r w:rsidR="00766144" w:rsidRPr="00170605">
        <w:rPr>
          <w:rFonts w:ascii="Times New Roman" w:hAnsi="Times New Roman"/>
          <w:i/>
          <w:szCs w:val="22"/>
        </w:rPr>
        <w:t>Pseudotsuga douglasiia</w:t>
      </w:r>
      <w:r w:rsidR="00766144" w:rsidRPr="00170605">
        <w:rPr>
          <w:rFonts w:ascii="Times New Roman" w:hAnsi="Times New Roman"/>
          <w:szCs w:val="22"/>
        </w:rPr>
        <w:t>), јела џиновска (</w:t>
      </w:r>
      <w:r w:rsidR="00766144" w:rsidRPr="00170605">
        <w:rPr>
          <w:rFonts w:ascii="Times New Roman" w:hAnsi="Times New Roman"/>
          <w:i/>
          <w:szCs w:val="22"/>
        </w:rPr>
        <w:t>Abies gigantea</w:t>
      </w:r>
      <w:r w:rsidR="00766144" w:rsidRPr="00170605">
        <w:rPr>
          <w:rFonts w:ascii="Times New Roman" w:hAnsi="Times New Roman"/>
          <w:szCs w:val="22"/>
        </w:rPr>
        <w:t>), бор вајмутов (</w:t>
      </w:r>
      <w:r w:rsidR="00766144" w:rsidRPr="00170605">
        <w:rPr>
          <w:rFonts w:ascii="Times New Roman" w:hAnsi="Times New Roman"/>
          <w:i/>
          <w:szCs w:val="22"/>
        </w:rPr>
        <w:t>Pinus strobus</w:t>
      </w:r>
      <w:r w:rsidR="00766144" w:rsidRPr="00170605">
        <w:rPr>
          <w:rFonts w:ascii="Times New Roman" w:hAnsi="Times New Roman"/>
          <w:szCs w:val="22"/>
        </w:rPr>
        <w:t>) и ариш (</w:t>
      </w:r>
      <w:r w:rsidR="00766144" w:rsidRPr="00170605">
        <w:rPr>
          <w:rFonts w:ascii="Times New Roman" w:hAnsi="Times New Roman"/>
          <w:i/>
          <w:szCs w:val="22"/>
        </w:rPr>
        <w:t>Larix europea</w:t>
      </w:r>
      <w:r>
        <w:rPr>
          <w:rFonts w:ascii="Times New Roman" w:hAnsi="Times New Roman"/>
          <w:szCs w:val="22"/>
        </w:rPr>
        <w:t xml:space="preserve">), </w:t>
      </w:r>
      <w:r w:rsidR="00766144" w:rsidRPr="00170605">
        <w:rPr>
          <w:rFonts w:ascii="Times New Roman" w:hAnsi="Times New Roman"/>
          <w:szCs w:val="22"/>
        </w:rPr>
        <w:t>ова састојина би побољшала и оплеменила постојећу структуру зеленила.</w:t>
      </w:r>
    </w:p>
    <w:p w14:paraId="697DC62D" w14:textId="7B45F291" w:rsidR="00766144" w:rsidRPr="00766144" w:rsidRDefault="00766144" w:rsidP="00766144">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3" w:hAnsi="Times New Roman"/>
          <w:color w:val="000000"/>
          <w:szCs w:val="22"/>
        </w:rPr>
        <w:t>Приликом избора врсте зеленила обезбедити спречавање уношења, контролу и искорењивање инвазивних и алергених биљних врста: циганско перје-свиленица (</w:t>
      </w:r>
      <w:r w:rsidRPr="00170605">
        <w:rPr>
          <w:rFonts w:ascii="Times New Roman" w:eastAsia="CIDFont+F3" w:hAnsi="Times New Roman"/>
          <w:i/>
          <w:color w:val="000000"/>
          <w:szCs w:val="22"/>
        </w:rPr>
        <w:t>Asclepias syriaca</w:t>
      </w:r>
      <w:r w:rsidRPr="00170605">
        <w:rPr>
          <w:rFonts w:ascii="Times New Roman" w:eastAsia="CIDFont+F3" w:hAnsi="Times New Roman"/>
          <w:color w:val="000000"/>
          <w:szCs w:val="22"/>
        </w:rPr>
        <w:t>), јасенолисни јавор (</w:t>
      </w:r>
      <w:r w:rsidRPr="00170605">
        <w:rPr>
          <w:rFonts w:ascii="Times New Roman" w:eastAsia="CIDFont+F3" w:hAnsi="Times New Roman"/>
          <w:i/>
          <w:color w:val="000000"/>
          <w:szCs w:val="22"/>
        </w:rPr>
        <w:t>Acer negundo</w:t>
      </w:r>
      <w:r w:rsidRPr="00170605">
        <w:rPr>
          <w:rFonts w:ascii="Times New Roman" w:eastAsia="CIDFont+F3" w:hAnsi="Times New Roman"/>
          <w:color w:val="000000"/>
          <w:szCs w:val="22"/>
        </w:rPr>
        <w:t>), кисело дрво (</w:t>
      </w:r>
      <w:r w:rsidRPr="00170605">
        <w:rPr>
          <w:rFonts w:ascii="Times New Roman" w:eastAsia="CIDFont+F3" w:hAnsi="Times New Roman"/>
          <w:i/>
          <w:color w:val="000000"/>
          <w:szCs w:val="22"/>
        </w:rPr>
        <w:t>Ailanthus glandulosa</w:t>
      </w:r>
      <w:r w:rsidRPr="00170605">
        <w:rPr>
          <w:rFonts w:ascii="Times New Roman" w:eastAsia="CIDFont+F3" w:hAnsi="Times New Roman"/>
          <w:color w:val="000000"/>
          <w:szCs w:val="22"/>
        </w:rPr>
        <w:t>), багремац (</w:t>
      </w:r>
      <w:r w:rsidRPr="00170605">
        <w:rPr>
          <w:rFonts w:ascii="Times New Roman" w:eastAsia="CIDFont+F3" w:hAnsi="Times New Roman"/>
          <w:i/>
          <w:color w:val="000000"/>
          <w:szCs w:val="22"/>
        </w:rPr>
        <w:t>Amorpha fruticosa</w:t>
      </w:r>
      <w:r w:rsidRPr="00170605">
        <w:rPr>
          <w:rFonts w:ascii="Times New Roman" w:eastAsia="CIDFont+F3" w:hAnsi="Times New Roman"/>
          <w:color w:val="000000"/>
          <w:szCs w:val="22"/>
        </w:rPr>
        <w:t>), западни копривић (</w:t>
      </w:r>
      <w:r w:rsidRPr="00170605">
        <w:rPr>
          <w:rFonts w:ascii="Times New Roman" w:eastAsia="CIDFont+F3" w:hAnsi="Times New Roman"/>
          <w:i/>
          <w:color w:val="000000"/>
          <w:szCs w:val="22"/>
        </w:rPr>
        <w:t>Celtis occidentalis</w:t>
      </w:r>
      <w:r w:rsidRPr="00170605">
        <w:rPr>
          <w:rFonts w:ascii="Times New Roman" w:eastAsia="CIDFont+F3" w:hAnsi="Times New Roman"/>
          <w:color w:val="000000"/>
          <w:szCs w:val="22"/>
        </w:rPr>
        <w:t>), пенсилвански длакави јасен (</w:t>
      </w:r>
      <w:r w:rsidRPr="00170605">
        <w:rPr>
          <w:rFonts w:ascii="Times New Roman" w:eastAsia="CIDFont+F3" w:hAnsi="Times New Roman"/>
          <w:i/>
          <w:color w:val="000000"/>
          <w:szCs w:val="22"/>
        </w:rPr>
        <w:t>Fraxinus pennsylvanica</w:t>
      </w:r>
      <w:r w:rsidRPr="00170605">
        <w:rPr>
          <w:rFonts w:ascii="Times New Roman" w:eastAsia="CIDFont+F3" w:hAnsi="Times New Roman"/>
          <w:color w:val="000000"/>
          <w:szCs w:val="22"/>
        </w:rPr>
        <w:t>), трновац (</w:t>
      </w:r>
      <w:r w:rsidRPr="00170605">
        <w:rPr>
          <w:rFonts w:ascii="Times New Roman" w:eastAsia="CIDFont+F3" w:hAnsi="Times New Roman"/>
          <w:i/>
          <w:color w:val="000000"/>
          <w:szCs w:val="22"/>
        </w:rPr>
        <w:t>Gledichia triachantos</w:t>
      </w:r>
      <w:r w:rsidRPr="00170605">
        <w:rPr>
          <w:rFonts w:ascii="Times New Roman" w:eastAsia="CIDFont+F3" w:hAnsi="Times New Roman"/>
          <w:color w:val="000000"/>
          <w:szCs w:val="22"/>
        </w:rPr>
        <w:t>), жива ограда (</w:t>
      </w:r>
      <w:r w:rsidRPr="00170605">
        <w:rPr>
          <w:rFonts w:ascii="Times New Roman" w:eastAsia="CIDFont+F3" w:hAnsi="Times New Roman"/>
          <w:i/>
          <w:color w:val="000000"/>
          <w:szCs w:val="22"/>
        </w:rPr>
        <w:t>Lycium halimifolium</w:t>
      </w:r>
      <w:r w:rsidRPr="00170605">
        <w:rPr>
          <w:rFonts w:ascii="Times New Roman" w:eastAsia="CIDFont+F3" w:hAnsi="Times New Roman"/>
          <w:color w:val="000000"/>
          <w:szCs w:val="22"/>
        </w:rPr>
        <w:t>), петолисни бршљан (</w:t>
      </w:r>
      <w:r w:rsidRPr="00170605">
        <w:rPr>
          <w:rFonts w:ascii="Times New Roman" w:eastAsia="CIDFont+F3" w:hAnsi="Times New Roman"/>
          <w:i/>
          <w:color w:val="000000"/>
          <w:szCs w:val="22"/>
        </w:rPr>
        <w:t>Parhenocissus inserta</w:t>
      </w:r>
      <w:r w:rsidRPr="00170605">
        <w:rPr>
          <w:rFonts w:ascii="Times New Roman" w:eastAsia="CIDFont+F3" w:hAnsi="Times New Roman"/>
          <w:color w:val="000000"/>
          <w:szCs w:val="22"/>
        </w:rPr>
        <w:t>), касна сремза (</w:t>
      </w:r>
      <w:r w:rsidRPr="00170605">
        <w:rPr>
          <w:rFonts w:ascii="Times New Roman" w:eastAsia="CIDFont+F3" w:hAnsi="Times New Roman"/>
          <w:i/>
          <w:color w:val="000000"/>
          <w:szCs w:val="22"/>
        </w:rPr>
        <w:t>Prunus serotina</w:t>
      </w:r>
      <w:r w:rsidRPr="00170605">
        <w:rPr>
          <w:rFonts w:ascii="Times New Roman" w:eastAsia="CIDFont+F3" w:hAnsi="Times New Roman"/>
          <w:color w:val="000000"/>
          <w:szCs w:val="22"/>
        </w:rPr>
        <w:t>), јапанска фалопа (</w:t>
      </w:r>
      <w:r w:rsidRPr="00170605">
        <w:rPr>
          <w:rFonts w:ascii="Times New Roman" w:eastAsia="CIDFont+F3" w:hAnsi="Times New Roman"/>
          <w:i/>
          <w:color w:val="000000"/>
          <w:szCs w:val="22"/>
        </w:rPr>
        <w:t>Reynouria syn. Fallopia japonica</w:t>
      </w:r>
      <w:r w:rsidRPr="00170605">
        <w:rPr>
          <w:rFonts w:ascii="Times New Roman" w:eastAsia="CIDFont+F3" w:hAnsi="Times New Roman"/>
          <w:color w:val="000000"/>
          <w:szCs w:val="22"/>
        </w:rPr>
        <w:t>), багрем (</w:t>
      </w:r>
      <w:r w:rsidRPr="00170605">
        <w:rPr>
          <w:rFonts w:ascii="Times New Roman" w:eastAsia="CIDFont+F3" w:hAnsi="Times New Roman"/>
          <w:i/>
          <w:color w:val="000000"/>
          <w:szCs w:val="22"/>
        </w:rPr>
        <w:t>Robinia pseudoacacia</w:t>
      </w:r>
      <w:r w:rsidRPr="00170605">
        <w:rPr>
          <w:rFonts w:ascii="Times New Roman" w:eastAsia="CIDFont+F3" w:hAnsi="Times New Roman"/>
          <w:color w:val="000000"/>
          <w:szCs w:val="22"/>
        </w:rPr>
        <w:t>), сибирски брест (</w:t>
      </w:r>
      <w:r w:rsidRPr="00170605">
        <w:rPr>
          <w:rFonts w:ascii="Times New Roman" w:eastAsia="CIDFont+F3" w:hAnsi="Times New Roman"/>
          <w:i/>
          <w:color w:val="000000"/>
          <w:szCs w:val="22"/>
        </w:rPr>
        <w:t>Ulmus pumila</w:t>
      </w:r>
      <w:r w:rsidRPr="00170605">
        <w:rPr>
          <w:rFonts w:ascii="Times New Roman" w:eastAsia="CIDFont+F3" w:hAnsi="Times New Roman"/>
          <w:color w:val="000000"/>
          <w:szCs w:val="22"/>
        </w:rPr>
        <w:t>), топола (</w:t>
      </w:r>
      <w:r w:rsidRPr="00170605">
        <w:rPr>
          <w:rStyle w:val="acopre"/>
          <w:rFonts w:ascii="Times New Roman" w:hAnsi="Times New Roman"/>
          <w:i/>
          <w:szCs w:val="22"/>
        </w:rPr>
        <w:t xml:space="preserve">Populus </w:t>
      </w:r>
      <w:r w:rsidRPr="00170605">
        <w:rPr>
          <w:rStyle w:val="acopre"/>
          <w:rFonts w:ascii="Times New Roman" w:hAnsi="Times New Roman"/>
          <w:i/>
          <w:noProof/>
          <w:szCs w:val="22"/>
          <w:lang w:val="sr-Latn-CS"/>
        </w:rPr>
        <w:t>sp</w:t>
      </w:r>
      <w:r w:rsidRPr="00170605">
        <w:rPr>
          <w:rStyle w:val="acopre"/>
          <w:rFonts w:ascii="Times New Roman" w:hAnsi="Times New Roman"/>
          <w:i/>
          <w:szCs w:val="22"/>
          <w:lang w:val="sr-Latn-CS"/>
        </w:rPr>
        <w:t>.</w:t>
      </w:r>
      <w:r w:rsidRPr="00170605">
        <w:rPr>
          <w:rFonts w:ascii="Times New Roman" w:eastAsia="CIDFont+F3" w:hAnsi="Times New Roman"/>
          <w:color w:val="000000"/>
          <w:szCs w:val="22"/>
        </w:rPr>
        <w:t>), бреза (</w:t>
      </w:r>
      <w:r w:rsidRPr="00170605">
        <w:rPr>
          <w:rStyle w:val="acopre"/>
          <w:rFonts w:ascii="Times New Roman" w:hAnsi="Times New Roman"/>
          <w:i/>
          <w:szCs w:val="22"/>
        </w:rPr>
        <w:t xml:space="preserve">Betula </w:t>
      </w:r>
      <w:r w:rsidRPr="00170605">
        <w:rPr>
          <w:rStyle w:val="acopre"/>
          <w:rFonts w:ascii="Times New Roman" w:hAnsi="Times New Roman"/>
          <w:i/>
          <w:noProof/>
          <w:szCs w:val="22"/>
          <w:lang w:val="sr-Latn-CS"/>
        </w:rPr>
        <w:t>alb</w:t>
      </w:r>
      <w:r w:rsidRPr="00170605">
        <w:rPr>
          <w:rStyle w:val="acopre"/>
          <w:rFonts w:ascii="Times New Roman" w:hAnsi="Times New Roman"/>
          <w:i/>
          <w:szCs w:val="22"/>
          <w:lang w:val="sr-Latn-CS"/>
        </w:rPr>
        <w:t>a</w:t>
      </w:r>
      <w:r w:rsidRPr="00170605">
        <w:rPr>
          <w:rFonts w:ascii="Times New Roman" w:eastAsia="CIDFont+F3" w:hAnsi="Times New Roman"/>
          <w:color w:val="000000"/>
          <w:szCs w:val="22"/>
        </w:rPr>
        <w:t>), липа (</w:t>
      </w:r>
      <w:r w:rsidRPr="00170605">
        <w:rPr>
          <w:rFonts w:ascii="Times New Roman" w:eastAsia="CIDFont+F3" w:hAnsi="Times New Roman"/>
          <w:i/>
          <w:noProof/>
          <w:color w:val="000000"/>
          <w:szCs w:val="22"/>
          <w:lang w:val="sr-Latn-CS"/>
        </w:rPr>
        <w:t>Tilia sp.</w:t>
      </w:r>
      <w:r w:rsidRPr="00170605">
        <w:rPr>
          <w:rFonts w:ascii="Times New Roman" w:eastAsia="CIDFont+F3" w:hAnsi="Times New Roman"/>
          <w:noProof/>
          <w:color w:val="000000"/>
          <w:szCs w:val="22"/>
          <w:lang w:val="sr-Latn-CS"/>
        </w:rPr>
        <w:t>)</w:t>
      </w:r>
      <w:r w:rsidRPr="00170605">
        <w:rPr>
          <w:rFonts w:ascii="Times New Roman" w:eastAsia="CIDFont+F3" w:hAnsi="Times New Roman"/>
          <w:color w:val="000000"/>
          <w:szCs w:val="22"/>
          <w:lang w:val="sr-Latn-CS"/>
        </w:rPr>
        <w:t>.</w:t>
      </w:r>
    </w:p>
    <w:p w14:paraId="5B85A0EB" w14:textId="77777777" w:rsidR="003E32EB" w:rsidRPr="00170605" w:rsidRDefault="003E32EB" w:rsidP="003E32EB">
      <w:pPr>
        <w:spacing w:after="0"/>
        <w:ind w:firstLine="540"/>
        <w:rPr>
          <w:rFonts w:ascii="Times New Roman" w:hAnsi="Times New Roman"/>
          <w:szCs w:val="22"/>
        </w:rPr>
      </w:pPr>
      <w:r>
        <w:rPr>
          <w:rFonts w:ascii="Times New Roman" w:hAnsi="Times New Roman"/>
          <w:szCs w:val="22"/>
          <w:lang w:val="sr-Cyrl-RS"/>
        </w:rPr>
        <w:t>П</w:t>
      </w:r>
      <w:r w:rsidRPr="00170605">
        <w:rPr>
          <w:rFonts w:ascii="Times New Roman" w:hAnsi="Times New Roman"/>
          <w:szCs w:val="22"/>
        </w:rPr>
        <w:t>ланиране зелене површине треба усагласити са околном вегетацијом, чувајући и изграђујући амбијентални лик подручја. Код индивидуалних парцела треба предње делове дворишта уредити плански-хортикултурно, а планом предвидети или препоручити ограду од природног материјала-живу ограду.</w:t>
      </w:r>
    </w:p>
    <w:p w14:paraId="57CE90EA" w14:textId="4C6ECD6F" w:rsidR="003E32EB" w:rsidRPr="00170605" w:rsidRDefault="003E32EB" w:rsidP="003E32EB">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3" w:hAnsi="Times New Roman"/>
          <w:color w:val="000000"/>
          <w:szCs w:val="22"/>
        </w:rPr>
        <w:t>Озелењавање у делу простора ближем приобаљу Топоничке реке може се обавити садњом аутохтоне жбунасте врсте, нпр. калине (</w:t>
      </w:r>
      <w:r w:rsidRPr="00170605">
        <w:rPr>
          <w:rFonts w:ascii="Times New Roman" w:eastAsia="CIDFont+F3" w:hAnsi="Times New Roman"/>
          <w:i/>
          <w:color w:val="000000"/>
          <w:szCs w:val="22"/>
        </w:rPr>
        <w:t>Ligustrum vulgare</w:t>
      </w:r>
      <w:r w:rsidRPr="00170605">
        <w:rPr>
          <w:rFonts w:ascii="Times New Roman" w:eastAsia="CIDFont+F3" w:hAnsi="Times New Roman"/>
          <w:color w:val="000000"/>
          <w:szCs w:val="22"/>
        </w:rPr>
        <w:t>), која је у честој, узгојној примени у расадницима и спонтано расте у природним шибљацима.</w:t>
      </w:r>
    </w:p>
    <w:p w14:paraId="0A400105" w14:textId="2591911C" w:rsidR="003E32EB" w:rsidRDefault="003E32EB" w:rsidP="003E32EB">
      <w:pPr>
        <w:ind w:firstLine="540"/>
        <w:rPr>
          <w:rFonts w:ascii="Times New Roman" w:eastAsia="CIDFont+F3" w:hAnsi="Times New Roman"/>
          <w:color w:val="000000"/>
          <w:szCs w:val="22"/>
        </w:rPr>
      </w:pPr>
      <w:r w:rsidRPr="00170605">
        <w:rPr>
          <w:rFonts w:ascii="Times New Roman" w:eastAsia="CIDFont+F3" w:hAnsi="Times New Roman"/>
          <w:color w:val="000000"/>
          <w:szCs w:val="22"/>
        </w:rPr>
        <w:t xml:space="preserve">На делу границе грађевинског подручја, у контакту са </w:t>
      </w:r>
      <w:r>
        <w:rPr>
          <w:rFonts w:ascii="Times New Roman" w:eastAsia="CIDFont+F3" w:hAnsi="Times New Roman"/>
          <w:color w:val="000000"/>
          <w:szCs w:val="22"/>
        </w:rPr>
        <w:t>Топоничком реком</w:t>
      </w:r>
      <w:r w:rsidRPr="00170605">
        <w:rPr>
          <w:rFonts w:ascii="Times New Roman" w:eastAsia="CIDFont+F3" w:hAnsi="Times New Roman"/>
          <w:color w:val="000000"/>
          <w:szCs w:val="22"/>
        </w:rPr>
        <w:t>, обезбедити континуитет обале са вегетацијом у природном или блиско-природном стању, у ширини 10-20m од линије средњег водостаја, а појас приобаља може да садржи пешачку стазу ширине 1,5-2m чија је кота виша од околног терена, уз примену одговарајућих грађевинско-техничких мера ради спречавања миграције загађених атмосферских вода са грађевинског подручја према Топоничкој реци.</w:t>
      </w:r>
    </w:p>
    <w:p w14:paraId="652DFC37" w14:textId="18B46045" w:rsidR="00E50286" w:rsidRPr="00170605" w:rsidRDefault="003E32EB" w:rsidP="00E50286">
      <w:pPr>
        <w:ind w:firstLine="540"/>
        <w:rPr>
          <w:rFonts w:ascii="Times New Roman" w:hAnsi="Times New Roman"/>
          <w:szCs w:val="22"/>
          <w:lang w:bidi="he-IL"/>
        </w:rPr>
      </w:pPr>
      <w:r>
        <w:rPr>
          <w:rFonts w:ascii="Times New Roman" w:eastAsia="CIDFont+F3" w:hAnsi="Times New Roman"/>
          <w:color w:val="000000"/>
          <w:szCs w:val="22"/>
          <w:lang w:val="sr-Cyrl-RS"/>
        </w:rPr>
        <w:t>При избору</w:t>
      </w:r>
      <w:r w:rsidR="00E50286" w:rsidRPr="00170605">
        <w:rPr>
          <w:rFonts w:ascii="Times New Roman" w:eastAsia="CIDFont+F3" w:hAnsi="Times New Roman"/>
          <w:color w:val="000000"/>
          <w:szCs w:val="22"/>
        </w:rPr>
        <w:t xml:space="preserve"> техничко-еколошког решења са хортикултурн</w:t>
      </w:r>
      <w:r>
        <w:rPr>
          <w:rFonts w:ascii="Times New Roman" w:eastAsia="CIDFont+F3" w:hAnsi="Times New Roman"/>
          <w:color w:val="000000"/>
          <w:szCs w:val="22"/>
        </w:rPr>
        <w:t>им елементима уређења партерних</w:t>
      </w:r>
      <w:r w:rsidR="00E50286" w:rsidRPr="00170605">
        <w:rPr>
          <w:rFonts w:ascii="Times New Roman" w:eastAsia="CIDFont+F3" w:hAnsi="Times New Roman"/>
          <w:color w:val="000000"/>
          <w:szCs w:val="22"/>
        </w:rPr>
        <w:t xml:space="preserve"> површина (</w:t>
      </w:r>
      <w:r w:rsidR="00E50286" w:rsidRPr="00170605">
        <w:rPr>
          <w:rFonts w:ascii="Times New Roman" w:hAnsi="Times New Roman"/>
          <w:szCs w:val="22"/>
          <w:lang w:bidi="he-IL"/>
        </w:rPr>
        <w:t xml:space="preserve">лечилишних и туристичких објеката, </w:t>
      </w:r>
      <w:r>
        <w:rPr>
          <w:rFonts w:ascii="Times New Roman" w:eastAsia="CIDFont+F3" w:hAnsi="Times New Roman"/>
          <w:color w:val="000000"/>
          <w:szCs w:val="22"/>
        </w:rPr>
        <w:t>кампа, хотелског</w:t>
      </w:r>
      <w:r w:rsidR="00E50286" w:rsidRPr="00170605">
        <w:rPr>
          <w:rFonts w:ascii="Times New Roman" w:eastAsia="CIDFont+F3" w:hAnsi="Times New Roman"/>
          <w:color w:val="000000"/>
          <w:szCs w:val="22"/>
        </w:rPr>
        <w:t xml:space="preserve"> комплекса) </w:t>
      </w:r>
      <w:r w:rsidR="00E50286" w:rsidRPr="00170605">
        <w:rPr>
          <w:rFonts w:ascii="Times New Roman" w:hAnsi="Times New Roman"/>
          <w:szCs w:val="22"/>
          <w:lang w:bidi="he-IL"/>
        </w:rPr>
        <w:t>у геолошкој грађи преовлађују две основне врсте подлога: формације црвених пешчара и масивни кречњаци. Од црвених пешчара су махом изграђени северни делови овог комплекса, док су јужни изграђени од кречњака у којима је Топоничка река усекла импозантну Миљковачку клисуру. Главне црте рељефа овог подручја су резултат деловања ерозионих сила на иницијалну тектонску основу. У целини се може рећи да је овај простор доста разуђен са специфичним морфолошким облицима који му дају обележје</w:t>
      </w:r>
      <w:r>
        <w:rPr>
          <w:rFonts w:ascii="Times New Roman" w:eastAsia="CIDFont+F3" w:hAnsi="Times New Roman"/>
          <w:color w:val="000000"/>
          <w:szCs w:val="22"/>
        </w:rPr>
        <w:t xml:space="preserve"> и мора се </w:t>
      </w:r>
      <w:r w:rsidR="00E50286" w:rsidRPr="00170605">
        <w:rPr>
          <w:rFonts w:ascii="Times New Roman" w:eastAsia="CIDFont+F3" w:hAnsi="Times New Roman"/>
          <w:color w:val="000000"/>
          <w:szCs w:val="22"/>
        </w:rPr>
        <w:t>узети у обзир следеће:</w:t>
      </w:r>
    </w:p>
    <w:p w14:paraId="3031BFB2" w14:textId="6585E690" w:rsidR="00E50286" w:rsidRPr="00170605" w:rsidRDefault="00E50286" w:rsidP="00E50286">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6" w:hAnsi="Times New Roman"/>
          <w:color w:val="000000"/>
          <w:szCs w:val="22"/>
        </w:rPr>
        <w:t xml:space="preserve">▪ </w:t>
      </w:r>
      <w:r w:rsidRPr="00170605">
        <w:rPr>
          <w:rFonts w:ascii="Times New Roman" w:eastAsia="CIDFont+F3" w:hAnsi="Times New Roman"/>
          <w:color w:val="000000"/>
          <w:szCs w:val="22"/>
        </w:rPr>
        <w:t>избор земљишног супстрата, дебљина и просторни распоред земљишног слоја, избор вегетације и начин снабдевања водом, такон да све ово мора бити усаглашено са карактеристикама подручја;</w:t>
      </w:r>
    </w:p>
    <w:p w14:paraId="7F93D0D9" w14:textId="0710F46A" w:rsidR="00E50286" w:rsidRPr="00170605" w:rsidRDefault="00E50286" w:rsidP="00E50286">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6" w:hAnsi="Times New Roman"/>
          <w:color w:val="000000"/>
          <w:szCs w:val="22"/>
        </w:rPr>
        <w:t xml:space="preserve">▪ </w:t>
      </w:r>
      <w:r w:rsidRPr="00170605">
        <w:rPr>
          <w:rFonts w:ascii="Times New Roman" w:eastAsia="CIDFont+F3" w:hAnsi="Times New Roman"/>
          <w:color w:val="000000"/>
          <w:szCs w:val="22"/>
        </w:rPr>
        <w:t>при избору биљних врста узети у обзир карактеристике преовлађујуће вегетације подручја и отпорност на неповољне микроклиматске услове на површинама са вештачком подлогом (као што су површине стаза, паркинзи и сл.);</w:t>
      </w:r>
    </w:p>
    <w:p w14:paraId="64C01615" w14:textId="269FA339" w:rsidR="00E50286" w:rsidRPr="00170605" w:rsidRDefault="00E50286" w:rsidP="00E50286">
      <w:pPr>
        <w:autoSpaceDE w:val="0"/>
        <w:autoSpaceDN w:val="0"/>
        <w:adjustRightInd w:val="0"/>
        <w:spacing w:after="0"/>
        <w:ind w:firstLine="540"/>
        <w:rPr>
          <w:rFonts w:ascii="Times New Roman" w:eastAsia="CIDFont+F3" w:hAnsi="Times New Roman"/>
          <w:color w:val="000000"/>
          <w:szCs w:val="22"/>
        </w:rPr>
      </w:pPr>
      <w:r w:rsidRPr="00170605">
        <w:rPr>
          <w:rFonts w:ascii="Times New Roman" w:eastAsia="CIDFont+F6" w:hAnsi="Times New Roman"/>
          <w:color w:val="000000"/>
          <w:szCs w:val="22"/>
        </w:rPr>
        <w:t xml:space="preserve">▪ </w:t>
      </w:r>
      <w:r w:rsidRPr="00170605">
        <w:rPr>
          <w:rFonts w:ascii="Times New Roman" w:eastAsia="CIDFont+F3" w:hAnsi="Times New Roman"/>
          <w:color w:val="000000"/>
          <w:szCs w:val="22"/>
        </w:rPr>
        <w:t>коришћење хортикултурних елемената (нпр. дрвенасте врсте) које захтевају интензивније одржавање и веће количине земљишног супстрата, усагласити са еколошким, грађевинским и другим ограничењима.</w:t>
      </w:r>
    </w:p>
    <w:p w14:paraId="00FAB15A" w14:textId="0A82885E" w:rsidR="00075867" w:rsidRPr="00075867" w:rsidRDefault="00075867" w:rsidP="00075867">
      <w:pPr>
        <w:ind w:firstLine="540"/>
        <w:rPr>
          <w:rFonts w:ascii="Times New Roman" w:hAnsi="Times New Roman"/>
          <w:lang w:val="sr-Cyrl-CS"/>
        </w:rPr>
      </w:pPr>
      <w:r w:rsidRPr="00075867">
        <w:rPr>
          <w:rFonts w:ascii="Times New Roman" w:hAnsi="Times New Roman"/>
          <w:lang w:val="sr-Cyrl-CS"/>
        </w:rPr>
        <w:t xml:space="preserve">Минимални проценат заступљености зелених површина дат је у правилима грађења за сваку намену </w:t>
      </w:r>
      <w:r w:rsidR="00B611AF">
        <w:rPr>
          <w:rFonts w:ascii="Times New Roman" w:hAnsi="Times New Roman"/>
          <w:lang w:val="sr-Cyrl-CS"/>
        </w:rPr>
        <w:t>појединачно</w:t>
      </w:r>
      <w:r w:rsidRPr="00075867">
        <w:rPr>
          <w:rFonts w:ascii="Times New Roman" w:hAnsi="Times New Roman"/>
          <w:lang w:val="sr-Cyrl-CS"/>
        </w:rPr>
        <w:t>.</w:t>
      </w:r>
    </w:p>
    <w:p w14:paraId="2388153B" w14:textId="66D66647" w:rsidR="004F6ECC" w:rsidRDefault="00B6724E" w:rsidP="004F6ECC">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lastRenderedPageBreak/>
        <w:t>2.11</w:t>
      </w:r>
      <w:r w:rsidRPr="00707E05">
        <w:rPr>
          <w:rFonts w:ascii="Times New Roman" w:hAnsi="Times New Roman"/>
          <w:noProof/>
          <w:sz w:val="24"/>
          <w:szCs w:val="24"/>
          <w:lang w:val="sr-Cyrl-CS"/>
        </w:rPr>
        <w:t xml:space="preserve">.   </w:t>
      </w:r>
      <w:r w:rsidR="001F16A8">
        <w:rPr>
          <w:rFonts w:ascii="Times New Roman" w:hAnsi="Times New Roman"/>
          <w:noProof/>
          <w:sz w:val="24"/>
          <w:szCs w:val="24"/>
          <w:lang w:val="sr-Cyrl-CS"/>
        </w:rPr>
        <w:t xml:space="preserve">МЕРЕ ЕНЕРГЕТСКЕ ЕФИКАСНОСТИ </w:t>
      </w:r>
      <w:r w:rsidRPr="00B6724E">
        <w:rPr>
          <w:rFonts w:ascii="Times New Roman" w:hAnsi="Times New Roman"/>
          <w:noProof/>
          <w:sz w:val="24"/>
          <w:szCs w:val="24"/>
          <w:lang w:val="sr-Cyrl-CS"/>
        </w:rPr>
        <w:t>ГРАДЊЕ</w:t>
      </w:r>
    </w:p>
    <w:p w14:paraId="36A33DD1" w14:textId="55E2BF61" w:rsidR="002C32AB" w:rsidRDefault="002C32AB" w:rsidP="004F6ECC">
      <w:pPr>
        <w:ind w:firstLine="540"/>
        <w:rPr>
          <w:rFonts w:ascii="Times New Roman" w:hAnsi="Times New Roman"/>
        </w:rPr>
      </w:pPr>
      <w:r w:rsidRPr="002C32AB">
        <w:rPr>
          <w:rFonts w:ascii="Times New Roman" w:hAnsi="Times New Roman" w:hint="eastAsia"/>
        </w:rPr>
        <w:t>Приликом</w:t>
      </w:r>
      <w:r w:rsidRPr="002C32AB">
        <w:rPr>
          <w:rFonts w:ascii="Times New Roman" w:hAnsi="Times New Roman"/>
        </w:rPr>
        <w:t xml:space="preserve"> </w:t>
      </w:r>
      <w:r w:rsidRPr="002C32AB">
        <w:rPr>
          <w:rFonts w:ascii="Times New Roman" w:hAnsi="Times New Roman" w:hint="eastAsia"/>
        </w:rPr>
        <w:t>пројектовања</w:t>
      </w:r>
      <w:r w:rsidR="00F2558A">
        <w:rPr>
          <w:rFonts w:ascii="Times New Roman" w:hAnsi="Times New Roman"/>
        </w:rPr>
        <w:t xml:space="preserve"> </w:t>
      </w:r>
      <w:r w:rsidRPr="002C32AB">
        <w:rPr>
          <w:rFonts w:ascii="Times New Roman" w:hAnsi="Times New Roman" w:hint="eastAsia"/>
        </w:rPr>
        <w:t>водити</w:t>
      </w:r>
      <w:r w:rsidRPr="002C32AB">
        <w:rPr>
          <w:rFonts w:ascii="Times New Roman" w:hAnsi="Times New Roman"/>
        </w:rPr>
        <w:t xml:space="preserve"> </w:t>
      </w:r>
      <w:r w:rsidRPr="002C32AB">
        <w:rPr>
          <w:rFonts w:ascii="Times New Roman" w:hAnsi="Times New Roman" w:hint="eastAsia"/>
        </w:rPr>
        <w:t>рачуна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енергетској</w:t>
      </w:r>
      <w:r w:rsidRPr="002C32AB">
        <w:rPr>
          <w:rFonts w:ascii="Times New Roman" w:hAnsi="Times New Roman"/>
        </w:rPr>
        <w:t xml:space="preserve"> </w:t>
      </w:r>
      <w:r w:rsidRPr="002C32AB">
        <w:rPr>
          <w:rFonts w:ascii="Times New Roman" w:hAnsi="Times New Roman" w:hint="eastAsia"/>
        </w:rPr>
        <w:t>ефикасности</w:t>
      </w:r>
      <w:r w:rsidRPr="002C32AB">
        <w:rPr>
          <w:rFonts w:ascii="Times New Roman" w:hAnsi="Times New Roman"/>
        </w:rPr>
        <w:t xml:space="preserve">, </w:t>
      </w:r>
      <w:r w:rsidRPr="002C32AB">
        <w:rPr>
          <w:rFonts w:ascii="Times New Roman" w:hAnsi="Times New Roman" w:hint="eastAsia"/>
        </w:rPr>
        <w:t>у</w:t>
      </w:r>
      <w:r w:rsidRPr="002C32AB">
        <w:rPr>
          <w:rFonts w:ascii="Times New Roman" w:hAnsi="Times New Roman"/>
        </w:rPr>
        <w:t xml:space="preserve"> </w:t>
      </w:r>
      <w:r w:rsidRPr="002C32AB">
        <w:rPr>
          <w:rFonts w:ascii="Times New Roman" w:hAnsi="Times New Roman" w:hint="eastAsia"/>
        </w:rPr>
        <w:t>смислу</w:t>
      </w:r>
      <w:r w:rsidRPr="002C32AB">
        <w:rPr>
          <w:rFonts w:ascii="Times New Roman" w:hAnsi="Times New Roman"/>
        </w:rPr>
        <w:t xml:space="preserve"> </w:t>
      </w:r>
      <w:r w:rsidRPr="002C32AB">
        <w:rPr>
          <w:rFonts w:ascii="Times New Roman" w:hAnsi="Times New Roman" w:hint="eastAsia"/>
        </w:rPr>
        <w:t>примене</w:t>
      </w:r>
      <w:r w:rsidRPr="002C32AB">
        <w:rPr>
          <w:rFonts w:ascii="Times New Roman" w:hAnsi="Times New Roman"/>
        </w:rPr>
        <w:t xml:space="preserve"> </w:t>
      </w:r>
      <w:r w:rsidRPr="002C32AB">
        <w:rPr>
          <w:rFonts w:ascii="Times New Roman" w:hAnsi="Times New Roman" w:hint="eastAsia"/>
        </w:rPr>
        <w:t>Правилника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енергетској</w:t>
      </w:r>
      <w:r w:rsidRPr="002C32AB">
        <w:rPr>
          <w:rFonts w:ascii="Times New Roman" w:hAnsi="Times New Roman"/>
        </w:rPr>
        <w:t xml:space="preserve"> </w:t>
      </w:r>
      <w:r w:rsidRPr="002C32AB">
        <w:rPr>
          <w:rFonts w:ascii="Times New Roman" w:hAnsi="Times New Roman" w:hint="eastAsia"/>
        </w:rPr>
        <w:t>ефикасности</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Службени</w:t>
      </w:r>
      <w:r w:rsidRPr="002C32AB">
        <w:rPr>
          <w:rFonts w:ascii="Times New Roman" w:hAnsi="Times New Roman"/>
        </w:rPr>
        <w:t xml:space="preserve"> </w:t>
      </w:r>
      <w:r w:rsidRPr="002C32AB">
        <w:rPr>
          <w:rFonts w:ascii="Times New Roman" w:hAnsi="Times New Roman" w:hint="eastAsia"/>
        </w:rPr>
        <w:t>гласник</w:t>
      </w:r>
      <w:r w:rsidRPr="002C32AB">
        <w:rPr>
          <w:rFonts w:ascii="Times New Roman" w:hAnsi="Times New Roman"/>
        </w:rPr>
        <w:t xml:space="preserve"> </w:t>
      </w:r>
      <w:r w:rsidR="00040A9C">
        <w:rPr>
          <w:rFonts w:ascii="Times New Roman" w:hAnsi="Times New Roman" w:hint="eastAsia"/>
        </w:rPr>
        <w:t>РС</w:t>
      </w:r>
      <w:r w:rsidR="00040A9C">
        <w:rPr>
          <w:rFonts w:ascii="Times New Roman" w:hAnsi="Times New Roman"/>
          <w:lang w:val="sr-Cyrl-RS"/>
        </w:rPr>
        <w:t>“</w:t>
      </w:r>
      <w:r w:rsidR="006518CA">
        <w:rPr>
          <w:rFonts w:ascii="Times New Roman" w:hAnsi="Times New Roman"/>
        </w:rPr>
        <w:t xml:space="preserve"> </w:t>
      </w:r>
      <w:r w:rsidRPr="002C32AB">
        <w:rPr>
          <w:rFonts w:ascii="Times New Roman" w:hAnsi="Times New Roman" w:hint="eastAsia"/>
        </w:rPr>
        <w:t>бр</w:t>
      </w:r>
      <w:r w:rsidR="00CC69E1">
        <w:rPr>
          <w:rFonts w:ascii="Times New Roman" w:hAnsi="Times New Roman"/>
        </w:rPr>
        <w:t xml:space="preserve">. </w:t>
      </w:r>
      <w:r w:rsidRPr="002C32AB">
        <w:rPr>
          <w:rFonts w:ascii="Times New Roman" w:hAnsi="Times New Roman"/>
        </w:rPr>
        <w:t xml:space="preserve">61/2011), </w:t>
      </w:r>
      <w:r w:rsidRPr="002C32AB">
        <w:rPr>
          <w:rFonts w:ascii="Times New Roman" w:hAnsi="Times New Roman" w:hint="eastAsia"/>
        </w:rPr>
        <w:t>и</w:t>
      </w:r>
      <w:r w:rsidRPr="002C32AB">
        <w:rPr>
          <w:rFonts w:ascii="Times New Roman" w:hAnsi="Times New Roman"/>
        </w:rPr>
        <w:t xml:space="preserve"> </w:t>
      </w:r>
      <w:r w:rsidRPr="002C32AB">
        <w:rPr>
          <w:rFonts w:ascii="Times New Roman" w:hAnsi="Times New Roman" w:hint="eastAsia"/>
        </w:rPr>
        <w:t>Правилника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условима</w:t>
      </w:r>
      <w:r w:rsidRPr="002C32AB">
        <w:rPr>
          <w:rFonts w:ascii="Times New Roman" w:hAnsi="Times New Roman"/>
        </w:rPr>
        <w:t xml:space="preserve">, </w:t>
      </w:r>
      <w:r w:rsidRPr="002C32AB">
        <w:rPr>
          <w:rFonts w:ascii="Times New Roman" w:hAnsi="Times New Roman" w:hint="eastAsia"/>
        </w:rPr>
        <w:t>садржини</w:t>
      </w:r>
      <w:r w:rsidRPr="002C32AB">
        <w:rPr>
          <w:rFonts w:ascii="Times New Roman" w:hAnsi="Times New Roman"/>
        </w:rPr>
        <w:t xml:space="preserve"> </w:t>
      </w:r>
      <w:r w:rsidRPr="002C32AB">
        <w:rPr>
          <w:rFonts w:ascii="Times New Roman" w:hAnsi="Times New Roman" w:hint="eastAsia"/>
        </w:rPr>
        <w:t>и</w:t>
      </w:r>
      <w:r w:rsidRPr="002C32AB">
        <w:rPr>
          <w:rFonts w:ascii="Times New Roman" w:hAnsi="Times New Roman"/>
        </w:rPr>
        <w:t xml:space="preserve"> </w:t>
      </w:r>
      <w:r w:rsidRPr="002C32AB">
        <w:rPr>
          <w:rFonts w:ascii="Times New Roman" w:hAnsi="Times New Roman" w:hint="eastAsia"/>
        </w:rPr>
        <w:t>начину</w:t>
      </w:r>
      <w:r w:rsidRPr="002C32AB">
        <w:rPr>
          <w:rFonts w:ascii="Times New Roman" w:hAnsi="Times New Roman"/>
        </w:rPr>
        <w:t xml:space="preserve"> </w:t>
      </w:r>
      <w:r w:rsidRPr="002C32AB">
        <w:rPr>
          <w:rFonts w:ascii="Times New Roman" w:hAnsi="Times New Roman" w:hint="eastAsia"/>
        </w:rPr>
        <w:t>издавања</w:t>
      </w:r>
      <w:r w:rsidRPr="002C32AB">
        <w:rPr>
          <w:rFonts w:ascii="Times New Roman" w:hAnsi="Times New Roman"/>
        </w:rPr>
        <w:t xml:space="preserve"> </w:t>
      </w:r>
      <w:r w:rsidRPr="002C32AB">
        <w:rPr>
          <w:rFonts w:ascii="Times New Roman" w:hAnsi="Times New Roman" w:hint="eastAsia"/>
        </w:rPr>
        <w:t>сертификата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енергетским</w:t>
      </w:r>
      <w:r w:rsidRPr="002C32AB">
        <w:rPr>
          <w:rFonts w:ascii="Times New Roman" w:hAnsi="Times New Roman"/>
        </w:rPr>
        <w:t xml:space="preserve"> </w:t>
      </w:r>
      <w:r w:rsidRPr="002C32AB">
        <w:rPr>
          <w:rFonts w:ascii="Times New Roman" w:hAnsi="Times New Roman" w:hint="eastAsia"/>
        </w:rPr>
        <w:t>својствима</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Службени</w:t>
      </w:r>
      <w:r w:rsidRPr="002C32AB">
        <w:rPr>
          <w:rFonts w:ascii="Times New Roman" w:hAnsi="Times New Roman"/>
        </w:rPr>
        <w:t xml:space="preserve"> </w:t>
      </w:r>
      <w:r w:rsidRPr="002C32AB">
        <w:rPr>
          <w:rFonts w:ascii="Times New Roman" w:hAnsi="Times New Roman" w:hint="eastAsia"/>
        </w:rPr>
        <w:t>гласник</w:t>
      </w:r>
      <w:r w:rsidRPr="002C32AB">
        <w:rPr>
          <w:rFonts w:ascii="Times New Roman" w:hAnsi="Times New Roman"/>
        </w:rPr>
        <w:t xml:space="preserve"> </w:t>
      </w:r>
      <w:r w:rsidRPr="002C32AB">
        <w:rPr>
          <w:rFonts w:ascii="Times New Roman" w:hAnsi="Times New Roman" w:hint="eastAsia"/>
        </w:rPr>
        <w:t>РС</w:t>
      </w:r>
      <w:r w:rsidRPr="002C32AB">
        <w:rPr>
          <w:rFonts w:ascii="Times New Roman" w:hAnsi="Times New Roman"/>
        </w:rPr>
        <w:t xml:space="preserve">", </w:t>
      </w:r>
      <w:r w:rsidRPr="002C32AB">
        <w:rPr>
          <w:rFonts w:ascii="Times New Roman" w:hAnsi="Times New Roman" w:hint="eastAsia"/>
        </w:rPr>
        <w:t>бр</w:t>
      </w:r>
      <w:r w:rsidRPr="002C32AB">
        <w:rPr>
          <w:rFonts w:ascii="Times New Roman" w:hAnsi="Times New Roman"/>
        </w:rPr>
        <w:t xml:space="preserve">. 69/2012 </w:t>
      </w:r>
      <w:r w:rsidRPr="002C32AB">
        <w:rPr>
          <w:rFonts w:ascii="Times New Roman" w:hAnsi="Times New Roman" w:hint="eastAsia"/>
        </w:rPr>
        <w:t>и</w:t>
      </w:r>
      <w:r w:rsidRPr="002C32AB">
        <w:rPr>
          <w:rFonts w:ascii="Times New Roman" w:hAnsi="Times New Roman"/>
        </w:rPr>
        <w:t xml:space="preserve"> 44/2018).</w:t>
      </w:r>
    </w:p>
    <w:p w14:paraId="2F875C69" w14:textId="77777777" w:rsidR="004F6ECC" w:rsidRPr="004F6ECC" w:rsidRDefault="004F6ECC" w:rsidP="004F6ECC">
      <w:pPr>
        <w:ind w:firstLine="540"/>
        <w:rPr>
          <w:rFonts w:ascii="Times New Roman" w:hAnsi="Times New Roman"/>
        </w:rPr>
      </w:pPr>
      <w:r w:rsidRPr="004F6ECC">
        <w:rPr>
          <w:rFonts w:ascii="Times New Roman" w:hAnsi="Times New Roman"/>
        </w:rPr>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или уз захтев за издавање решења којим се одобрава извођење радова на адаптацији или санацији објекта, као и енергетској санацији.</w:t>
      </w:r>
    </w:p>
    <w:p w14:paraId="76F0E7AE" w14:textId="77777777" w:rsidR="004F6ECC" w:rsidRPr="00A8218D" w:rsidRDefault="004F6ECC" w:rsidP="004F6ECC">
      <w:pPr>
        <w:ind w:firstLine="540"/>
        <w:rPr>
          <w:rFonts w:ascii="Times New Roman" w:hAnsi="Times New Roman"/>
          <w:szCs w:val="22"/>
        </w:rPr>
      </w:pPr>
      <w:r w:rsidRPr="00A8218D">
        <w:rPr>
          <w:rFonts w:ascii="Times New Roman" w:hAnsi="Times New Roman"/>
          <w:szCs w:val="22"/>
        </w:rPr>
        <w:t>Правилник се примењује на:</w:t>
      </w:r>
    </w:p>
    <w:p w14:paraId="12F4FF9D" w14:textId="1F3391B6" w:rsidR="004F6ECC" w:rsidRPr="00A8218D" w:rsidRDefault="004F6ECC" w:rsidP="00A8218D">
      <w:pPr>
        <w:pStyle w:val="ListParagraph"/>
        <w:numPr>
          <w:ilvl w:val="0"/>
          <w:numId w:val="39"/>
        </w:numPr>
        <w:ind w:left="540" w:hanging="540"/>
        <w:rPr>
          <w:sz w:val="22"/>
          <w:szCs w:val="22"/>
        </w:rPr>
      </w:pPr>
      <w:r w:rsidRPr="00A8218D">
        <w:rPr>
          <w:sz w:val="22"/>
          <w:szCs w:val="22"/>
        </w:rPr>
        <w:t>изградњу нових зграда;</w:t>
      </w:r>
    </w:p>
    <w:p w14:paraId="5BFEF82F" w14:textId="0A669294" w:rsidR="004F6ECC" w:rsidRPr="00A8218D" w:rsidRDefault="004F6ECC" w:rsidP="00A8218D">
      <w:pPr>
        <w:pStyle w:val="ListParagraph"/>
        <w:numPr>
          <w:ilvl w:val="0"/>
          <w:numId w:val="39"/>
        </w:numPr>
        <w:ind w:left="540" w:hanging="540"/>
        <w:rPr>
          <w:sz w:val="22"/>
          <w:szCs w:val="22"/>
        </w:rPr>
      </w:pPr>
      <w:r w:rsidRPr="00A8218D">
        <w:rPr>
          <w:sz w:val="22"/>
          <w:szCs w:val="22"/>
        </w:rPr>
        <w:t>реконструкцију, доградњу, обнову, адаптацију, санацију и енергетску санацију постојећих зграда;</w:t>
      </w:r>
    </w:p>
    <w:p w14:paraId="5F840E38" w14:textId="218B2F6A" w:rsidR="004F6ECC" w:rsidRPr="00A8218D" w:rsidRDefault="004F6ECC" w:rsidP="00A8218D">
      <w:pPr>
        <w:pStyle w:val="ListParagraph"/>
        <w:numPr>
          <w:ilvl w:val="0"/>
          <w:numId w:val="39"/>
        </w:numPr>
        <w:ind w:left="540" w:hanging="540"/>
        <w:rPr>
          <w:sz w:val="22"/>
          <w:szCs w:val="22"/>
        </w:rPr>
      </w:pPr>
      <w:r w:rsidRPr="00A8218D">
        <w:rPr>
          <w:sz w:val="22"/>
          <w:szCs w:val="22"/>
        </w:rPr>
        <w:t>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актом о заштити културних добара и са условима органа, односно организације надлежне за послове заштите културних добара;</w:t>
      </w:r>
    </w:p>
    <w:p w14:paraId="682270CE" w14:textId="7A365C75" w:rsidR="004F6ECC" w:rsidRPr="00A8218D" w:rsidRDefault="004F6ECC" w:rsidP="00A8218D">
      <w:pPr>
        <w:pStyle w:val="ListParagraph"/>
        <w:numPr>
          <w:ilvl w:val="0"/>
          <w:numId w:val="39"/>
        </w:numPr>
        <w:ind w:left="540" w:hanging="540"/>
        <w:rPr>
          <w:sz w:val="22"/>
          <w:szCs w:val="22"/>
        </w:rPr>
      </w:pPr>
      <w:r w:rsidRPr="00A8218D">
        <w:rPr>
          <w:sz w:val="22"/>
          <w:szCs w:val="22"/>
        </w:rPr>
        <w:t>зграде или делове зграда које чине техничко-технолошку или функционалну целину.</w:t>
      </w:r>
    </w:p>
    <w:p w14:paraId="0C4E6F59" w14:textId="77777777" w:rsidR="004F6ECC" w:rsidRPr="00A8218D" w:rsidRDefault="004F6ECC" w:rsidP="004F6ECC">
      <w:pPr>
        <w:ind w:firstLine="540"/>
        <w:rPr>
          <w:rFonts w:ascii="Times New Roman" w:hAnsi="Times New Roman"/>
          <w:szCs w:val="22"/>
        </w:rPr>
      </w:pPr>
      <w:r w:rsidRPr="00A8218D">
        <w:rPr>
          <w:rFonts w:ascii="Times New Roman" w:hAnsi="Times New Roman"/>
          <w:szCs w:val="22"/>
        </w:rPr>
        <w:t xml:space="preserve">Одредбе овог правилника не примењују се на: </w:t>
      </w:r>
    </w:p>
    <w:p w14:paraId="38125B03" w14:textId="77777777" w:rsidR="004F6ECC" w:rsidRPr="00A8218D" w:rsidRDefault="004F6ECC" w:rsidP="00A8218D">
      <w:pPr>
        <w:numPr>
          <w:ilvl w:val="0"/>
          <w:numId w:val="9"/>
        </w:numPr>
        <w:ind w:left="540"/>
        <w:rPr>
          <w:rFonts w:ascii="Times New Roman" w:hAnsi="Times New Roman"/>
          <w:szCs w:val="22"/>
        </w:rPr>
      </w:pPr>
      <w:r w:rsidRPr="00A8218D">
        <w:rPr>
          <w:rFonts w:ascii="Times New Roman" w:hAnsi="Times New Roman"/>
          <w:szCs w:val="22"/>
        </w:rPr>
        <w:t xml:space="preserve">зграде за које се не издаје грађевинска дозвола; </w:t>
      </w:r>
    </w:p>
    <w:p w14:paraId="333A45FA" w14:textId="77777777" w:rsidR="004F6ECC" w:rsidRPr="00A8218D" w:rsidRDefault="004F6ECC" w:rsidP="00A8218D">
      <w:pPr>
        <w:numPr>
          <w:ilvl w:val="0"/>
          <w:numId w:val="9"/>
        </w:numPr>
        <w:ind w:left="540"/>
        <w:rPr>
          <w:rFonts w:ascii="Times New Roman" w:hAnsi="Times New Roman"/>
          <w:szCs w:val="22"/>
        </w:rPr>
      </w:pPr>
      <w:r w:rsidRPr="00A8218D">
        <w:rPr>
          <w:rFonts w:ascii="Times New Roman" w:hAnsi="Times New Roman"/>
          <w:szCs w:val="22"/>
        </w:rPr>
        <w:t xml:space="preserve">зграде које се граде на основу привремене грађевинске дозволе, као и зграде које се граде на основу грађевинске дозволе за припремне радове; </w:t>
      </w:r>
    </w:p>
    <w:p w14:paraId="5D9B5106" w14:textId="77777777" w:rsidR="004F6ECC" w:rsidRPr="00A8218D" w:rsidRDefault="004F6ECC" w:rsidP="00A8218D">
      <w:pPr>
        <w:numPr>
          <w:ilvl w:val="0"/>
          <w:numId w:val="9"/>
        </w:numPr>
        <w:ind w:left="540"/>
        <w:rPr>
          <w:rFonts w:ascii="Times New Roman" w:hAnsi="Times New Roman"/>
          <w:szCs w:val="22"/>
        </w:rPr>
      </w:pPr>
      <w:r w:rsidRPr="00A8218D">
        <w:rPr>
          <w:rFonts w:ascii="Times New Roman" w:hAnsi="Times New Roman"/>
          <w:szCs w:val="22"/>
        </w:rPr>
        <w:t xml:space="preserve">радионице, производне хале, индустријске зграде које се не греју и не климатизују; </w:t>
      </w:r>
    </w:p>
    <w:p w14:paraId="2A803EC7" w14:textId="77777777" w:rsidR="004F6ECC" w:rsidRPr="00A8218D" w:rsidRDefault="004F6ECC" w:rsidP="00A8218D">
      <w:pPr>
        <w:numPr>
          <w:ilvl w:val="0"/>
          <w:numId w:val="9"/>
        </w:numPr>
        <w:ind w:left="540"/>
        <w:rPr>
          <w:rFonts w:ascii="Times New Roman" w:hAnsi="Times New Roman"/>
          <w:szCs w:val="22"/>
        </w:rPr>
      </w:pPr>
      <w:r w:rsidRPr="00A8218D">
        <w:rPr>
          <w:rFonts w:ascii="Times New Roman" w:hAnsi="Times New Roman"/>
          <w:szCs w:val="22"/>
        </w:rPr>
        <w:t>зграде које се повремено користе током зимске и летње сезоне (мање од 25% времена трајања зимске односно летње сезоне).</w:t>
      </w:r>
    </w:p>
    <w:p w14:paraId="14F52BD7" w14:textId="77777777" w:rsidR="004F6ECC" w:rsidRPr="004F6ECC" w:rsidRDefault="004F6ECC" w:rsidP="004F6ECC">
      <w:pPr>
        <w:ind w:firstLine="540"/>
        <w:rPr>
          <w:rFonts w:ascii="Times New Roman" w:hAnsi="Times New Roman"/>
        </w:rPr>
      </w:pPr>
      <w:r w:rsidRPr="00A8218D">
        <w:rPr>
          <w:rFonts w:ascii="Times New Roman" w:hAnsi="Times New Roman"/>
          <w:szCs w:val="22"/>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w:t>
      </w:r>
      <w:r w:rsidRPr="004F6ECC">
        <w:rPr>
          <w:rFonts w:ascii="Times New Roman" w:hAnsi="Times New Roman"/>
        </w:rPr>
        <w:t xml:space="preserve">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14:paraId="1C9F9EE4" w14:textId="77777777" w:rsidR="004F6ECC" w:rsidRPr="004F6ECC" w:rsidRDefault="004F6ECC" w:rsidP="004F6ECC">
      <w:pPr>
        <w:ind w:firstLine="540"/>
        <w:rPr>
          <w:rFonts w:ascii="Times New Roman" w:hAnsi="Times New Roman"/>
        </w:rPr>
      </w:pPr>
      <w:r w:rsidRPr="004F6ECC">
        <w:rPr>
          <w:rFonts w:ascii="Times New Roman" w:hAnsi="Times New Roman"/>
        </w:rPr>
        <w:t>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припрему топле санитарне воде, вентилацију и осветљење зграде не прелази дозвољене максималне вредности по m</w:t>
      </w:r>
      <w:r w:rsidRPr="004F6ECC">
        <w:rPr>
          <w:rFonts w:ascii="Times New Roman" w:hAnsi="Times New Roman"/>
          <w:vertAlign w:val="superscript"/>
        </w:rPr>
        <w:t>2</w:t>
      </w:r>
      <w:r w:rsidRPr="004F6ECC">
        <w:rPr>
          <w:rFonts w:ascii="Times New Roman" w:hAnsi="Times New Roman"/>
        </w:rPr>
        <w:t> дефинисане Правилником.</w:t>
      </w:r>
    </w:p>
    <w:p w14:paraId="329F44C1" w14:textId="77777777" w:rsidR="004F6ECC" w:rsidRPr="004F6ECC" w:rsidRDefault="004F6ECC" w:rsidP="004F6ECC">
      <w:pPr>
        <w:ind w:firstLine="540"/>
        <w:rPr>
          <w:rFonts w:ascii="Times New Roman" w:hAnsi="Times New Roman"/>
          <w:b/>
          <w:i/>
          <w:lang w:val="sr-Cyrl-CS"/>
        </w:rPr>
      </w:pPr>
      <w:bookmarkStart w:id="2" w:name="sadrzaj_10"/>
      <w:bookmarkStart w:id="3" w:name="sadrzaj_11"/>
      <w:bookmarkStart w:id="4" w:name="sadrzaj_15"/>
      <w:bookmarkStart w:id="5" w:name="sadrzaj_16"/>
      <w:bookmarkStart w:id="6" w:name="sadrzaj_18"/>
      <w:bookmarkEnd w:id="2"/>
      <w:bookmarkEnd w:id="3"/>
      <w:bookmarkEnd w:id="4"/>
      <w:bookmarkEnd w:id="5"/>
      <w:bookmarkEnd w:id="6"/>
      <w:r w:rsidRPr="004F6ECC">
        <w:rPr>
          <w:rFonts w:ascii="Times New Roman" w:hAnsi="Times New Roman"/>
          <w:b/>
          <w:i/>
          <w:lang w:val="sr-Cyrl-CS"/>
        </w:rPr>
        <w:t>Мере енергетске ефикасности градње за планиране објекте</w:t>
      </w:r>
    </w:p>
    <w:p w14:paraId="5149FB12" w14:textId="77777777" w:rsidR="00F2558A" w:rsidRPr="00C47BD7" w:rsidRDefault="00F2558A" w:rsidP="00F2558A">
      <w:pPr>
        <w:ind w:right="4" w:firstLine="567"/>
        <w:rPr>
          <w:rFonts w:ascii="Times New Roman" w:hAnsi="Times New Roman"/>
          <w:noProof/>
          <w:szCs w:val="22"/>
        </w:rPr>
      </w:pPr>
      <w:r w:rsidRPr="00C47BD7">
        <w:rPr>
          <w:rFonts w:ascii="Times New Roman" w:hAnsi="Times New Roman"/>
          <w:noProof/>
          <w:szCs w:val="22"/>
          <w:lang w:val="sr-Cyrl-RS"/>
        </w:rPr>
        <w:t xml:space="preserve">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 </w:t>
      </w:r>
    </w:p>
    <w:p w14:paraId="1E31D59B" w14:textId="77777777" w:rsidR="00F2558A" w:rsidRPr="00C47BD7" w:rsidRDefault="00F2558A" w:rsidP="00F2558A">
      <w:pPr>
        <w:ind w:right="4" w:firstLine="567"/>
        <w:rPr>
          <w:rFonts w:ascii="Times New Roman" w:hAnsi="Times New Roman"/>
          <w:noProof/>
          <w:szCs w:val="22"/>
        </w:rPr>
      </w:pPr>
      <w:r w:rsidRPr="00C47BD7">
        <w:rPr>
          <w:rFonts w:ascii="Times New Roman" w:hAnsi="Times New Roman"/>
          <w:noProof/>
          <w:szCs w:val="22"/>
          <w:lang w:val="sr-Cyrl-RS"/>
        </w:rPr>
        <w:t xml:space="preserve">Приликом пројектовања предвидети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 Потребно је обезбедити максимално коришћење природног осветљења, као и коришћење пасивних добитака топлотне енергије зими односно заштите од прегревања у току лета адекватним засенчењем. </w:t>
      </w:r>
    </w:p>
    <w:p w14:paraId="78DC5CA5" w14:textId="77777777" w:rsidR="00F2558A" w:rsidRPr="00C47BD7" w:rsidRDefault="00F2558A" w:rsidP="00F2558A">
      <w:pPr>
        <w:ind w:right="4" w:firstLine="567"/>
        <w:rPr>
          <w:rFonts w:ascii="Times New Roman" w:hAnsi="Times New Roman"/>
          <w:noProof/>
          <w:szCs w:val="22"/>
          <w:lang w:val="sr-Cyrl-RS"/>
        </w:rPr>
      </w:pPr>
      <w:r w:rsidRPr="00C47BD7">
        <w:rPr>
          <w:rFonts w:ascii="Times New Roman" w:hAnsi="Times New Roman"/>
          <w:noProof/>
          <w:szCs w:val="22"/>
          <w:lang w:val="sr-Cyrl-RS"/>
        </w:rPr>
        <w:lastRenderedPageBreak/>
        <w:t xml:space="preserve">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(у складу са постојећим стандардима и прописима) топлотне изолације целокупног термичког омотача. </w:t>
      </w:r>
    </w:p>
    <w:p w14:paraId="38DB0EC4" w14:textId="77777777" w:rsidR="00F2558A" w:rsidRPr="00C47BD7" w:rsidRDefault="00F2558A" w:rsidP="00F2558A">
      <w:pPr>
        <w:ind w:right="4" w:firstLine="567"/>
        <w:rPr>
          <w:rFonts w:ascii="Times New Roman" w:hAnsi="Times New Roman"/>
          <w:noProof/>
          <w:szCs w:val="22"/>
        </w:rPr>
      </w:pPr>
      <w:r w:rsidRPr="00C47BD7">
        <w:rPr>
          <w:rFonts w:ascii="Times New Roman" w:hAnsi="Times New Roman"/>
          <w:noProof/>
          <w:szCs w:val="22"/>
          <w:lang w:val="sr-Cyrl-RS"/>
        </w:rPr>
        <w:t xml:space="preserve">Структуру и омотач објекта предвидети тако да се омогући максимално коришћење пасивних и активних соларних система. </w:t>
      </w:r>
    </w:p>
    <w:p w14:paraId="48BA6257" w14:textId="46D2538A" w:rsidR="004F6ECC" w:rsidRPr="004F6ECC" w:rsidRDefault="00F2558A" w:rsidP="00F2558A">
      <w:pPr>
        <w:ind w:firstLine="540"/>
        <w:rPr>
          <w:rFonts w:ascii="Times New Roman" w:hAnsi="Times New Roman"/>
        </w:rPr>
      </w:pPr>
      <w:r w:rsidRPr="00C47BD7">
        <w:rPr>
          <w:rFonts w:ascii="Times New Roman" w:hAnsi="Times New Roman"/>
          <w:noProof/>
          <w:szCs w:val="22"/>
          <w:lang w:val="sr-Cyrl-RS"/>
        </w:rPr>
        <w:t>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потребе грејања и хлађења зграда, уколико су укопане не урачунавају се у индекс заузетости парцеле.</w:t>
      </w:r>
    </w:p>
    <w:p w14:paraId="315B8098" w14:textId="50DEC788" w:rsidR="004F6ECC" w:rsidRPr="005618A6" w:rsidRDefault="004F6ECC" w:rsidP="004F6ECC">
      <w:pPr>
        <w:ind w:firstLine="540"/>
        <w:rPr>
          <w:rFonts w:ascii="Times New Roman" w:hAnsi="Times New Roman"/>
          <w:b/>
          <w:i/>
        </w:rPr>
      </w:pPr>
      <w:r w:rsidRPr="005618A6">
        <w:rPr>
          <w:rFonts w:ascii="Times New Roman" w:hAnsi="Times New Roman"/>
          <w:b/>
          <w:i/>
        </w:rPr>
        <w:t>Мере за постизање енергетске ефикасности постојећих зграда</w:t>
      </w:r>
    </w:p>
    <w:p w14:paraId="1E610AA8" w14:textId="77777777" w:rsidR="004F6ECC" w:rsidRPr="004F6ECC" w:rsidRDefault="004F6ECC" w:rsidP="004F6ECC">
      <w:pPr>
        <w:ind w:firstLine="540"/>
        <w:rPr>
          <w:rFonts w:ascii="Times New Roman" w:hAnsi="Times New Roman"/>
        </w:rPr>
      </w:pPr>
      <w:r w:rsidRPr="004F6ECC">
        <w:rPr>
          <w:rFonts w:ascii="Times New Roman" w:hAnsi="Times New Roman"/>
        </w:rPr>
        <w:t>Приликом реконструкције чији је циљ постизање енергетске ефикасности постојећих зграда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
    <w:p w14:paraId="0BE294CB" w14:textId="77777777" w:rsidR="004F6ECC" w:rsidRPr="004F6ECC" w:rsidRDefault="004F6ECC" w:rsidP="004F6ECC">
      <w:pPr>
        <w:ind w:firstLine="540"/>
        <w:rPr>
          <w:rFonts w:ascii="Times New Roman" w:hAnsi="Times New Roman"/>
        </w:rPr>
      </w:pPr>
      <w:r w:rsidRPr="004F6ECC">
        <w:rPr>
          <w:rFonts w:ascii="Times New Roman" w:hAnsi="Times New Roman"/>
        </w:rPr>
        <w:t>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 спољне изолације дебљине до 15 cm уз сагласност тог суседа.</w:t>
      </w:r>
    </w:p>
    <w:p w14:paraId="0E72E759" w14:textId="77777777" w:rsidR="004F6ECC" w:rsidRPr="004F6ECC" w:rsidRDefault="004F6ECC" w:rsidP="004F6ECC">
      <w:pPr>
        <w:ind w:firstLine="540"/>
        <w:rPr>
          <w:rFonts w:ascii="Times New Roman" w:hAnsi="Times New Roman"/>
        </w:rPr>
      </w:pPr>
      <w:r w:rsidRPr="004F6ECC">
        <w:rPr>
          <w:rFonts w:ascii="Times New Roman" w:hAnsi="Times New Roman"/>
        </w:rPr>
        <w:t>Дозвољено је накнадно формирање стакленика (уколико за то постоје техничке могућности и не крше се одредбе важећих закона) ако се елаборатом докаже побољшање енергетске ефикасности зграде.</w:t>
      </w:r>
    </w:p>
    <w:p w14:paraId="4CA72027" w14:textId="77777777" w:rsidR="00F2558A" w:rsidRDefault="004F6ECC" w:rsidP="004F6ECC">
      <w:pPr>
        <w:ind w:firstLine="540"/>
        <w:rPr>
          <w:rFonts w:ascii="Times New Roman" w:hAnsi="Times New Roman"/>
        </w:rPr>
      </w:pPr>
      <w:r w:rsidRPr="004F6ECC">
        <w:rPr>
          <w:rFonts w:ascii="Times New Roman" w:hAnsi="Times New Roman"/>
          <w:b/>
        </w:rPr>
        <w:t>Сертификат о енергетским својствима зграда</w:t>
      </w:r>
      <w:r w:rsidRPr="004F6ECC">
        <w:rPr>
          <w:rFonts w:ascii="Times New Roman" w:hAnsi="Times New Roman"/>
        </w:rPr>
        <w:t xml:space="preserve">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енергетске сертификације.</w:t>
      </w:r>
    </w:p>
    <w:p w14:paraId="6921EC44" w14:textId="23DEA47E" w:rsidR="004F6ECC" w:rsidRPr="004F6ECC" w:rsidRDefault="004F6ECC" w:rsidP="004F6ECC">
      <w:pPr>
        <w:ind w:firstLine="540"/>
        <w:rPr>
          <w:rFonts w:ascii="Times New Roman" w:hAnsi="Times New Roman"/>
        </w:rPr>
      </w:pPr>
      <w:r w:rsidRPr="004F6ECC">
        <w:rPr>
          <w:rFonts w:ascii="Times New Roman" w:hAnsi="Times New Roman"/>
        </w:rPr>
        <w:t xml:space="preserve">Категорије зграда за </w:t>
      </w:r>
      <w:r w:rsidR="00F2558A">
        <w:rPr>
          <w:rFonts w:ascii="Times New Roman" w:hAnsi="Times New Roman"/>
        </w:rPr>
        <w:t>које се издаје енергетски пасош</w:t>
      </w:r>
      <w:r w:rsidRPr="004F6ECC">
        <w:rPr>
          <w:rFonts w:ascii="Times New Roman" w:hAnsi="Times New Roman"/>
        </w:rPr>
        <w:t xml:space="preserve"> одређене су према претежној намени дефинисаној прописом којим се уређују енергетска својства зграда.</w:t>
      </w:r>
    </w:p>
    <w:p w14:paraId="5571C99D" w14:textId="77777777" w:rsidR="004F6ECC" w:rsidRPr="004F6ECC" w:rsidRDefault="004F6ECC" w:rsidP="004F6ECC">
      <w:pPr>
        <w:ind w:firstLine="540"/>
        <w:rPr>
          <w:rFonts w:ascii="Times New Roman" w:hAnsi="Times New Roman"/>
        </w:rPr>
      </w:pPr>
      <w:r w:rsidRPr="004F6ECC">
        <w:rPr>
          <w:rFonts w:ascii="Times New Roman" w:hAnsi="Times New Roman"/>
        </w:rPr>
        <w:t>Зграде за које није потребно прибављање енергетског пасоша су:</w:t>
      </w:r>
    </w:p>
    <w:p w14:paraId="09506EDF"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постојеће зграде које се реконструишу или енергетски санирају, а које имају нето површину мању од 50 m²;</w:t>
      </w:r>
    </w:p>
    <w:p w14:paraId="6DBA0486"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имају предвиђени век употребе ограничен на две године и мање;</w:t>
      </w:r>
    </w:p>
    <w:p w14:paraId="144C8CA2"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привременог карактера за потребе извођења радова, односно обезбеђење простора за смештај људи и грађевинског материјала у току извођења радова;</w:t>
      </w:r>
    </w:p>
    <w:p w14:paraId="57BBD162"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w:t>
      </w:r>
    </w:p>
    <w:p w14:paraId="5B5C6EB9"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намењене за одржавање верских обреда;</w:t>
      </w:r>
    </w:p>
    <w:p w14:paraId="04108C0C"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су под одређеним режимом заштите, а код којих би испуњење захтева енергетске ефикасности било у супротности са условима заштите;</w:t>
      </w:r>
    </w:p>
    <w:p w14:paraId="09D95DDD"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се не греју или се греју на температуру до +12°C.</w:t>
      </w:r>
    </w:p>
    <w:p w14:paraId="72F28EEB"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Енергетски пасош чини саставни део техничке документације која се прилаже уз захтев за издавање употребне дозволе. </w:t>
      </w:r>
    </w:p>
    <w:p w14:paraId="19E1FBB4" w14:textId="77777777" w:rsidR="00F2558A" w:rsidRPr="00C47BD7" w:rsidRDefault="00F2558A" w:rsidP="00F2558A">
      <w:pPr>
        <w:pStyle w:val="stil1tekst"/>
        <w:spacing w:before="0" w:beforeAutospacing="0" w:after="0" w:afterAutospacing="0"/>
        <w:ind w:right="4" w:firstLine="567"/>
        <w:jc w:val="both"/>
        <w:rPr>
          <w:noProof/>
          <w:sz w:val="22"/>
          <w:szCs w:val="22"/>
        </w:rPr>
      </w:pPr>
      <w:r w:rsidRPr="00C47BD7">
        <w:rPr>
          <w:noProof/>
          <w:sz w:val="22"/>
          <w:szCs w:val="22"/>
          <w:lang w:val="sr-Cyrl-RS"/>
        </w:rPr>
        <w:t xml:space="preserve">Енергетски пасош чини саставни део техничке документације која се прилаже уз захтев за издавање употребне дозволе. </w:t>
      </w:r>
    </w:p>
    <w:p w14:paraId="5401269A" w14:textId="52D0CBFD" w:rsidR="002B7D51" w:rsidRPr="007D39DA" w:rsidRDefault="00F2558A" w:rsidP="007D39DA">
      <w:pPr>
        <w:pStyle w:val="stil1tekst"/>
        <w:spacing w:before="0" w:beforeAutospacing="0" w:after="0" w:afterAutospacing="0"/>
        <w:ind w:right="4" w:firstLine="567"/>
        <w:jc w:val="both"/>
        <w:rPr>
          <w:noProof/>
          <w:sz w:val="22"/>
          <w:szCs w:val="22"/>
        </w:rPr>
      </w:pPr>
      <w:r w:rsidRPr="00C47BD7">
        <w:rPr>
          <w:noProof/>
          <w:sz w:val="22"/>
          <w:szCs w:val="22"/>
          <w:lang w:val="sr-Cyrl-RS"/>
        </w:rPr>
        <w:lastRenderedPageBreak/>
        <w:t>Енергетски пасош зграде издаје се по извршеном енергетском прегледу зграде. Издаје се за целу зграду или за део зграде, када се ради о згради која је према овом правилнику дефинисана као зграда са више енергетских зона. Енергетски пасош се може издати и за део зграде који чини самосталну употребну целину (пословни простор, стан). Зграда или њена самостална употребна целина може имати само један енергетски пасош.</w:t>
      </w:r>
    </w:p>
    <w:p w14:paraId="22C015F7" w14:textId="77777777" w:rsidR="002B7D51" w:rsidRPr="004F6ECC" w:rsidRDefault="002B7D51" w:rsidP="004F6ECC">
      <w:pPr>
        <w:ind w:firstLine="540"/>
        <w:rPr>
          <w:rFonts w:ascii="Times New Roman" w:hAnsi="Times New Roman"/>
        </w:rPr>
      </w:pPr>
    </w:p>
    <w:p w14:paraId="7F443098" w14:textId="77777777" w:rsidR="001675E5" w:rsidRPr="00707E05" w:rsidRDefault="001675E5" w:rsidP="001675E5">
      <w:pPr>
        <w:shd w:val="clear" w:color="auto" w:fill="BFBFBF" w:themeFill="background1" w:themeFillShade="BF"/>
        <w:spacing w:before="360" w:after="100" w:afterAutospacing="1"/>
        <w:ind w:left="540" w:right="-32" w:hanging="540"/>
        <w:jc w:val="left"/>
        <w:rPr>
          <w:rFonts w:ascii="Times New Roman" w:hAnsi="Times New Roman"/>
          <w:noProof/>
          <w:color w:val="FF0000"/>
          <w:sz w:val="28"/>
          <w:szCs w:val="28"/>
          <w:lang w:val="sr-Cyrl-CS"/>
        </w:rPr>
      </w:pPr>
      <w:r>
        <w:rPr>
          <w:rFonts w:ascii="Times New Roman" w:hAnsi="Times New Roman"/>
          <w:noProof/>
          <w:sz w:val="28"/>
          <w:szCs w:val="28"/>
          <w:lang w:val="sr-Cyrl-CS"/>
        </w:rPr>
        <w:t>3</w:t>
      </w:r>
      <w:r w:rsidRPr="00E46FFB">
        <w:rPr>
          <w:rFonts w:ascii="Times New Roman" w:hAnsi="Times New Roman"/>
          <w:noProof/>
          <w:sz w:val="28"/>
          <w:szCs w:val="28"/>
          <w:lang w:val="sr-Cyrl-CS"/>
        </w:rPr>
        <w:t xml:space="preserve">.     </w:t>
      </w:r>
      <w:r>
        <w:rPr>
          <w:rFonts w:ascii="Times New Roman" w:hAnsi="Times New Roman"/>
          <w:noProof/>
          <w:sz w:val="28"/>
          <w:szCs w:val="28"/>
          <w:lang w:val="sr-Cyrl-CS"/>
        </w:rPr>
        <w:t>ПРАВИЛА ГРАЂЕЊА</w:t>
      </w:r>
      <w:r w:rsidRPr="00707E05">
        <w:rPr>
          <w:rFonts w:ascii="Times New Roman" w:hAnsi="Times New Roman"/>
          <w:noProof/>
          <w:sz w:val="28"/>
          <w:szCs w:val="28"/>
          <w:lang w:val="sr-Cyrl-CS"/>
        </w:rPr>
        <w:tab/>
      </w:r>
    </w:p>
    <w:p w14:paraId="76092450" w14:textId="0A23AFD1" w:rsidR="002E505A" w:rsidRPr="006B37ED" w:rsidRDefault="002E505A" w:rsidP="002E505A">
      <w:pPr>
        <w:ind w:firstLine="540"/>
        <w:rPr>
          <w:rFonts w:ascii="Times New Roman" w:hAnsi="Times New Roman"/>
          <w:lang w:val="sr-Cyrl-CS"/>
        </w:rPr>
      </w:pPr>
      <w:r w:rsidRPr="006B37ED">
        <w:rPr>
          <w:rFonts w:ascii="Times New Roman" w:hAnsi="Times New Roman"/>
          <w:lang w:val="sr-Cyrl-CS"/>
        </w:rPr>
        <w:t>На планском подручју, изградња се регулише општим и појединачним правилима</w:t>
      </w:r>
      <w:r w:rsidR="00E67AF8">
        <w:rPr>
          <w:rFonts w:ascii="Times New Roman" w:hAnsi="Times New Roman"/>
          <w:lang w:val="sr-Cyrl-CS"/>
        </w:rPr>
        <w:t xml:space="preserve"> за детаљне намене</w:t>
      </w:r>
      <w:r w:rsidRPr="006B37ED">
        <w:rPr>
          <w:rFonts w:ascii="Times New Roman" w:hAnsi="Times New Roman"/>
          <w:lang w:val="sr-Cyrl-CS"/>
        </w:rPr>
        <w:t>. За грађевинске елементе који нису Планом експли</w:t>
      </w:r>
      <w:r w:rsidR="00E67AF8">
        <w:rPr>
          <w:rFonts w:ascii="Times New Roman" w:hAnsi="Times New Roman"/>
          <w:lang w:val="sr-Cyrl-CS"/>
        </w:rPr>
        <w:t xml:space="preserve">цитно </w:t>
      </w:r>
      <w:r w:rsidR="007A106D">
        <w:rPr>
          <w:rFonts w:ascii="Times New Roman" w:hAnsi="Times New Roman"/>
          <w:lang w:val="sr-Cyrl-CS"/>
        </w:rPr>
        <w:t>дефинисани</w:t>
      </w:r>
      <w:r w:rsidR="00E67AF8">
        <w:rPr>
          <w:rFonts w:ascii="Times New Roman" w:hAnsi="Times New Roman"/>
          <w:lang w:val="sr-Cyrl-CS"/>
        </w:rPr>
        <w:t>, приликом спровођења</w:t>
      </w:r>
      <w:r w:rsidRPr="006B37ED">
        <w:rPr>
          <w:rFonts w:ascii="Times New Roman" w:hAnsi="Times New Roman"/>
          <w:lang w:val="sr-Cyrl-CS"/>
        </w:rPr>
        <w:t xml:space="preserve"> примењиваће се важећи правилници везани за изградњу простора.</w:t>
      </w:r>
    </w:p>
    <w:p w14:paraId="57C2FCE2" w14:textId="77777777" w:rsidR="002E505A" w:rsidRDefault="002E505A" w:rsidP="002E505A">
      <w:pPr>
        <w:ind w:firstLine="540"/>
        <w:rPr>
          <w:rFonts w:ascii="Times New Roman" w:hAnsi="Times New Roman"/>
          <w:lang w:val="sr-Cyrl-CS"/>
        </w:rPr>
      </w:pPr>
      <w:r w:rsidRPr="006B37ED">
        <w:rPr>
          <w:rFonts w:ascii="Times New Roman" w:hAnsi="Times New Roman"/>
          <w:lang w:val="sr-Cyrl-CS"/>
        </w:rPr>
        <w:t xml:space="preserve">Правила грађења важе за </w:t>
      </w:r>
      <w:r w:rsidR="00E67AF8">
        <w:rPr>
          <w:rFonts w:ascii="Times New Roman" w:hAnsi="Times New Roman"/>
          <w:lang w:val="sr-Cyrl-CS"/>
        </w:rPr>
        <w:t>целокупно подручје Плана</w:t>
      </w:r>
      <w:r w:rsidRPr="006B37ED">
        <w:rPr>
          <w:rFonts w:ascii="Times New Roman" w:hAnsi="Times New Roman"/>
          <w:lang w:val="sr-Cyrl-CS"/>
        </w:rPr>
        <w:t xml:space="preserve">. </w:t>
      </w:r>
    </w:p>
    <w:p w14:paraId="6E6C52A0" w14:textId="10ED95D8" w:rsidR="00130C85" w:rsidRDefault="00130C85" w:rsidP="002E505A">
      <w:pPr>
        <w:ind w:firstLine="540"/>
        <w:rPr>
          <w:rFonts w:ascii="Times New Roman" w:hAnsi="Times New Roman"/>
          <w:lang w:val="sr-Cyrl-CS"/>
        </w:rPr>
      </w:pPr>
      <w:r>
        <w:rPr>
          <w:rFonts w:ascii="Times New Roman" w:hAnsi="Times New Roman"/>
          <w:lang w:val="sr-Cyrl-CS"/>
        </w:rPr>
        <w:t>Сва правила морају бити испуњена како би изградња на парцели била могућа.</w:t>
      </w:r>
    </w:p>
    <w:p w14:paraId="059A2DEE" w14:textId="73AFFE0A" w:rsidR="00895E3F" w:rsidRPr="00895E3F" w:rsidRDefault="00895E3F" w:rsidP="00895E3F">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 xml:space="preserve">Правила уређења предуслов су сваке изградње објеката на подручју Плана, поред осталих, правила из поглавља </w:t>
      </w:r>
      <w:r w:rsidR="00042392" w:rsidRPr="00042392">
        <w:rPr>
          <w:rFonts w:ascii="Times New Roman" w:hAnsi="Times New Roman"/>
          <w:i/>
          <w:color w:val="000000"/>
          <w:szCs w:val="22"/>
          <w:lang w:val="sr-Cyrl-CS"/>
        </w:rPr>
        <w:t xml:space="preserve">2.8. </w:t>
      </w:r>
      <w:r w:rsidR="00042392" w:rsidRPr="00042392">
        <w:rPr>
          <w:rFonts w:ascii="Times New Roman" w:hAnsi="Times New Roman" w:hint="eastAsia"/>
          <w:i/>
          <w:color w:val="000000"/>
          <w:szCs w:val="22"/>
          <w:lang w:val="sr-Cyrl-CS"/>
        </w:rPr>
        <w:t>Заштита</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природних</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добара</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и</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непокретних</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културних</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добара</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природног</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и</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културног</w:t>
      </w:r>
      <w:r w:rsidR="00042392" w:rsidRPr="00042392">
        <w:rPr>
          <w:rFonts w:ascii="Times New Roman" w:hAnsi="Times New Roman"/>
          <w:i/>
          <w:color w:val="000000"/>
          <w:szCs w:val="22"/>
          <w:lang w:val="sr-Cyrl-CS"/>
        </w:rPr>
        <w:t xml:space="preserve"> </w:t>
      </w:r>
      <w:r w:rsidR="00042392" w:rsidRPr="00042392">
        <w:rPr>
          <w:rFonts w:ascii="Times New Roman" w:hAnsi="Times New Roman" w:hint="eastAsia"/>
          <w:i/>
          <w:color w:val="000000"/>
          <w:szCs w:val="22"/>
          <w:lang w:val="sr-Cyrl-CS"/>
        </w:rPr>
        <w:t>наслеђа</w:t>
      </w:r>
      <w:r w:rsidR="00042392">
        <w:rPr>
          <w:rFonts w:ascii="Times New Roman" w:hAnsi="Times New Roman"/>
          <w:i/>
          <w:color w:val="000000"/>
          <w:szCs w:val="22"/>
          <w:lang w:val="sr-Cyrl-CS"/>
        </w:rPr>
        <w:t>,</w:t>
      </w:r>
      <w:r w:rsidR="00042392" w:rsidRPr="00042392">
        <w:rPr>
          <w:rFonts w:ascii="Times New Roman" w:hAnsi="Times New Roman"/>
          <w:color w:val="000000"/>
          <w:szCs w:val="22"/>
          <w:lang w:val="sr-Cyrl-CS"/>
        </w:rPr>
        <w:t xml:space="preserve"> </w:t>
      </w:r>
      <w:r>
        <w:rPr>
          <w:rFonts w:ascii="Times New Roman" w:hAnsi="Times New Roman"/>
          <w:i/>
          <w:color w:val="000000"/>
          <w:szCs w:val="22"/>
          <w:lang w:val="sr-Cyrl-CS"/>
        </w:rPr>
        <w:t xml:space="preserve">2.9. </w:t>
      </w:r>
      <w:r w:rsidRPr="006518CA">
        <w:rPr>
          <w:rFonts w:ascii="Times New Roman" w:hAnsi="Times New Roman" w:hint="eastAsia"/>
          <w:i/>
          <w:color w:val="000000"/>
          <w:szCs w:val="22"/>
          <w:lang w:val="sr-Cyrl-CS"/>
        </w:rPr>
        <w:t>Заштита</w:t>
      </w:r>
      <w:r w:rsidRPr="006518CA">
        <w:rPr>
          <w:rFonts w:ascii="Times New Roman" w:hAnsi="Times New Roman"/>
          <w:i/>
          <w:color w:val="000000"/>
          <w:szCs w:val="22"/>
          <w:lang w:val="sr-Cyrl-CS"/>
        </w:rPr>
        <w:t xml:space="preserve"> </w:t>
      </w:r>
      <w:r w:rsidRPr="006518CA">
        <w:rPr>
          <w:rFonts w:ascii="Times New Roman" w:hAnsi="Times New Roman" w:hint="eastAsia"/>
          <w:i/>
          <w:color w:val="000000"/>
          <w:szCs w:val="22"/>
          <w:lang w:val="sr-Cyrl-CS"/>
        </w:rPr>
        <w:t>животне</w:t>
      </w:r>
      <w:r w:rsidRPr="006518CA">
        <w:rPr>
          <w:rFonts w:ascii="Times New Roman" w:hAnsi="Times New Roman"/>
          <w:i/>
          <w:color w:val="000000"/>
          <w:szCs w:val="22"/>
          <w:lang w:val="sr-Cyrl-CS"/>
        </w:rPr>
        <w:t xml:space="preserve"> </w:t>
      </w:r>
      <w:r w:rsidRPr="006518CA">
        <w:rPr>
          <w:rFonts w:ascii="Times New Roman" w:hAnsi="Times New Roman" w:hint="eastAsia"/>
          <w:i/>
          <w:color w:val="000000"/>
          <w:szCs w:val="22"/>
          <w:lang w:val="sr-Cyrl-CS"/>
        </w:rPr>
        <w:t>средине</w:t>
      </w:r>
      <w:r w:rsidRPr="006518CA">
        <w:rPr>
          <w:rFonts w:ascii="Times New Roman" w:hAnsi="Times New Roman"/>
          <w:i/>
          <w:color w:val="000000"/>
          <w:szCs w:val="22"/>
          <w:lang w:val="sr-Cyrl-CS"/>
        </w:rPr>
        <w:t xml:space="preserve">, </w:t>
      </w:r>
      <w:r w:rsidRPr="006518CA">
        <w:rPr>
          <w:rFonts w:ascii="Times New Roman" w:hAnsi="Times New Roman" w:hint="eastAsia"/>
          <w:i/>
          <w:color w:val="000000"/>
          <w:szCs w:val="22"/>
          <w:lang w:val="sr-Cyrl-CS"/>
        </w:rPr>
        <w:t>живота</w:t>
      </w:r>
      <w:r w:rsidRPr="006518CA">
        <w:rPr>
          <w:rFonts w:ascii="Times New Roman" w:hAnsi="Times New Roman"/>
          <w:i/>
          <w:color w:val="000000"/>
          <w:szCs w:val="22"/>
          <w:lang w:val="sr-Cyrl-CS"/>
        </w:rPr>
        <w:t xml:space="preserve"> </w:t>
      </w:r>
      <w:r w:rsidRPr="006518CA">
        <w:rPr>
          <w:rFonts w:ascii="Times New Roman" w:hAnsi="Times New Roman" w:hint="eastAsia"/>
          <w:i/>
          <w:color w:val="000000"/>
          <w:szCs w:val="22"/>
          <w:lang w:val="sr-Cyrl-CS"/>
        </w:rPr>
        <w:t>и</w:t>
      </w:r>
      <w:r w:rsidRPr="006518CA">
        <w:rPr>
          <w:rFonts w:ascii="Times New Roman" w:hAnsi="Times New Roman"/>
          <w:i/>
          <w:color w:val="000000"/>
          <w:szCs w:val="22"/>
          <w:lang w:val="sr-Cyrl-CS"/>
        </w:rPr>
        <w:t xml:space="preserve"> </w:t>
      </w:r>
      <w:r w:rsidRPr="006518CA">
        <w:rPr>
          <w:rFonts w:ascii="Times New Roman" w:hAnsi="Times New Roman" w:hint="eastAsia"/>
          <w:i/>
          <w:color w:val="000000"/>
          <w:szCs w:val="22"/>
          <w:lang w:val="sr-Cyrl-CS"/>
        </w:rPr>
        <w:t>здравља</w:t>
      </w:r>
      <w:r w:rsidRPr="006518CA">
        <w:rPr>
          <w:rFonts w:ascii="Times New Roman" w:hAnsi="Times New Roman"/>
          <w:i/>
          <w:color w:val="000000"/>
          <w:szCs w:val="22"/>
          <w:lang w:val="sr-Cyrl-CS"/>
        </w:rPr>
        <w:t xml:space="preserve"> </w:t>
      </w:r>
      <w:r w:rsidRPr="006518CA">
        <w:rPr>
          <w:rFonts w:ascii="Times New Roman" w:hAnsi="Times New Roman" w:hint="eastAsia"/>
          <w:i/>
          <w:color w:val="000000"/>
          <w:szCs w:val="22"/>
          <w:lang w:val="sr-Cyrl-CS"/>
        </w:rPr>
        <w:t>људи</w:t>
      </w:r>
      <w:r>
        <w:rPr>
          <w:rFonts w:ascii="Times New Roman" w:hAnsi="Times New Roman"/>
          <w:i/>
          <w:color w:val="000000"/>
          <w:szCs w:val="22"/>
          <w:lang w:val="sr-Cyrl-CS"/>
        </w:rPr>
        <w:t xml:space="preserve"> и 2.9.1. Визуелно загађење, 2.10 Уређење зелених и слободних површина и 2.11 Мере енергетске ефикасности градње. </w:t>
      </w:r>
      <w:r>
        <w:rPr>
          <w:rFonts w:ascii="Times New Roman" w:hAnsi="Times New Roman"/>
          <w:color w:val="000000"/>
          <w:szCs w:val="22"/>
          <w:lang w:val="sr-Cyrl-CS"/>
        </w:rPr>
        <w:t>Извод из ових правила обавезан је део информације о локацији.</w:t>
      </w:r>
    </w:p>
    <w:p w14:paraId="4CAAACE0" w14:textId="77777777" w:rsidR="0020488B" w:rsidRPr="0020488B" w:rsidRDefault="0020488B" w:rsidP="0020488B">
      <w:pPr>
        <w:tabs>
          <w:tab w:val="left" w:pos="567"/>
          <w:tab w:val="right" w:leader="dot" w:pos="9072"/>
        </w:tabs>
        <w:spacing w:before="240" w:after="120"/>
        <w:ind w:left="540" w:hanging="540"/>
        <w:jc w:val="left"/>
        <w:rPr>
          <w:rFonts w:ascii="Times New Roman" w:hAnsi="Times New Roman"/>
          <w:noProof/>
          <w:sz w:val="24"/>
          <w:szCs w:val="24"/>
        </w:rPr>
      </w:pPr>
      <w:r>
        <w:rPr>
          <w:rFonts w:ascii="Times New Roman" w:hAnsi="Times New Roman"/>
          <w:noProof/>
          <w:sz w:val="24"/>
          <w:szCs w:val="24"/>
          <w:lang w:val="sr-Cyrl-CS"/>
        </w:rPr>
        <w:t>3</w:t>
      </w:r>
      <w:r w:rsidRPr="00707E05">
        <w:rPr>
          <w:rFonts w:ascii="Times New Roman" w:hAnsi="Times New Roman"/>
          <w:noProof/>
          <w:sz w:val="24"/>
          <w:szCs w:val="24"/>
          <w:lang w:val="sr-Cyrl-CS"/>
        </w:rPr>
        <w:t>.</w:t>
      </w:r>
      <w:r>
        <w:rPr>
          <w:rFonts w:ascii="Times New Roman" w:hAnsi="Times New Roman"/>
          <w:noProof/>
          <w:sz w:val="24"/>
          <w:szCs w:val="24"/>
          <w:lang w:val="sr-Cyrl-CS"/>
        </w:rPr>
        <w:t>1.</w:t>
      </w:r>
      <w:r w:rsidRPr="00707E05">
        <w:rPr>
          <w:rFonts w:ascii="Times New Roman" w:hAnsi="Times New Roman"/>
          <w:noProof/>
          <w:sz w:val="24"/>
          <w:szCs w:val="24"/>
          <w:lang w:val="sr-Cyrl-CS"/>
        </w:rPr>
        <w:t xml:space="preserve">   </w:t>
      </w:r>
      <w:r>
        <w:rPr>
          <w:rFonts w:ascii="Times New Roman" w:hAnsi="Times New Roman"/>
          <w:noProof/>
          <w:sz w:val="24"/>
          <w:szCs w:val="24"/>
          <w:lang w:val="sr-Cyrl-CS"/>
        </w:rPr>
        <w:t xml:space="preserve">ОПШТА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p>
    <w:p w14:paraId="4AB6E4D1" w14:textId="77777777" w:rsidR="00DF26D2" w:rsidRDefault="00DF26D2" w:rsidP="002E505A">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 xml:space="preserve">Општа правила грађења важе за све </w:t>
      </w:r>
      <w:r w:rsidR="002A64F5">
        <w:rPr>
          <w:rFonts w:ascii="Times New Roman" w:hAnsi="Times New Roman"/>
          <w:color w:val="000000"/>
          <w:szCs w:val="22"/>
          <w:lang w:val="sr-Cyrl-CS"/>
        </w:rPr>
        <w:t>објекте и намене</w:t>
      </w:r>
      <w:r>
        <w:rPr>
          <w:rFonts w:ascii="Times New Roman" w:hAnsi="Times New Roman"/>
          <w:color w:val="000000"/>
          <w:szCs w:val="22"/>
          <w:lang w:val="sr-Cyrl-CS"/>
        </w:rPr>
        <w:t>.</w:t>
      </w:r>
    </w:p>
    <w:p w14:paraId="6574FECA" w14:textId="77777777" w:rsidR="00884460" w:rsidRDefault="002E505A" w:rsidP="00DF26D2">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Постојећи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објекти</w:t>
      </w:r>
      <w:r w:rsidR="00C03300">
        <w:rPr>
          <w:rFonts w:ascii="Times New Roman" w:hAnsi="Times New Roman"/>
          <w:color w:val="000000"/>
          <w:szCs w:val="22"/>
          <w:lang w:val="sr-Cyrl-CS"/>
        </w:rPr>
        <w:t>, или функционално независни делови објекта (анекси)</w:t>
      </w:r>
      <w:r w:rsidR="009F4823">
        <w:rPr>
          <w:rFonts w:ascii="Times New Roman" w:hAnsi="Times New Roman"/>
          <w:color w:val="000000"/>
          <w:szCs w:val="22"/>
          <w:lang w:val="sr-Cyrl-CS"/>
        </w:rPr>
        <w:t>,</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чији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параметри</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изграђености</w:t>
      </w:r>
      <w:r w:rsidRPr="002E505A">
        <w:rPr>
          <w:rFonts w:ascii="Times New Roman" w:hAnsi="Times New Roman"/>
          <w:color w:val="000000"/>
          <w:szCs w:val="22"/>
          <w:lang w:val="sr-Cyrl-CS"/>
        </w:rPr>
        <w:t xml:space="preserve"> </w:t>
      </w:r>
      <w:r w:rsidR="00DF26D2">
        <w:rPr>
          <w:rFonts w:ascii="Times New Roman" w:hAnsi="Times New Roman" w:hint="eastAsia"/>
          <w:color w:val="000000"/>
          <w:szCs w:val="22"/>
        </w:rPr>
        <w:t>у</w:t>
      </w:r>
      <w:r w:rsidR="00DF26D2">
        <w:rPr>
          <w:rFonts w:ascii="Times New Roman" w:hAnsi="Times New Roman"/>
          <w:color w:val="000000"/>
          <w:szCs w:val="22"/>
        </w:rPr>
        <w:t xml:space="preserve"> супротности </w:t>
      </w:r>
      <w:r w:rsidR="00884460">
        <w:rPr>
          <w:rFonts w:ascii="Times New Roman" w:hAnsi="Times New Roman"/>
          <w:color w:val="000000"/>
          <w:szCs w:val="22"/>
        </w:rPr>
        <w:t>са Планом утврђеним правилима</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али који не нарушавају функционисање планиране јавне инфраструктуре, јавних садржаја, објеката и капацитета датих Планом</w:t>
      </w:r>
      <w:r w:rsidR="009F4823">
        <w:rPr>
          <w:rFonts w:ascii="Times New Roman" w:hAnsi="Times New Roman" w:hint="eastAsia"/>
          <w:color w:val="000000"/>
          <w:szCs w:val="22"/>
          <w:lang w:val="sr-Cyrl-CS"/>
        </w:rPr>
        <w:t xml:space="preserve">, </w:t>
      </w:r>
      <w:r w:rsidRPr="002E505A">
        <w:rPr>
          <w:rFonts w:ascii="Times New Roman" w:hAnsi="Times New Roman" w:hint="eastAsia"/>
          <w:color w:val="000000"/>
          <w:szCs w:val="22"/>
          <w:lang w:val="sr-Cyrl-CS"/>
        </w:rPr>
        <w:t>задржавају</w:t>
      </w:r>
      <w:r w:rsidRPr="002E505A">
        <w:rPr>
          <w:rFonts w:ascii="Times New Roman" w:hAnsi="Times New Roman"/>
          <w:color w:val="000000"/>
          <w:szCs w:val="22"/>
          <w:lang w:val="sr-Cyrl-CS"/>
        </w:rPr>
        <w:t xml:space="preserve"> </w:t>
      </w:r>
      <w:r w:rsidR="00DF26D2">
        <w:rPr>
          <w:rFonts w:ascii="Times New Roman" w:hAnsi="Times New Roman" w:hint="eastAsia"/>
          <w:color w:val="000000"/>
          <w:szCs w:val="22"/>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без</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могућности</w:t>
      </w:r>
      <w:r w:rsidRPr="002E505A">
        <w:rPr>
          <w:rFonts w:ascii="Times New Roman" w:hAnsi="Times New Roman"/>
          <w:color w:val="000000"/>
          <w:szCs w:val="22"/>
          <w:lang w:val="sr-Cyrl-CS"/>
        </w:rPr>
        <w:t xml:space="preserve"> </w:t>
      </w:r>
      <w:r w:rsidR="00C03300">
        <w:rPr>
          <w:rFonts w:ascii="Times New Roman" w:hAnsi="Times New Roman" w:hint="eastAsia"/>
          <w:color w:val="000000"/>
          <w:szCs w:val="22"/>
        </w:rPr>
        <w:t>проширења капацитета, али уз могућност санације и адаптације у постојећим габаритима</w:t>
      </w:r>
      <w:r w:rsidR="00884460">
        <w:rPr>
          <w:rFonts w:ascii="Times New Roman" w:hAnsi="Times New Roman"/>
          <w:color w:val="000000"/>
          <w:szCs w:val="22"/>
          <w:lang w:val="sr-Cyrl-CS"/>
        </w:rPr>
        <w:t>.</w:t>
      </w:r>
    </w:p>
    <w:p w14:paraId="545F758E" w14:textId="50DBE81C" w:rsidR="0091698A" w:rsidRDefault="00884460" w:rsidP="00884460">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Постојећи објекти</w:t>
      </w:r>
      <w:r w:rsidR="00C03300">
        <w:rPr>
          <w:rFonts w:ascii="Times New Roman" w:hAnsi="Times New Roman"/>
          <w:color w:val="000000"/>
          <w:szCs w:val="22"/>
          <w:lang w:val="sr-Cyrl-CS"/>
        </w:rPr>
        <w:t>, или функционално независни делови објек</w:t>
      </w:r>
      <w:r w:rsidR="009F4823">
        <w:rPr>
          <w:rFonts w:ascii="Times New Roman" w:hAnsi="Times New Roman"/>
          <w:color w:val="000000"/>
          <w:szCs w:val="22"/>
          <w:lang w:val="sr-Cyrl-CS"/>
        </w:rPr>
        <w:t>та</w:t>
      </w:r>
      <w:r w:rsidR="00C03300">
        <w:rPr>
          <w:rFonts w:ascii="Times New Roman" w:hAnsi="Times New Roman"/>
          <w:color w:val="000000"/>
          <w:szCs w:val="22"/>
          <w:lang w:val="sr-Cyrl-CS"/>
        </w:rPr>
        <w:t xml:space="preserve"> (анекси)</w:t>
      </w:r>
      <w:r w:rsidR="009F4823">
        <w:rPr>
          <w:rFonts w:ascii="Times New Roman" w:hAnsi="Times New Roman"/>
          <w:color w:val="000000"/>
          <w:szCs w:val="22"/>
          <w:lang w:val="sr-Cyrl-CS"/>
        </w:rPr>
        <w:t>,</w:t>
      </w:r>
      <w:r>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чији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параметри</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изграђености</w:t>
      </w:r>
      <w:r w:rsidRPr="002E505A">
        <w:rPr>
          <w:rFonts w:ascii="Times New Roman" w:hAnsi="Times New Roman"/>
          <w:color w:val="000000"/>
          <w:szCs w:val="22"/>
          <w:lang w:val="sr-Cyrl-CS"/>
        </w:rPr>
        <w:t xml:space="preserve"> </w:t>
      </w:r>
      <w:r>
        <w:rPr>
          <w:rFonts w:ascii="Times New Roman" w:hAnsi="Times New Roman" w:hint="eastAsia"/>
          <w:color w:val="000000"/>
          <w:szCs w:val="22"/>
        </w:rPr>
        <w:t>у</w:t>
      </w:r>
      <w:r>
        <w:rPr>
          <w:rFonts w:ascii="Times New Roman" w:hAnsi="Times New Roman"/>
          <w:color w:val="000000"/>
          <w:szCs w:val="22"/>
        </w:rPr>
        <w:t xml:space="preserve"> супротности са Планом утврђеним правилима</w:t>
      </w:r>
      <w:r w:rsidRPr="002E505A">
        <w:rPr>
          <w:rFonts w:ascii="Times New Roman" w:hAnsi="Times New Roman"/>
          <w:color w:val="000000"/>
          <w:szCs w:val="22"/>
          <w:lang w:val="sr-Cyrl-CS"/>
        </w:rPr>
        <w:t xml:space="preserve">, </w:t>
      </w:r>
      <w:r>
        <w:rPr>
          <w:rFonts w:ascii="Times New Roman" w:hAnsi="Times New Roman"/>
          <w:color w:val="000000"/>
          <w:szCs w:val="22"/>
          <w:lang w:val="sr-Cyrl-CS"/>
        </w:rPr>
        <w:t xml:space="preserve">и који </w:t>
      </w:r>
      <w:r w:rsidR="00DF26D2">
        <w:rPr>
          <w:rFonts w:ascii="Times New Roman" w:hAnsi="Times New Roman"/>
          <w:color w:val="000000"/>
          <w:szCs w:val="22"/>
          <w:lang w:val="sr-Cyrl-CS"/>
        </w:rPr>
        <w:t xml:space="preserve">нарушавају </w:t>
      </w:r>
      <w:r>
        <w:rPr>
          <w:rFonts w:ascii="Times New Roman" w:hAnsi="Times New Roman"/>
          <w:color w:val="000000"/>
          <w:szCs w:val="22"/>
          <w:lang w:val="sr-Cyrl-CS"/>
        </w:rPr>
        <w:t xml:space="preserve">функционисање </w:t>
      </w:r>
      <w:r w:rsidR="00DF26D2">
        <w:rPr>
          <w:rFonts w:ascii="Times New Roman" w:hAnsi="Times New Roman"/>
          <w:color w:val="000000"/>
          <w:szCs w:val="22"/>
          <w:lang w:val="sr-Cyrl-CS"/>
        </w:rPr>
        <w:t xml:space="preserve">планиране јавне </w:t>
      </w:r>
      <w:r>
        <w:rPr>
          <w:rFonts w:ascii="Times New Roman" w:hAnsi="Times New Roman"/>
          <w:color w:val="000000"/>
          <w:szCs w:val="22"/>
          <w:lang w:val="sr-Cyrl-CS"/>
        </w:rPr>
        <w:t>инфраструктуре</w:t>
      </w:r>
      <w:r w:rsidR="00DF26D2">
        <w:rPr>
          <w:rFonts w:ascii="Times New Roman" w:hAnsi="Times New Roman"/>
          <w:color w:val="000000"/>
          <w:szCs w:val="22"/>
          <w:lang w:val="sr-Cyrl-CS"/>
        </w:rPr>
        <w:t xml:space="preserve">, </w:t>
      </w:r>
      <w:r>
        <w:rPr>
          <w:rFonts w:ascii="Times New Roman" w:hAnsi="Times New Roman"/>
          <w:color w:val="000000"/>
          <w:szCs w:val="22"/>
          <w:lang w:val="sr-Cyrl-CS"/>
        </w:rPr>
        <w:t>јавних садржаја, објеката и капацитета</w:t>
      </w:r>
      <w:r w:rsidR="00DF26D2">
        <w:rPr>
          <w:rFonts w:ascii="Times New Roman" w:hAnsi="Times New Roman"/>
          <w:color w:val="000000"/>
          <w:szCs w:val="22"/>
          <w:lang w:val="sr-Cyrl-CS"/>
        </w:rPr>
        <w:t xml:space="preserve"> </w:t>
      </w:r>
      <w:r>
        <w:rPr>
          <w:rFonts w:ascii="Times New Roman" w:hAnsi="Times New Roman"/>
          <w:color w:val="000000"/>
          <w:szCs w:val="22"/>
          <w:lang w:val="sr-Cyrl-CS"/>
        </w:rPr>
        <w:t>датих Планом, подлежу решењу о рушењу.</w:t>
      </w:r>
    </w:p>
    <w:p w14:paraId="6D2DB12F" w14:textId="77777777" w:rsidR="00884460" w:rsidRDefault="00884460" w:rsidP="00884460">
      <w:pPr>
        <w:tabs>
          <w:tab w:val="right" w:leader="dot" w:pos="9072"/>
        </w:tabs>
        <w:spacing w:after="0"/>
        <w:ind w:firstLine="547"/>
        <w:rPr>
          <w:rFonts w:ascii="Times New Roman" w:hAnsi="Times New Roman"/>
          <w:color w:val="000000"/>
          <w:szCs w:val="22"/>
          <w:lang w:val="sr-Cyrl-CS"/>
        </w:rPr>
      </w:pPr>
    </w:p>
    <w:p w14:paraId="0CF347CC"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3.1.1.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 xml:space="preserve">Врста и намена објеката који се могу градити, односно класа и намена објеката чија је изградња забрањена </w:t>
      </w:r>
    </w:p>
    <w:p w14:paraId="6C1609FD" w14:textId="77777777" w:rsidR="002E505A" w:rsidRPr="005B33A8" w:rsidRDefault="002E505A" w:rsidP="002E505A">
      <w:pPr>
        <w:tabs>
          <w:tab w:val="right" w:leader="dot" w:pos="9072"/>
        </w:tabs>
        <w:spacing w:after="0"/>
        <w:ind w:firstLine="547"/>
        <w:rPr>
          <w:rFonts w:ascii="Times New Roman" w:hAnsi="Times New Roman"/>
          <w:color w:val="000000"/>
          <w:szCs w:val="22"/>
          <w:lang w:val="sr-Cyrl-CS"/>
        </w:rPr>
      </w:pPr>
      <w:r w:rsidRPr="005B33A8">
        <w:rPr>
          <w:rFonts w:ascii="Times New Roman" w:hAnsi="Times New Roman"/>
          <w:color w:val="000000"/>
          <w:szCs w:val="22"/>
          <w:lang w:val="sr-Cyrl-CS"/>
        </w:rPr>
        <w:t xml:space="preserve">На планском подручју могућа ја изградња објеката </w:t>
      </w:r>
      <w:r w:rsidR="004A6C01" w:rsidRPr="005B33A8">
        <w:rPr>
          <w:rFonts w:ascii="Times New Roman" w:hAnsi="Times New Roman"/>
          <w:color w:val="000000"/>
          <w:szCs w:val="22"/>
          <w:lang w:val="sr-Cyrl-CS"/>
        </w:rPr>
        <w:t xml:space="preserve">за основне и компатибилне намене дате Планом, како је </w:t>
      </w:r>
      <w:r w:rsidR="005E01CB" w:rsidRPr="005B33A8">
        <w:rPr>
          <w:rFonts w:ascii="Times New Roman" w:hAnsi="Times New Roman"/>
          <w:color w:val="000000"/>
          <w:szCs w:val="22"/>
          <w:lang w:val="sr-Cyrl-CS"/>
        </w:rPr>
        <w:t>приказано</w:t>
      </w:r>
      <w:r w:rsidR="004A6C01" w:rsidRPr="005B33A8">
        <w:rPr>
          <w:rFonts w:ascii="Times New Roman" w:hAnsi="Times New Roman"/>
          <w:color w:val="000000"/>
          <w:szCs w:val="22"/>
          <w:lang w:val="sr-Cyrl-CS"/>
        </w:rPr>
        <w:t xml:space="preserve"> на графичком прилогу бр. </w:t>
      </w:r>
      <w:r w:rsidR="004A6C01" w:rsidRPr="005B33A8">
        <w:rPr>
          <w:rFonts w:ascii="Times New Roman" w:hAnsi="Times New Roman"/>
          <w:i/>
          <w:color w:val="000000"/>
          <w:szCs w:val="22"/>
          <w:lang w:val="sr-Cyrl-CS"/>
        </w:rPr>
        <w:t xml:space="preserve">2 </w:t>
      </w:r>
      <w:r w:rsidR="004A6C01" w:rsidRPr="005B33A8">
        <w:rPr>
          <w:rFonts w:ascii="Times New Roman" w:hAnsi="Times New Roman"/>
          <w:i/>
          <w:noProof/>
          <w:szCs w:val="22"/>
          <w:lang w:val="sr-Cyrl-CS"/>
        </w:rPr>
        <w:t xml:space="preserve">Детаљна намена површина и подела на карактеристичне целине Р 1:2500, </w:t>
      </w:r>
      <w:r w:rsidR="004A6C01" w:rsidRPr="005B33A8">
        <w:rPr>
          <w:rFonts w:ascii="Times New Roman" w:hAnsi="Times New Roman"/>
          <w:noProof/>
          <w:szCs w:val="22"/>
          <w:lang w:val="sr-Cyrl-CS"/>
        </w:rPr>
        <w:t xml:space="preserve">и описано у поглављу </w:t>
      </w:r>
      <w:r w:rsidR="005E01CB" w:rsidRPr="005B33A8">
        <w:rPr>
          <w:rFonts w:ascii="Times New Roman" w:hAnsi="Times New Roman"/>
          <w:i/>
          <w:noProof/>
          <w:szCs w:val="22"/>
          <w:lang w:val="sr-Cyrl-CS"/>
        </w:rPr>
        <w:t>2.2.</w:t>
      </w:r>
      <w:r w:rsidR="004A6C01" w:rsidRPr="005B33A8">
        <w:rPr>
          <w:rFonts w:ascii="Times New Roman" w:hAnsi="Times New Roman"/>
          <w:i/>
          <w:noProof/>
          <w:szCs w:val="22"/>
          <w:lang w:val="sr-Cyrl-CS"/>
        </w:rPr>
        <w:t xml:space="preserve"> </w:t>
      </w:r>
      <w:r w:rsidR="005B33A8" w:rsidRPr="005B33A8">
        <w:rPr>
          <w:rFonts w:ascii="Times New Roman" w:hAnsi="Times New Roman"/>
          <w:i/>
          <w:noProof/>
          <w:szCs w:val="22"/>
          <w:lang w:val="sr-Cyrl-CS"/>
        </w:rPr>
        <w:t>Опис детаљне намене површина и објеката и могућих компатибилних намена, са билансом површина</w:t>
      </w:r>
      <w:r w:rsidR="004A6C01" w:rsidRPr="005B33A8">
        <w:rPr>
          <w:rFonts w:ascii="Times New Roman" w:hAnsi="Times New Roman"/>
          <w:i/>
          <w:noProof/>
          <w:szCs w:val="22"/>
          <w:lang w:val="sr-Cyrl-CS"/>
        </w:rPr>
        <w:t>.</w:t>
      </w:r>
    </w:p>
    <w:p w14:paraId="248A278C" w14:textId="77777777" w:rsidR="002E505A" w:rsidRPr="005B33A8" w:rsidRDefault="002E505A" w:rsidP="002E505A">
      <w:pPr>
        <w:tabs>
          <w:tab w:val="right" w:leader="dot" w:pos="9072"/>
        </w:tabs>
        <w:spacing w:after="0"/>
        <w:ind w:firstLine="547"/>
        <w:rPr>
          <w:rFonts w:ascii="Times New Roman" w:hAnsi="Times New Roman"/>
          <w:color w:val="000000"/>
          <w:szCs w:val="22"/>
          <w:lang w:val="sr-Cyrl-CS"/>
        </w:rPr>
      </w:pPr>
      <w:r w:rsidRPr="005B33A8">
        <w:rPr>
          <w:rFonts w:ascii="Times New Roman" w:hAnsi="Times New Roman"/>
          <w:color w:val="000000"/>
          <w:szCs w:val="22"/>
          <w:lang w:val="sr-Cyrl-CS"/>
        </w:rPr>
        <w:t xml:space="preserve">Забрањена је изградња објеката који угрожавају и негативно утичу на </w:t>
      </w:r>
      <w:r w:rsidR="004A6C01" w:rsidRPr="005B33A8">
        <w:rPr>
          <w:rFonts w:ascii="Times New Roman" w:hAnsi="Times New Roman"/>
          <w:color w:val="000000"/>
          <w:szCs w:val="22"/>
          <w:lang w:val="sr-Cyrl-CS"/>
        </w:rPr>
        <w:t>животну средину</w:t>
      </w:r>
      <w:r w:rsidRPr="005B33A8">
        <w:rPr>
          <w:rFonts w:ascii="Times New Roman" w:hAnsi="Times New Roman"/>
          <w:color w:val="000000"/>
          <w:szCs w:val="22"/>
          <w:lang w:val="sr-Cyrl-CS"/>
        </w:rPr>
        <w:t>.</w:t>
      </w:r>
    </w:p>
    <w:p w14:paraId="631BEA6B" w14:textId="77777777" w:rsidR="002E505A" w:rsidRDefault="002E505A" w:rsidP="0020488B">
      <w:pPr>
        <w:tabs>
          <w:tab w:val="left" w:pos="770"/>
          <w:tab w:val="left" w:pos="851"/>
          <w:tab w:val="left" w:pos="1134"/>
          <w:tab w:val="right" w:leader="dot" w:pos="9072"/>
        </w:tabs>
        <w:spacing w:before="0" w:after="0"/>
        <w:ind w:left="851" w:hanging="851"/>
        <w:jc w:val="left"/>
        <w:rPr>
          <w:rFonts w:ascii="Times New Roman" w:hAnsi="Times New Roman"/>
          <w:color w:val="000000"/>
          <w:szCs w:val="22"/>
          <w:lang w:val="sr-Cyrl-CS"/>
        </w:rPr>
      </w:pPr>
    </w:p>
    <w:p w14:paraId="40FCEC6E" w14:textId="309FA9E5"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3.1.2.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Услови и начин обезбеђивањ</w:t>
      </w:r>
      <w:r w:rsidR="009B093C">
        <w:rPr>
          <w:rFonts w:ascii="Times New Roman" w:hAnsi="Times New Roman"/>
          <w:b/>
          <w:color w:val="000000"/>
          <w:szCs w:val="22"/>
          <w:lang w:val="sr-Cyrl-CS"/>
        </w:rPr>
        <w:t>а приступа грађевинској парцели</w:t>
      </w:r>
      <w:r w:rsidRPr="002E505A">
        <w:rPr>
          <w:rFonts w:ascii="Times New Roman" w:hAnsi="Times New Roman"/>
          <w:b/>
          <w:color w:val="000000"/>
          <w:szCs w:val="22"/>
          <w:lang w:val="sr-Cyrl-CS"/>
        </w:rPr>
        <w:t xml:space="preserve"> и простору за паркирање</w:t>
      </w:r>
    </w:p>
    <w:p w14:paraId="4206FE78" w14:textId="77777777" w:rsidR="002E505A" w:rsidRPr="002E505A" w:rsidRDefault="002E505A" w:rsidP="002E505A">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 xml:space="preserve">Све грађевинске парцеле морају имати обезбеђен колски приступ на јавну саобраћајну површину, директно или </w:t>
      </w:r>
      <w:r w:rsidR="00BF5F09">
        <w:rPr>
          <w:rFonts w:ascii="Times New Roman" w:hAnsi="Times New Roman"/>
          <w:color w:val="000000"/>
          <w:szCs w:val="22"/>
          <w:lang w:val="sr-Cyrl-CS"/>
        </w:rPr>
        <w:t xml:space="preserve">колским </w:t>
      </w:r>
      <w:r w:rsidRPr="002E505A">
        <w:rPr>
          <w:rFonts w:ascii="Times New Roman" w:hAnsi="Times New Roman"/>
          <w:color w:val="000000"/>
          <w:szCs w:val="22"/>
          <w:lang w:val="sr-Cyrl-CS"/>
        </w:rPr>
        <w:t>прилазом најмање ширине 2,5</w:t>
      </w:r>
      <w:r w:rsidRPr="002E505A">
        <w:rPr>
          <w:rFonts w:ascii="Times New Roman" w:hAnsi="Times New Roman"/>
          <w:color w:val="000000"/>
          <w:szCs w:val="22"/>
        </w:rPr>
        <w:t>m</w:t>
      </w:r>
      <w:r w:rsidRPr="002E505A">
        <w:rPr>
          <w:rFonts w:ascii="Times New Roman" w:hAnsi="Times New Roman"/>
          <w:color w:val="000000"/>
          <w:szCs w:val="22"/>
          <w:lang w:val="sr-Cyrl-CS"/>
        </w:rPr>
        <w:t>, у дужини не већој од 25,0</w:t>
      </w:r>
      <w:r w:rsidRPr="002E505A">
        <w:rPr>
          <w:rFonts w:ascii="Times New Roman" w:hAnsi="Times New Roman"/>
          <w:color w:val="000000"/>
          <w:szCs w:val="22"/>
        </w:rPr>
        <w:t>m</w:t>
      </w:r>
      <w:r w:rsidRPr="002E505A">
        <w:rPr>
          <w:rFonts w:ascii="Times New Roman" w:hAnsi="Times New Roman"/>
          <w:color w:val="000000"/>
          <w:szCs w:val="22"/>
          <w:lang w:val="sr-Cyrl-CS"/>
        </w:rPr>
        <w:t xml:space="preserve">. </w:t>
      </w:r>
    </w:p>
    <w:p w14:paraId="215D1883" w14:textId="77777777" w:rsidR="002E505A" w:rsidRPr="002E505A"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lastRenderedPageBreak/>
        <w:t>Објекат</w:t>
      </w:r>
      <w:r w:rsidR="00640517">
        <w:rPr>
          <w:rFonts w:ascii="Times New Roman" w:hAnsi="Times New Roman"/>
          <w:bCs/>
          <w:color w:val="000000"/>
          <w:szCs w:val="22"/>
          <w:lang w:val="sr-Cyrl-CS"/>
        </w:rPr>
        <w:t xml:space="preserve"> </w:t>
      </w:r>
      <w:r w:rsidRPr="002E505A">
        <w:rPr>
          <w:rFonts w:ascii="Times New Roman" w:hAnsi="Times New Roman"/>
          <w:bCs/>
          <w:color w:val="000000"/>
          <w:szCs w:val="22"/>
          <w:lang w:val="sr-Cyrl-CS"/>
        </w:rPr>
        <w:t xml:space="preserve">се поставља на парцели тако да остварује </w:t>
      </w:r>
      <w:r w:rsidR="00640517">
        <w:rPr>
          <w:rFonts w:ascii="Times New Roman" w:hAnsi="Times New Roman"/>
          <w:bCs/>
          <w:color w:val="000000"/>
          <w:szCs w:val="22"/>
          <w:lang w:val="sr-Cyrl-CS"/>
        </w:rPr>
        <w:t>интерну саобраћајну</w:t>
      </w:r>
      <w:r w:rsidRPr="002E505A">
        <w:rPr>
          <w:rFonts w:ascii="Times New Roman" w:hAnsi="Times New Roman"/>
          <w:bCs/>
          <w:color w:val="000000"/>
          <w:szCs w:val="22"/>
          <w:lang w:val="sr-Cyrl-CS"/>
        </w:rPr>
        <w:t xml:space="preserve"> везу са приступним саобраћајниц</w:t>
      </w:r>
      <w:r w:rsidR="00640517">
        <w:rPr>
          <w:rFonts w:ascii="Times New Roman" w:hAnsi="Times New Roman"/>
          <w:bCs/>
          <w:color w:val="000000"/>
          <w:szCs w:val="22"/>
          <w:lang w:val="sr-Cyrl-CS"/>
        </w:rPr>
        <w:t>ама и омогућава</w:t>
      </w:r>
      <w:r w:rsidRPr="002E505A">
        <w:rPr>
          <w:rFonts w:ascii="Times New Roman" w:hAnsi="Times New Roman"/>
          <w:bCs/>
          <w:color w:val="000000"/>
          <w:szCs w:val="22"/>
          <w:lang w:val="sr-Cyrl-CS"/>
        </w:rPr>
        <w:t xml:space="preserve"> функционалан саобраћај унутар грађевинске парцеле</w:t>
      </w:r>
      <w:r w:rsidRPr="002E505A">
        <w:rPr>
          <w:rFonts w:ascii="Times New Roman" w:hAnsi="Times New Roman"/>
          <w:bCs/>
          <w:color w:val="000000"/>
          <w:szCs w:val="22"/>
          <w:lang w:val="sr-Latn-CS"/>
        </w:rPr>
        <w:t>/</w:t>
      </w:r>
      <w:r w:rsidR="00640517">
        <w:rPr>
          <w:rFonts w:ascii="Times New Roman" w:hAnsi="Times New Roman"/>
          <w:bCs/>
          <w:color w:val="000000"/>
          <w:szCs w:val="22"/>
          <w:lang w:val="sr-Cyrl-CS"/>
        </w:rPr>
        <w:t>комплекса, са простором</w:t>
      </w:r>
      <w:r w:rsidRPr="002E505A">
        <w:rPr>
          <w:rFonts w:ascii="Times New Roman" w:hAnsi="Times New Roman"/>
          <w:bCs/>
          <w:color w:val="000000"/>
          <w:szCs w:val="22"/>
          <w:lang w:val="sr-Cyrl-CS"/>
        </w:rPr>
        <w:t xml:space="preserve"> за паркирање</w:t>
      </w:r>
      <w:r w:rsidR="00640517">
        <w:rPr>
          <w:rFonts w:ascii="Times New Roman" w:hAnsi="Times New Roman"/>
          <w:bCs/>
          <w:color w:val="000000"/>
          <w:szCs w:val="22"/>
          <w:lang w:val="sr-Cyrl-CS"/>
        </w:rPr>
        <w:t xml:space="preserve"> возила</w:t>
      </w:r>
      <w:r w:rsidRPr="002E505A">
        <w:rPr>
          <w:rFonts w:ascii="Times New Roman" w:hAnsi="Times New Roman"/>
          <w:bCs/>
          <w:color w:val="000000"/>
          <w:szCs w:val="22"/>
          <w:lang w:val="sr-Cyrl-CS"/>
        </w:rPr>
        <w:t>.</w:t>
      </w:r>
    </w:p>
    <w:p w14:paraId="0B82280B" w14:textId="77777777" w:rsidR="00E40315"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 xml:space="preserve">Простор за паркирање </w:t>
      </w:r>
      <w:r w:rsidR="00E40315">
        <w:rPr>
          <w:rFonts w:ascii="Times New Roman" w:hAnsi="Times New Roman"/>
          <w:bCs/>
          <w:color w:val="000000"/>
          <w:szCs w:val="22"/>
          <w:lang w:val="sr-Cyrl-CS"/>
        </w:rPr>
        <w:t xml:space="preserve">мора бити обезбеђен </w:t>
      </w:r>
      <w:r w:rsidRPr="002E505A">
        <w:rPr>
          <w:rFonts w:ascii="Times New Roman" w:hAnsi="Times New Roman"/>
          <w:bCs/>
          <w:color w:val="000000"/>
          <w:szCs w:val="22"/>
          <w:lang w:val="sr-Cyrl-CS"/>
        </w:rPr>
        <w:t>у оквиру грађевинске парцеле</w:t>
      </w:r>
      <w:r w:rsidR="00E40315">
        <w:rPr>
          <w:rFonts w:ascii="Times New Roman" w:hAnsi="Times New Roman"/>
          <w:bCs/>
          <w:color w:val="000000"/>
          <w:szCs w:val="22"/>
          <w:lang w:val="sr-Cyrl-CS"/>
        </w:rPr>
        <w:t>, и</w:t>
      </w:r>
      <w:r w:rsidRPr="002E505A">
        <w:rPr>
          <w:rFonts w:ascii="Times New Roman" w:hAnsi="Times New Roman"/>
          <w:bCs/>
          <w:color w:val="000000"/>
          <w:szCs w:val="22"/>
          <w:lang w:val="sr-Cyrl-CS"/>
        </w:rPr>
        <w:t xml:space="preserve"> одређује се на основу норматива за паркирање, који је дат у правилима грађења </w:t>
      </w:r>
      <w:r w:rsidR="00640517">
        <w:rPr>
          <w:rFonts w:ascii="Times New Roman" w:hAnsi="Times New Roman"/>
          <w:bCs/>
          <w:color w:val="000000"/>
          <w:szCs w:val="22"/>
          <w:lang w:val="sr-Cyrl-CS"/>
        </w:rPr>
        <w:t>детаљних намена</w:t>
      </w:r>
      <w:r w:rsidRPr="002E505A">
        <w:rPr>
          <w:rFonts w:ascii="Times New Roman" w:hAnsi="Times New Roman"/>
          <w:bCs/>
          <w:color w:val="000000"/>
          <w:szCs w:val="22"/>
          <w:lang w:val="sr-Cyrl-CS"/>
        </w:rPr>
        <w:t xml:space="preserve">. </w:t>
      </w:r>
    </w:p>
    <w:p w14:paraId="1B46E84B" w14:textId="77777777" w:rsidR="002E505A" w:rsidRDefault="00E40315" w:rsidP="00F86107">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Укупан б</w:t>
      </w:r>
      <w:r w:rsidR="00F86107">
        <w:rPr>
          <w:rFonts w:ascii="Times New Roman" w:hAnsi="Times New Roman"/>
          <w:color w:val="000000"/>
          <w:szCs w:val="22"/>
          <w:lang w:val="sr-Cyrl-CS"/>
        </w:rPr>
        <w:t>рој</w:t>
      </w:r>
      <w:r w:rsidR="002E505A" w:rsidRPr="002E505A">
        <w:rPr>
          <w:rFonts w:ascii="Times New Roman" w:hAnsi="Times New Roman"/>
          <w:color w:val="000000"/>
          <w:szCs w:val="22"/>
          <w:lang w:val="sr-Cyrl-CS"/>
        </w:rPr>
        <w:t xml:space="preserve"> </w:t>
      </w:r>
      <w:r w:rsidR="00F86107">
        <w:rPr>
          <w:rFonts w:ascii="Times New Roman" w:hAnsi="Times New Roman"/>
          <w:color w:val="000000"/>
          <w:szCs w:val="22"/>
          <w:lang w:val="sr-Cyrl-CS"/>
        </w:rPr>
        <w:t>потребних</w:t>
      </w:r>
      <w:r w:rsidR="002E505A" w:rsidRPr="002E505A">
        <w:rPr>
          <w:rFonts w:ascii="Times New Roman" w:hAnsi="Times New Roman"/>
          <w:color w:val="000000"/>
          <w:szCs w:val="22"/>
          <w:lang w:val="sr-Cyrl-CS"/>
        </w:rPr>
        <w:t xml:space="preserve"> паркинг места за </w:t>
      </w:r>
      <w:r w:rsidR="00F86107">
        <w:rPr>
          <w:rFonts w:ascii="Times New Roman" w:hAnsi="Times New Roman"/>
          <w:color w:val="000000"/>
          <w:szCs w:val="22"/>
          <w:lang w:val="sr-Cyrl-CS"/>
        </w:rPr>
        <w:t>све планиране садржаје условља</w:t>
      </w:r>
      <w:r>
        <w:rPr>
          <w:rFonts w:ascii="Times New Roman" w:hAnsi="Times New Roman"/>
          <w:color w:val="000000"/>
          <w:szCs w:val="22"/>
          <w:lang w:val="sr-Cyrl-CS"/>
        </w:rPr>
        <w:t>ва</w:t>
      </w:r>
      <w:r w:rsidR="00F86107">
        <w:rPr>
          <w:rFonts w:ascii="Times New Roman" w:hAnsi="Times New Roman"/>
          <w:color w:val="000000"/>
          <w:szCs w:val="22"/>
          <w:lang w:val="sr-Cyrl-CS"/>
        </w:rPr>
        <w:t xml:space="preserve"> </w:t>
      </w:r>
      <w:r>
        <w:rPr>
          <w:rFonts w:ascii="Times New Roman" w:hAnsi="Times New Roman"/>
          <w:color w:val="000000"/>
          <w:szCs w:val="22"/>
          <w:lang w:val="sr-Cyrl-CS"/>
        </w:rPr>
        <w:t>максималан</w:t>
      </w:r>
      <w:r w:rsidR="002E505A" w:rsidRPr="002E505A">
        <w:rPr>
          <w:rFonts w:ascii="Times New Roman" w:hAnsi="Times New Roman"/>
          <w:color w:val="000000"/>
          <w:szCs w:val="22"/>
          <w:lang w:val="sr-Cyrl-CS"/>
        </w:rPr>
        <w:t xml:space="preserve"> </w:t>
      </w:r>
      <w:r>
        <w:rPr>
          <w:rFonts w:ascii="Times New Roman" w:hAnsi="Times New Roman"/>
          <w:color w:val="000000"/>
          <w:szCs w:val="22"/>
          <w:lang w:val="sr-Cyrl-CS"/>
        </w:rPr>
        <w:t>капацитет</w:t>
      </w:r>
      <w:r w:rsidR="002E505A" w:rsidRPr="002E505A">
        <w:rPr>
          <w:rFonts w:ascii="Times New Roman" w:hAnsi="Times New Roman"/>
          <w:color w:val="000000"/>
          <w:szCs w:val="22"/>
          <w:lang w:val="sr-Cyrl-CS"/>
        </w:rPr>
        <w:t xml:space="preserve"> изградње на </w:t>
      </w:r>
      <w:r w:rsidR="00F86107">
        <w:rPr>
          <w:rFonts w:ascii="Times New Roman" w:hAnsi="Times New Roman"/>
          <w:color w:val="000000"/>
          <w:szCs w:val="22"/>
          <w:lang w:val="sr-Cyrl-CS"/>
        </w:rPr>
        <w:t>грађевинској парцели</w:t>
      </w:r>
      <w:r w:rsidR="002E505A" w:rsidRPr="002E505A">
        <w:rPr>
          <w:rFonts w:ascii="Times New Roman" w:hAnsi="Times New Roman"/>
          <w:color w:val="000000"/>
          <w:szCs w:val="22"/>
          <w:lang w:val="sr-Cyrl-CS"/>
        </w:rPr>
        <w:t xml:space="preserve">. </w:t>
      </w:r>
    </w:p>
    <w:p w14:paraId="0A4A44DD"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p>
    <w:p w14:paraId="5E408DED"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3.1.3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Услови за парцелацију, препарцелацију и формирање грађевинске парцеле, и површина грађевинске парцеле</w:t>
      </w:r>
    </w:p>
    <w:p w14:paraId="6D91AD6A" w14:textId="77777777" w:rsidR="00BF5F09" w:rsidRPr="00BF5F09" w:rsidRDefault="00BF5F09" w:rsidP="00BF5F09">
      <w:pPr>
        <w:tabs>
          <w:tab w:val="right" w:leader="dot" w:pos="9072"/>
        </w:tabs>
        <w:spacing w:after="0"/>
        <w:ind w:firstLine="547"/>
        <w:rPr>
          <w:rFonts w:ascii="Times New Roman" w:hAnsi="Times New Roman"/>
          <w:i/>
          <w:szCs w:val="22"/>
          <w:lang w:val="sr-Cyrl-CS"/>
        </w:rPr>
      </w:pPr>
      <w:r w:rsidRPr="00BF5F09">
        <w:rPr>
          <w:rFonts w:ascii="Times New Roman" w:hAnsi="Times New Roman" w:hint="eastAsia"/>
          <w:i/>
          <w:szCs w:val="22"/>
          <w:lang w:val="sr-Cyrl-CS"/>
        </w:rPr>
        <w:t>Услови</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за</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формирање</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грађевинске</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парцеле</w:t>
      </w:r>
    </w:p>
    <w:p w14:paraId="08B6A011"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Грађевинска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облик</w:t>
      </w:r>
      <w:r w:rsidRPr="00BF5F09">
        <w:rPr>
          <w:rFonts w:ascii="Times New Roman" w:hAnsi="Times New Roman"/>
          <w:szCs w:val="22"/>
          <w:lang w:val="sr-Cyrl-CS"/>
        </w:rPr>
        <w:t xml:space="preserve"> </w:t>
      </w:r>
      <w:r w:rsidRPr="00BF5F09">
        <w:rPr>
          <w:rFonts w:ascii="Times New Roman" w:hAnsi="Times New Roman" w:hint="eastAsia"/>
          <w:szCs w:val="22"/>
          <w:lang w:val="sr-Cyrl-CS"/>
        </w:rPr>
        <w:t>и</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која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омогућава</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изградњу</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објеката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складу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наменом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предвиђеном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Планом</w:t>
      </w:r>
      <w:r w:rsidRPr="00BF5F09">
        <w:rPr>
          <w:rFonts w:ascii="Times New Roman" w:hAnsi="Times New Roman"/>
          <w:szCs w:val="22"/>
          <w:lang w:val="sr-Cyrl-CS"/>
        </w:rPr>
        <w:t>.</w:t>
      </w:r>
    </w:p>
    <w:p w14:paraId="612756A9"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Уколико</w:t>
      </w:r>
      <w:r w:rsidRPr="00BF5F09">
        <w:rPr>
          <w:rFonts w:ascii="Times New Roman" w:hAnsi="Times New Roman"/>
          <w:szCs w:val="22"/>
          <w:lang w:val="sr-Cyrl-CS"/>
        </w:rPr>
        <w:t xml:space="preserve"> </w:t>
      </w:r>
      <w:r w:rsidRPr="00BF5F09">
        <w:rPr>
          <w:rFonts w:ascii="Times New Roman" w:hAnsi="Times New Roman" w:hint="eastAsia"/>
          <w:szCs w:val="22"/>
          <w:lang w:val="sr-Cyrl-CS"/>
        </w:rPr>
        <w:t>катастарска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приступ</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јавн</w:t>
      </w:r>
      <w:r w:rsidRPr="00BF5F09">
        <w:rPr>
          <w:rFonts w:ascii="Times New Roman" w:hAnsi="Times New Roman"/>
          <w:szCs w:val="22"/>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саобраћајну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није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грађевинска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Задржавају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постојеће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којима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може</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градити</w:t>
      </w:r>
      <w:r w:rsidRPr="00BF5F09">
        <w:rPr>
          <w:rFonts w:ascii="Times New Roman" w:hAnsi="Times New Roman"/>
          <w:szCs w:val="22"/>
          <w:lang w:val="sr-Cyrl-CS"/>
        </w:rPr>
        <w:t xml:space="preserve"> </w:t>
      </w:r>
      <w:r w:rsidRPr="00BF5F09">
        <w:rPr>
          <w:rFonts w:ascii="Times New Roman" w:hAnsi="Times New Roman" w:hint="eastAsia"/>
          <w:szCs w:val="22"/>
          <w:lang w:val="sr-Cyrl-CS"/>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складу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правилима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парцелације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w:t>
      </w:r>
      <w:r w:rsidRPr="00BF5F09">
        <w:rPr>
          <w:rFonts w:ascii="Times New Roman" w:hAnsi="Times New Roman"/>
          <w:szCs w:val="22"/>
          <w:lang w:val="sr-Cyrl-CS"/>
        </w:rPr>
        <w:t xml:space="preserve"> </w:t>
      </w:r>
      <w:r w:rsidRPr="00BF5F09">
        <w:rPr>
          <w:rFonts w:ascii="Times New Roman" w:hAnsi="Times New Roman" w:hint="eastAsia"/>
          <w:szCs w:val="22"/>
          <w:lang w:val="sr-Cyrl-CS"/>
        </w:rPr>
        <w:t>овим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Планом</w:t>
      </w:r>
      <w:r w:rsidRPr="00BF5F09">
        <w:rPr>
          <w:rFonts w:ascii="Times New Roman" w:hAnsi="Times New Roman"/>
          <w:szCs w:val="22"/>
          <w:lang w:val="sr-Cyrl-CS"/>
        </w:rPr>
        <w:t>.</w:t>
      </w:r>
    </w:p>
    <w:p w14:paraId="1D8BF988" w14:textId="77777777" w:rsidR="00BF5F09" w:rsidRPr="00A9246F" w:rsidRDefault="00BF5F09" w:rsidP="00BF5F09">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Основна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правила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парцелације</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препарцелације</w:t>
      </w:r>
    </w:p>
    <w:p w14:paraId="1DF0A2C3" w14:textId="77777777" w:rsidR="00BF5F09" w:rsidRPr="00BF5F09" w:rsidRDefault="00BF5F09" w:rsidP="00BF5F09">
      <w:pPr>
        <w:shd w:val="clear" w:color="auto" w:fill="FFFFFF"/>
        <w:spacing w:after="0"/>
        <w:ind w:firstLine="480"/>
        <w:rPr>
          <w:rFonts w:ascii="Times New Roman" w:hAnsi="Times New Roman"/>
          <w:bCs/>
          <w:color w:val="333333"/>
          <w:szCs w:val="22"/>
          <w:lang w:eastAsia="sr-Latn-BA"/>
        </w:rPr>
      </w:pPr>
      <w:r w:rsidRPr="00BF5F09">
        <w:rPr>
          <w:rFonts w:ascii="Times New Roman" w:hAnsi="Times New Roman"/>
          <w:bCs/>
          <w:color w:val="333333"/>
          <w:szCs w:val="22"/>
          <w:lang w:eastAsia="sr-Latn-BA"/>
        </w:rPr>
        <w:t xml:space="preserve">На већем броју катастарских парцела може се образовати једна или више грађевинских парцела на основу пројекта препарцелације, на начин и под условима утврђеним </w:t>
      </w:r>
      <w:r>
        <w:rPr>
          <w:rFonts w:ascii="Times New Roman" w:hAnsi="Times New Roman"/>
          <w:bCs/>
          <w:color w:val="333333"/>
          <w:szCs w:val="22"/>
          <w:lang w:eastAsia="sr-Latn-BA"/>
        </w:rPr>
        <w:t>Планом</w:t>
      </w:r>
      <w:r w:rsidRPr="00BF5F09">
        <w:rPr>
          <w:rFonts w:ascii="Times New Roman" w:hAnsi="Times New Roman"/>
          <w:bCs/>
          <w:color w:val="333333"/>
          <w:szCs w:val="22"/>
          <w:lang w:eastAsia="sr-Latn-BA"/>
        </w:rPr>
        <w:t>.</w:t>
      </w:r>
    </w:p>
    <w:p w14:paraId="33A0C9D7" w14:textId="77777777" w:rsidR="00BF5F09" w:rsidRPr="00BF5F09" w:rsidRDefault="00BF5F09" w:rsidP="00BF5F09">
      <w:pPr>
        <w:tabs>
          <w:tab w:val="right" w:leader="dot" w:pos="9072"/>
        </w:tabs>
        <w:spacing w:after="0"/>
        <w:ind w:firstLine="547"/>
        <w:rPr>
          <w:rFonts w:ascii="Times New Roman" w:hAnsi="Times New Roman"/>
          <w:bCs/>
          <w:color w:val="333333"/>
          <w:szCs w:val="22"/>
          <w:lang w:eastAsia="sr-Latn-BA"/>
        </w:rPr>
      </w:pPr>
      <w:r w:rsidRPr="00BF5F09">
        <w:rPr>
          <w:rFonts w:ascii="Times New Roman" w:hAnsi="Times New Roman"/>
          <w:bCs/>
          <w:color w:val="333333"/>
          <w:szCs w:val="22"/>
          <w:lang w:eastAsia="sr-Latn-BA"/>
        </w:rPr>
        <w:t>На једној катастарској парцели може се образовати већи број грађевинских парцела, које се могу делити парцелацијом до минимума утврђеног применом правила о парцелацији или укрупнити препарцелацијом, а према планираној изграђености, односно, намени грађевинске парцеле</w:t>
      </w:r>
      <w:r w:rsidR="003A54C7">
        <w:rPr>
          <w:rFonts w:ascii="Times New Roman" w:hAnsi="Times New Roman"/>
          <w:bCs/>
          <w:color w:val="333333"/>
          <w:szCs w:val="22"/>
          <w:lang w:eastAsia="sr-Latn-BA"/>
        </w:rPr>
        <w:t xml:space="preserve"> у складу са Планом</w:t>
      </w:r>
      <w:r w:rsidRPr="00BF5F09">
        <w:rPr>
          <w:rFonts w:ascii="Times New Roman" w:hAnsi="Times New Roman"/>
          <w:bCs/>
          <w:color w:val="333333"/>
          <w:szCs w:val="22"/>
          <w:lang w:eastAsia="sr-Latn-BA"/>
        </w:rPr>
        <w:t>,</w:t>
      </w:r>
      <w:r>
        <w:rPr>
          <w:rFonts w:ascii="Times New Roman" w:hAnsi="Times New Roman"/>
          <w:bCs/>
          <w:color w:val="333333"/>
          <w:szCs w:val="22"/>
          <w:lang w:eastAsia="sr-Latn-BA"/>
        </w:rPr>
        <w:t xml:space="preserve"> на основу пројекта парцелације</w:t>
      </w:r>
      <w:r w:rsidRPr="00BF5F09">
        <w:rPr>
          <w:rFonts w:ascii="Times New Roman" w:hAnsi="Times New Roman"/>
          <w:bCs/>
          <w:color w:val="333333"/>
          <w:szCs w:val="22"/>
          <w:lang w:eastAsia="sr-Latn-BA"/>
        </w:rPr>
        <w:t>.</w:t>
      </w:r>
    </w:p>
    <w:p w14:paraId="3A6BFD05" w14:textId="7DE8AA09" w:rsidR="00BF5F09" w:rsidRPr="00A9246F" w:rsidRDefault="00BF5F09" w:rsidP="00BF5F09">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Исправка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граница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суседних</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парцела</w:t>
      </w:r>
    </w:p>
    <w:p w14:paraId="5BD68055" w14:textId="77777777" w:rsidR="002E505A" w:rsidRDefault="00A9246F" w:rsidP="00BF5F09">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Исправка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граница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спајање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власника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спајање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исто</w:t>
      </w:r>
      <w:r w:rsidRPr="00A9246F">
        <w:rPr>
          <w:rFonts w:ascii="Times New Roman" w:hAnsi="Times New Roman"/>
          <w:szCs w:val="22"/>
          <w:lang w:val="sr-Cyrl-CS"/>
        </w:rPr>
        <w:t xml:space="preserve"> </w:t>
      </w:r>
      <w:r w:rsidRPr="00A9246F">
        <w:rPr>
          <w:rFonts w:ascii="Times New Roman" w:hAnsi="Times New Roman" w:hint="eastAsia"/>
          <w:szCs w:val="22"/>
          <w:lang w:val="sr-Cyrl-CS"/>
        </w:rPr>
        <w:t>лице</w:t>
      </w:r>
      <w:r w:rsidRPr="00A9246F">
        <w:rPr>
          <w:rFonts w:ascii="Times New Roman" w:hAnsi="Times New Roman"/>
          <w:szCs w:val="22"/>
          <w:lang w:val="sr-Cyrl-CS"/>
        </w:rPr>
        <w:t xml:space="preserve"> </w:t>
      </w:r>
      <w:r w:rsidRPr="00A9246F">
        <w:rPr>
          <w:rFonts w:ascii="Times New Roman" w:hAnsi="Times New Roman" w:hint="eastAsia"/>
          <w:szCs w:val="22"/>
          <w:lang w:val="sr-Cyrl-CS"/>
        </w:rPr>
        <w:t>власник</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дугорочни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закупац</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основу</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ранијих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прописа</w:t>
      </w:r>
      <w:r w:rsidRPr="00A9246F">
        <w:rPr>
          <w:rFonts w:ascii="Times New Roman" w:hAnsi="Times New Roman"/>
          <w:szCs w:val="22"/>
          <w:lang w:val="sr-Cyrl-CS"/>
        </w:rPr>
        <w:t xml:space="preserve">, </w:t>
      </w:r>
      <w:r w:rsidRPr="00A9246F">
        <w:rPr>
          <w:rFonts w:ascii="Times New Roman" w:hAnsi="Times New Roman" w:hint="eastAsia"/>
          <w:szCs w:val="22"/>
          <w:lang w:val="sr-Cyrl-CS"/>
        </w:rPr>
        <w:t>врши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основу</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елабората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геодетских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радова</w:t>
      </w:r>
      <w:r w:rsidRPr="00A9246F">
        <w:rPr>
          <w:rFonts w:ascii="Times New Roman" w:hAnsi="Times New Roman"/>
          <w:szCs w:val="22"/>
          <w:lang w:val="sr-Cyrl-CS"/>
        </w:rPr>
        <w:t>.</w:t>
      </w:r>
    </w:p>
    <w:p w14:paraId="4F061CB6" w14:textId="77777777" w:rsidR="00A9246F" w:rsidRDefault="00A9246F" w:rsidP="00BF5F09">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Приликом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исправке</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границе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поштовати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правило</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јавној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својини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припаја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испуњава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услове</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парцелу</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мање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припаја</w:t>
      </w:r>
      <w:r w:rsidRPr="00A9246F">
        <w:rPr>
          <w:rFonts w:ascii="Times New Roman" w:hAnsi="Times New Roman"/>
          <w:szCs w:val="22"/>
          <w:lang w:val="sr-Cyrl-CS"/>
        </w:rPr>
        <w:t>.</w:t>
      </w:r>
    </w:p>
    <w:p w14:paraId="3888582C" w14:textId="77777777" w:rsidR="00A9246F" w:rsidRPr="00A9246F" w:rsidRDefault="00A9246F" w:rsidP="00A9246F">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Посебни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случајеви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формирања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грађевинске</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парцеле</w:t>
      </w:r>
    </w:p>
    <w:p w14:paraId="61AB5298" w14:textId="0972DF63"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00A86E6B">
        <w:rPr>
          <w:rFonts w:ascii="Times New Roman" w:hAnsi="Times New Roman"/>
          <w:szCs w:val="22"/>
          <w:lang w:val="sr-Cyrl-CS"/>
        </w:rPr>
        <w:t xml:space="preserve">линијских инфраструктурних система (надземних или подземних), објеката комуналне инфраструктуре и електроенергетских објеката, </w:t>
      </w:r>
      <w:r w:rsidRPr="00A9246F">
        <w:rPr>
          <w:rFonts w:ascii="Times New Roman" w:hAnsi="Times New Roman" w:hint="eastAsia"/>
          <w:szCs w:val="22"/>
          <w:lang w:val="sr-Cyrl-CS"/>
        </w:rPr>
        <w:t>комуникационих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мрежа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уређаја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може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формирати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постоји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приступ</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тим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уређајима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ради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одржавања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отклањања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кварова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хаварије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њима</w:t>
      </w:r>
      <w:r w:rsidRPr="00A9246F">
        <w:rPr>
          <w:rFonts w:ascii="Times New Roman" w:hAnsi="Times New Roman"/>
          <w:szCs w:val="22"/>
          <w:lang w:val="sr-Cyrl-CS"/>
        </w:rPr>
        <w:t xml:space="preserve">. </w:t>
      </w:r>
    </w:p>
    <w:p w14:paraId="048C7D6B" w14:textId="2CAA28C1"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трансформаторских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станица</w:t>
      </w:r>
      <w:r w:rsidRPr="00A9246F">
        <w:rPr>
          <w:rFonts w:ascii="Times New Roman" w:hAnsi="Times New Roman"/>
          <w:szCs w:val="22"/>
          <w:lang w:val="sr-Cyrl-CS"/>
        </w:rPr>
        <w:t xml:space="preserve"> 10/0,4 kV, 20/0,4 kV 35/0,4 kV </w:t>
      </w:r>
      <w:r w:rsidRPr="00A9246F">
        <w:rPr>
          <w:rFonts w:ascii="Times New Roman" w:hAnsi="Times New Roman" w:hint="eastAsia"/>
          <w:szCs w:val="22"/>
          <w:lang w:val="sr-Cyrl-CS"/>
        </w:rPr>
        <w:t>и</w:t>
      </w:r>
      <w:r w:rsidRPr="00A9246F">
        <w:rPr>
          <w:rFonts w:ascii="Times New Roman" w:hAnsi="Times New Roman"/>
          <w:szCs w:val="22"/>
          <w:lang w:val="sr-Cyrl-CS"/>
        </w:rPr>
        <w:t xml:space="preserve"> 35/10 kV, </w:t>
      </w:r>
      <w:r w:rsidRPr="00A9246F">
        <w:rPr>
          <w:rFonts w:ascii="Times New Roman" w:hAnsi="Times New Roman" w:hint="eastAsia"/>
          <w:szCs w:val="22"/>
          <w:lang w:val="sr-Cyrl-CS"/>
        </w:rPr>
        <w:t>мерно</w:t>
      </w:r>
      <w:r w:rsidRPr="00A9246F">
        <w:rPr>
          <w:rFonts w:ascii="Times New Roman" w:hAnsi="Times New Roman"/>
          <w:szCs w:val="22"/>
          <w:lang w:val="sr-Cyrl-CS"/>
        </w:rPr>
        <w:t>-</w:t>
      </w:r>
      <w:r w:rsidRPr="00A9246F">
        <w:rPr>
          <w:rFonts w:ascii="Times New Roman" w:hAnsi="Times New Roman" w:hint="eastAsia"/>
          <w:szCs w:val="22"/>
          <w:lang w:val="sr-Cyrl-CS"/>
        </w:rPr>
        <w:t>регулационих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станица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гас</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потрошача</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електродистрибутивних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електропреносних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анемометарских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метеоролошких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стубова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стубова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електронских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комуникација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w:t>
      </w:r>
      <w:r w:rsidR="007249A2">
        <w:rPr>
          <w:rFonts w:ascii="Times New Roman" w:hAnsi="Times New Roman" w:hint="eastAsia"/>
          <w:szCs w:val="22"/>
        </w:rPr>
        <w:t>ије неопходно</w:t>
      </w:r>
      <w:r w:rsidRPr="00A9246F">
        <w:rPr>
          <w:rFonts w:ascii="Times New Roman" w:hAnsi="Times New Roman"/>
          <w:szCs w:val="22"/>
          <w:lang w:val="sr-Cyrl-CS"/>
        </w:rPr>
        <w:t xml:space="preserve"> </w:t>
      </w:r>
      <w:r w:rsidR="007249A2">
        <w:rPr>
          <w:rFonts w:ascii="Times New Roman" w:hAnsi="Times New Roman" w:hint="eastAsia"/>
          <w:szCs w:val="22"/>
        </w:rPr>
        <w:t>да се формира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w:t>
      </w:r>
    </w:p>
    <w:p w14:paraId="47B305DD" w14:textId="375CB996" w:rsidR="00A9246F" w:rsidRPr="007249A2" w:rsidRDefault="00A9246F" w:rsidP="007249A2">
      <w:pPr>
        <w:tabs>
          <w:tab w:val="right" w:leader="dot" w:pos="9072"/>
        </w:tabs>
        <w:spacing w:after="0"/>
        <w:ind w:firstLine="547"/>
        <w:rPr>
          <w:rFonts w:ascii="Times New Roman" w:hAnsi="Times New Roman"/>
          <w:szCs w:val="22"/>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00A86E6B">
        <w:rPr>
          <w:rFonts w:ascii="Times New Roman" w:hAnsi="Times New Roman"/>
          <w:szCs w:val="22"/>
          <w:lang w:val="sr-Cyrl-CS"/>
        </w:rPr>
        <w:t xml:space="preserve">инфраструктурне </w:t>
      </w:r>
      <w:r w:rsidR="007249A2">
        <w:rPr>
          <w:rFonts w:ascii="Times New Roman" w:hAnsi="Times New Roman" w:hint="eastAsia"/>
          <w:szCs w:val="22"/>
        </w:rPr>
        <w:t xml:space="preserve">водове, подземне и надземне, по правилу се не формира се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007F0515">
        <w:rPr>
          <w:rFonts w:ascii="Times New Roman" w:hAnsi="Times New Roman"/>
          <w:szCs w:val="22"/>
          <w:lang w:val="sr-Cyrl-CS"/>
        </w:rPr>
        <w:t xml:space="preserve">, осим за потребе хидротехничке инфраструктуре, како је дато на графичком прилогу </w:t>
      </w:r>
      <w:r w:rsidR="00375E7D" w:rsidRPr="00375E7D">
        <w:rPr>
          <w:rFonts w:ascii="Times New Roman" w:hAnsi="Times New Roman"/>
          <w:i/>
          <w:noProof/>
          <w:szCs w:val="22"/>
          <w:lang w:val="sr-Cyrl-CS"/>
        </w:rPr>
        <w:t xml:space="preserve">3.3. </w:t>
      </w:r>
      <w:r w:rsidR="00375E7D" w:rsidRPr="00375E7D">
        <w:rPr>
          <w:rFonts w:ascii="Times New Roman" w:hAnsi="Times New Roman"/>
          <w:i/>
          <w:noProof/>
          <w:spacing w:val="-6"/>
          <w:szCs w:val="22"/>
          <w:lang w:val="sr-Cyrl-CS"/>
        </w:rPr>
        <w:t>Површине јавне намене и  план регулације са аналитичко-геодетским елементима</w:t>
      </w:r>
      <w:r w:rsidR="007249A2" w:rsidRPr="00375E7D">
        <w:rPr>
          <w:rFonts w:ascii="Times New Roman" w:hAnsi="Times New Roman"/>
          <w:szCs w:val="22"/>
          <w:lang w:val="sr-Cyrl-CS"/>
        </w:rPr>
        <w:t>.</w:t>
      </w:r>
    </w:p>
    <w:p w14:paraId="39F4CC92" w14:textId="69C3D7AC"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Надлежни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орган</w:t>
      </w:r>
      <w:r w:rsidRPr="00A9246F">
        <w:rPr>
          <w:rFonts w:ascii="Times New Roman" w:hAnsi="Times New Roman"/>
          <w:szCs w:val="22"/>
          <w:lang w:val="sr-Cyrl-CS"/>
        </w:rPr>
        <w:t xml:space="preserve"> </w:t>
      </w:r>
      <w:r w:rsidRPr="00A9246F">
        <w:rPr>
          <w:rFonts w:ascii="Times New Roman" w:hAnsi="Times New Roman" w:hint="eastAsia"/>
          <w:szCs w:val="22"/>
          <w:lang w:val="sr-Cyrl-CS"/>
        </w:rPr>
        <w:t>дозвољава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изградњу</w:t>
      </w:r>
      <w:r w:rsidRPr="00A9246F">
        <w:rPr>
          <w:rFonts w:ascii="Times New Roman" w:hAnsi="Times New Roman"/>
          <w:szCs w:val="22"/>
          <w:lang w:val="sr-Cyrl-CS"/>
        </w:rPr>
        <w:t xml:space="preserve"> </w:t>
      </w:r>
      <w:r w:rsidR="00A86E6B">
        <w:rPr>
          <w:rFonts w:ascii="Times New Roman" w:hAnsi="Times New Roman" w:hint="eastAsia"/>
          <w:szCs w:val="22"/>
        </w:rPr>
        <w:t>надземне инфраструктуре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00A86E6B">
        <w:rPr>
          <w:rFonts w:ascii="Times New Roman" w:hAnsi="Times New Roman" w:hint="eastAsia"/>
          <w:szCs w:val="22"/>
        </w:rPr>
        <w:t xml:space="preserve">инфраструктуре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траси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коридора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постојећим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без</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обавезе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парцелације</w:t>
      </w:r>
      <w:r w:rsidR="007249A2">
        <w:rPr>
          <w:rFonts w:ascii="Times New Roman" w:hAnsi="Times New Roman"/>
          <w:szCs w:val="22"/>
          <w:lang w:val="sr-Cyrl-CS"/>
        </w:rPr>
        <w:t xml:space="preserve"> и </w:t>
      </w:r>
      <w:r w:rsidRPr="00A9246F">
        <w:rPr>
          <w:rFonts w:ascii="Times New Roman" w:hAnsi="Times New Roman" w:hint="eastAsia"/>
          <w:szCs w:val="22"/>
          <w:lang w:val="sr-Cyrl-CS"/>
        </w:rPr>
        <w:t>препарцелације</w:t>
      </w:r>
      <w:r w:rsidRPr="00A9246F">
        <w:rPr>
          <w:rFonts w:ascii="Times New Roman" w:hAnsi="Times New Roman"/>
          <w:szCs w:val="22"/>
          <w:lang w:val="sr-Cyrl-CS"/>
        </w:rPr>
        <w:t>.</w:t>
      </w:r>
    </w:p>
    <w:p w14:paraId="7F58DC58" w14:textId="5DBA8730" w:rsidR="00A9246F" w:rsidRPr="00A9246F" w:rsidRDefault="007F0515" w:rsidP="00A9246F">
      <w:pPr>
        <w:tabs>
          <w:tab w:val="right" w:leader="dot" w:pos="9072"/>
        </w:tabs>
        <w:spacing w:after="0"/>
        <w:ind w:firstLine="547"/>
        <w:rPr>
          <w:rFonts w:ascii="Times New Roman" w:hAnsi="Times New Roman"/>
          <w:szCs w:val="22"/>
          <w:lang w:val="sr-Cyrl-CS"/>
        </w:rPr>
      </w:pPr>
      <w:r>
        <w:rPr>
          <w:rFonts w:ascii="Times New Roman" w:hAnsi="Times New Roman" w:hint="eastAsia"/>
          <w:szCs w:val="22"/>
        </w:rPr>
        <w:lastRenderedPageBreak/>
        <w:t>Објекти</w:t>
      </w:r>
      <w:r w:rsidR="00A86E6B">
        <w:rPr>
          <w:rFonts w:ascii="Times New Roman" w:hAnsi="Times New Roman" w:hint="eastAsia"/>
          <w:szCs w:val="22"/>
        </w:rPr>
        <w:t xml:space="preserve"> инфраструктуре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могу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градити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без</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обзира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катастарску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класу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пољопривредног</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шумском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без</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потребе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прибављања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сагласности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министарства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надлежног</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послове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пољопривреде</w:t>
      </w:r>
      <w:r w:rsidR="007249A2">
        <w:rPr>
          <w:rFonts w:ascii="Times New Roman" w:hAnsi="Times New Roman"/>
          <w:szCs w:val="22"/>
          <w:lang w:val="sr-Cyrl-CS"/>
        </w:rPr>
        <w:t xml:space="preserve"> и шумарства</w:t>
      </w:r>
      <w:r w:rsidR="00A9246F" w:rsidRPr="00A9246F">
        <w:rPr>
          <w:rFonts w:ascii="Times New Roman" w:hAnsi="Times New Roman"/>
          <w:szCs w:val="22"/>
          <w:lang w:val="sr-Cyrl-CS"/>
        </w:rPr>
        <w:t xml:space="preserve">. </w:t>
      </w:r>
    </w:p>
    <w:p w14:paraId="122C92A1" w14:textId="343D9101"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 xml:space="preserve"> </w:t>
      </w:r>
      <w:r w:rsidR="00143D33">
        <w:rPr>
          <w:rFonts w:ascii="Times New Roman" w:hAnsi="Times New Roman"/>
          <w:szCs w:val="22"/>
          <w:lang w:val="sr-Cyrl-CS"/>
        </w:rPr>
        <w:t xml:space="preserve">предметне </w:t>
      </w:r>
      <w:r w:rsidR="00143D33">
        <w:rPr>
          <w:rFonts w:ascii="Times New Roman" w:hAnsi="Times New Roman" w:hint="eastAsia"/>
          <w:szCs w:val="22"/>
        </w:rPr>
        <w:t xml:space="preserve">инфраструктуре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електроенергетских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водова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инвеститор</w:t>
      </w:r>
      <w:r w:rsidRPr="00A9246F">
        <w:rPr>
          <w:rFonts w:ascii="Times New Roman" w:hAnsi="Times New Roman"/>
          <w:szCs w:val="22"/>
          <w:lang w:val="sr-Cyrl-CS"/>
        </w:rPr>
        <w:t xml:space="preserve"> </w:t>
      </w:r>
      <w:r w:rsidRPr="00A9246F">
        <w:rPr>
          <w:rFonts w:ascii="Times New Roman" w:hAnsi="Times New Roman" w:hint="eastAsia"/>
          <w:szCs w:val="22"/>
          <w:lang w:val="sr-Cyrl-CS"/>
        </w:rPr>
        <w:t>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право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пролаза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прелета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уз</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обавезу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сопственика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држаоца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007F0515">
        <w:rPr>
          <w:rFonts w:ascii="Times New Roman" w:hAnsi="Times New Roman" w:hint="eastAsia"/>
          <w:szCs w:val="22"/>
        </w:rPr>
        <w:t>дозволи</w:t>
      </w:r>
      <w:r w:rsidR="007F0515">
        <w:rPr>
          <w:rFonts w:ascii="Times New Roman" w:hAnsi="Times New Roman"/>
          <w:szCs w:val="22"/>
          <w:lang w:val="sr-Cyrl-RS"/>
        </w:rPr>
        <w:t xml:space="preserve"> и не омета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изградњу</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одржавање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употребу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w:t>
      </w:r>
    </w:p>
    <w:p w14:paraId="2B46CCAD" w14:textId="77777777" w:rsidR="005F32E8" w:rsidRDefault="005F32E8"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p>
    <w:p w14:paraId="0D141738" w14:textId="4C030795"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3.1.4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Положај објекта у односу на регулацију, границе грађевинске</w:t>
      </w:r>
      <w:r w:rsidR="005C386A">
        <w:rPr>
          <w:rFonts w:ascii="Times New Roman" w:hAnsi="Times New Roman"/>
          <w:b/>
          <w:color w:val="000000"/>
          <w:szCs w:val="22"/>
          <w:lang w:val="sr-Cyrl-CS"/>
        </w:rPr>
        <w:t xml:space="preserve"> парцеле и грађевинске</w:t>
      </w:r>
      <w:r w:rsidRPr="002E505A">
        <w:rPr>
          <w:rFonts w:ascii="Times New Roman" w:hAnsi="Times New Roman"/>
          <w:b/>
          <w:color w:val="000000"/>
          <w:szCs w:val="22"/>
          <w:lang w:val="sr-Cyrl-CS"/>
        </w:rPr>
        <w:t xml:space="preserve"> линиј</w:t>
      </w:r>
      <w:r w:rsidR="005C386A">
        <w:rPr>
          <w:rFonts w:ascii="Times New Roman" w:hAnsi="Times New Roman"/>
          <w:b/>
          <w:color w:val="000000"/>
          <w:szCs w:val="22"/>
          <w:lang w:val="sr-Cyrl-CS"/>
        </w:rPr>
        <w:t>е</w:t>
      </w:r>
    </w:p>
    <w:p w14:paraId="56CB83AD" w14:textId="144E7662" w:rsidR="006D7C90" w:rsidRDefault="0092593E" w:rsidP="0092593E">
      <w:pPr>
        <w:tabs>
          <w:tab w:val="right" w:leader="dot" w:pos="9072"/>
        </w:tabs>
        <w:spacing w:after="0"/>
        <w:ind w:firstLine="547"/>
        <w:rPr>
          <w:rFonts w:ascii="Times New Roman" w:hAnsi="Times New Roman"/>
          <w:bCs/>
          <w:color w:val="000000"/>
          <w:szCs w:val="22"/>
          <w:lang w:val="sr-Cyrl-CS"/>
        </w:rPr>
      </w:pPr>
      <w:r>
        <w:rPr>
          <w:rFonts w:ascii="Times New Roman" w:hAnsi="Times New Roman"/>
          <w:bCs/>
          <w:color w:val="000000"/>
          <w:szCs w:val="22"/>
          <w:lang w:val="sr-Cyrl-CS"/>
        </w:rPr>
        <w:t xml:space="preserve">Грађевинске линије </w:t>
      </w:r>
      <w:r w:rsidR="006D7C90">
        <w:rPr>
          <w:rFonts w:ascii="Times New Roman" w:hAnsi="Times New Roman"/>
          <w:bCs/>
          <w:color w:val="000000"/>
          <w:szCs w:val="22"/>
        </w:rPr>
        <w:t xml:space="preserve">утврђене су </w:t>
      </w:r>
      <w:r w:rsidR="002E505A" w:rsidRPr="0057153F">
        <w:rPr>
          <w:rFonts w:ascii="Times New Roman" w:hAnsi="Times New Roman"/>
          <w:bCs/>
          <w:color w:val="000000"/>
          <w:szCs w:val="22"/>
          <w:lang w:val="sr-Cyrl-CS"/>
        </w:rPr>
        <w:t xml:space="preserve">на графичком </w:t>
      </w:r>
      <w:r w:rsidR="005C386A">
        <w:rPr>
          <w:rFonts w:ascii="Times New Roman" w:hAnsi="Times New Roman"/>
          <w:bCs/>
          <w:color w:val="000000"/>
          <w:szCs w:val="22"/>
          <w:lang w:val="sr-Cyrl-CS"/>
        </w:rPr>
        <w:t>прилогу</w:t>
      </w:r>
      <w:r w:rsidR="002E505A" w:rsidRPr="0057153F">
        <w:rPr>
          <w:rFonts w:ascii="Times New Roman" w:hAnsi="Times New Roman"/>
          <w:bCs/>
          <w:color w:val="000000"/>
          <w:szCs w:val="22"/>
          <w:lang w:val="sr-Cyrl-CS"/>
        </w:rPr>
        <w:t xml:space="preserve"> </w:t>
      </w:r>
      <w:r w:rsidR="002E505A" w:rsidRPr="0057153F">
        <w:rPr>
          <w:rFonts w:ascii="Times New Roman" w:hAnsi="Times New Roman"/>
          <w:szCs w:val="22"/>
          <w:lang w:val="sr-Cyrl-CS"/>
        </w:rPr>
        <w:t>бр.</w:t>
      </w:r>
      <w:r w:rsidR="006F1529">
        <w:rPr>
          <w:rFonts w:ascii="Times New Roman" w:hAnsi="Times New Roman"/>
          <w:szCs w:val="22"/>
        </w:rPr>
        <w:t>4</w:t>
      </w:r>
      <w:r w:rsidR="002E505A" w:rsidRPr="0057153F">
        <w:rPr>
          <w:rFonts w:ascii="Times New Roman" w:hAnsi="Times New Roman"/>
          <w:szCs w:val="22"/>
          <w:lang w:val="sr-Cyrl-CS"/>
        </w:rPr>
        <w:t>:</w:t>
      </w:r>
      <w:r w:rsidR="002E505A" w:rsidRPr="0057153F">
        <w:rPr>
          <w:rFonts w:ascii="Times New Roman" w:hAnsi="Times New Roman"/>
          <w:i/>
          <w:szCs w:val="22"/>
          <w:lang w:val="sr-Cyrl-CS"/>
        </w:rPr>
        <w:t xml:space="preserve"> </w:t>
      </w:r>
      <w:r w:rsidR="0057153F" w:rsidRPr="0057153F">
        <w:rPr>
          <w:rFonts w:ascii="Times New Roman" w:hAnsi="Times New Roman"/>
          <w:i/>
          <w:szCs w:val="22"/>
          <w:lang w:val="sr-Cyrl-CS"/>
        </w:rPr>
        <w:t xml:space="preserve">Грађевинске линије и спратност </w:t>
      </w:r>
      <w:r w:rsidR="0057153F" w:rsidRPr="004A6C01">
        <w:rPr>
          <w:rFonts w:ascii="Times New Roman" w:hAnsi="Times New Roman"/>
          <w:i/>
          <w:szCs w:val="22"/>
          <w:lang w:val="sr-Cyrl-CS"/>
        </w:rPr>
        <w:t>објеката</w:t>
      </w:r>
      <w:r w:rsidR="002E505A" w:rsidRPr="004A6C01">
        <w:rPr>
          <w:rFonts w:ascii="Times New Roman" w:hAnsi="Times New Roman"/>
          <w:i/>
          <w:szCs w:val="22"/>
          <w:lang w:val="sr-Cyrl-CS"/>
        </w:rPr>
        <w:t>"</w:t>
      </w:r>
      <w:r w:rsidR="004A6C01" w:rsidRPr="004A6C01">
        <w:rPr>
          <w:rFonts w:ascii="Times New Roman" w:hAnsi="Times New Roman"/>
          <w:i/>
          <w:szCs w:val="22"/>
          <w:lang w:val="sr-Cyrl-CS"/>
        </w:rPr>
        <w:t xml:space="preserve"> Р 1:2500</w:t>
      </w:r>
      <w:r w:rsidR="002E505A" w:rsidRPr="0057153F">
        <w:rPr>
          <w:rFonts w:ascii="Times New Roman" w:hAnsi="Times New Roman"/>
          <w:bCs/>
          <w:i/>
          <w:szCs w:val="22"/>
          <w:lang w:val="sr-Cyrl-CS"/>
        </w:rPr>
        <w:t>.</w:t>
      </w:r>
      <w:r w:rsidR="002E505A" w:rsidRPr="002E505A">
        <w:rPr>
          <w:rFonts w:ascii="Times New Roman" w:hAnsi="Times New Roman"/>
          <w:bCs/>
          <w:color w:val="000000"/>
          <w:szCs w:val="22"/>
          <w:lang w:val="sr-Cyrl-CS"/>
        </w:rPr>
        <w:t xml:space="preserve"> </w:t>
      </w:r>
    </w:p>
    <w:p w14:paraId="588776DD" w14:textId="77777777" w:rsidR="009670A1" w:rsidRPr="0092593E" w:rsidRDefault="002E505A" w:rsidP="0092593E">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color w:val="000000"/>
          <w:szCs w:val="22"/>
          <w:lang w:val="sr-Cyrl-CS"/>
        </w:rPr>
        <w:t xml:space="preserve">Грађевинска линија </w:t>
      </w:r>
      <w:r w:rsidRPr="002E505A">
        <w:rPr>
          <w:rFonts w:ascii="Times New Roman" w:hAnsi="Times New Roman"/>
          <w:bCs/>
          <w:color w:val="000000"/>
          <w:szCs w:val="22"/>
          <w:lang w:val="sr-Cyrl-CS"/>
        </w:rPr>
        <w:t xml:space="preserve">приказана на овом графичком прилогу </w:t>
      </w:r>
      <w:r w:rsidRPr="002E505A">
        <w:rPr>
          <w:rFonts w:ascii="Times New Roman" w:hAnsi="Times New Roman"/>
          <w:color w:val="000000"/>
          <w:szCs w:val="22"/>
          <w:lang w:val="sr-Cyrl-CS"/>
        </w:rPr>
        <w:t>је линија до које је максимално дозвољено гра</w:t>
      </w:r>
      <w:r w:rsidR="0092593E">
        <w:rPr>
          <w:rFonts w:ascii="Times New Roman" w:hAnsi="Times New Roman"/>
          <w:color w:val="000000"/>
          <w:szCs w:val="22"/>
          <w:lang w:val="sr-Cyrl-CS"/>
        </w:rPr>
        <w:t>ђење на и изнад површине земље,</w:t>
      </w:r>
      <w:r w:rsidR="006D7C90">
        <w:rPr>
          <w:rFonts w:ascii="Times New Roman" w:hAnsi="Times New Roman"/>
          <w:color w:val="000000"/>
          <w:szCs w:val="22"/>
          <w:lang w:val="sr-Cyrl-CS"/>
        </w:rPr>
        <w:t xml:space="preserve"> у односу на регулациону линију.</w:t>
      </w:r>
    </w:p>
    <w:p w14:paraId="5B030753" w14:textId="77777777" w:rsidR="009670A1" w:rsidRPr="002E505A" w:rsidRDefault="009670A1" w:rsidP="009670A1">
      <w:pPr>
        <w:tabs>
          <w:tab w:val="right" w:leader="dot" w:pos="9072"/>
        </w:tabs>
        <w:spacing w:after="0"/>
        <w:ind w:firstLine="547"/>
        <w:rPr>
          <w:rFonts w:ascii="Times New Roman" w:hAnsi="Times New Roman"/>
          <w:color w:val="000000"/>
          <w:szCs w:val="22"/>
          <w:lang w:val="ru-RU"/>
        </w:rPr>
      </w:pPr>
      <w:r w:rsidRPr="00E40315">
        <w:rPr>
          <w:rFonts w:ascii="Times New Roman" w:hAnsi="Times New Roman"/>
          <w:bCs/>
          <w:color w:val="000000"/>
          <w:szCs w:val="22"/>
          <w:lang w:val="ru-RU"/>
        </w:rPr>
        <w:t xml:space="preserve">Грађевинска линија важи за </w:t>
      </w:r>
      <w:r w:rsidRPr="00E40315">
        <w:rPr>
          <w:rFonts w:ascii="Times New Roman" w:hAnsi="Times New Roman"/>
          <w:bCs/>
          <w:color w:val="000000"/>
          <w:szCs w:val="22"/>
          <w:lang w:val="sr-Cyrl-CS"/>
        </w:rPr>
        <w:t xml:space="preserve">нове </w:t>
      </w:r>
      <w:r w:rsidRPr="00E40315">
        <w:rPr>
          <w:rFonts w:ascii="Times New Roman" w:hAnsi="Times New Roman"/>
          <w:bCs/>
          <w:color w:val="000000"/>
          <w:szCs w:val="22"/>
          <w:lang w:val="ru-RU"/>
        </w:rPr>
        <w:t>објекте, као и за планирану доградњу и реконструкцију постојећих објеката.</w:t>
      </w:r>
      <w:r w:rsidR="0092593E" w:rsidRPr="00E40315">
        <w:rPr>
          <w:rFonts w:ascii="Times New Roman" w:hAnsi="Times New Roman"/>
          <w:bCs/>
          <w:color w:val="000000"/>
          <w:szCs w:val="22"/>
          <w:lang w:val="ru-RU"/>
        </w:rPr>
        <w:t xml:space="preserve"> Адаптација и санација објеката раде се у постојећим габаритима.</w:t>
      </w:r>
    </w:p>
    <w:p w14:paraId="1E3CD42B" w14:textId="77777777" w:rsidR="009670A1" w:rsidRDefault="009670A1" w:rsidP="009670A1">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color w:val="000000"/>
          <w:szCs w:val="22"/>
          <w:lang w:val="sr-Cyrl-CS"/>
        </w:rPr>
        <w:t xml:space="preserve">Објекат се може градити и на одређеној удаљености од грађевинске линије (ка унутрашњости грађевинске парцеле). </w:t>
      </w:r>
    </w:p>
    <w:p w14:paraId="1EA4475F" w14:textId="403F928F" w:rsidR="009670A1" w:rsidRPr="00BF5F09" w:rsidRDefault="009670A1" w:rsidP="009670A1">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 xml:space="preserve">Објекат може бити </w:t>
      </w:r>
      <w:r>
        <w:rPr>
          <w:rFonts w:ascii="Times New Roman" w:hAnsi="Times New Roman"/>
          <w:color w:val="000000"/>
          <w:szCs w:val="22"/>
          <w:lang w:val="sr-Cyrl-CS"/>
        </w:rPr>
        <w:t xml:space="preserve">постављен </w:t>
      </w:r>
      <w:r w:rsidRPr="002E505A">
        <w:rPr>
          <w:rFonts w:ascii="Times New Roman" w:hAnsi="Times New Roman"/>
          <w:color w:val="000000"/>
          <w:szCs w:val="22"/>
          <w:lang w:val="sr-Cyrl-CS"/>
        </w:rPr>
        <w:t>у н</w:t>
      </w:r>
      <w:r>
        <w:rPr>
          <w:rFonts w:ascii="Times New Roman" w:hAnsi="Times New Roman"/>
          <w:color w:val="000000"/>
          <w:szCs w:val="22"/>
          <w:lang w:val="sr-Cyrl-CS"/>
        </w:rPr>
        <w:t xml:space="preserve">епрекинутом низу, када додирује две бочне границе грађевинске парцеле, </w:t>
      </w:r>
      <w:r w:rsidR="001660DD">
        <w:rPr>
          <w:rFonts w:ascii="Times New Roman" w:hAnsi="Times New Roman"/>
          <w:color w:val="000000"/>
          <w:szCs w:val="22"/>
          <w:lang w:val="sr-Cyrl-CS"/>
        </w:rPr>
        <w:t>у</w:t>
      </w:r>
      <w:r>
        <w:rPr>
          <w:rFonts w:ascii="Times New Roman" w:hAnsi="Times New Roman"/>
          <w:color w:val="000000"/>
          <w:szCs w:val="22"/>
          <w:lang w:val="sr-Cyrl-CS"/>
        </w:rPr>
        <w:t xml:space="preserve"> прекинутом низу, када додирује једну бочну границу грађевинске парцеле, или</w:t>
      </w:r>
      <w:r w:rsidRPr="002E505A">
        <w:rPr>
          <w:rFonts w:ascii="Times New Roman" w:hAnsi="Times New Roman"/>
          <w:color w:val="000000"/>
          <w:szCs w:val="22"/>
          <w:lang w:val="sr-Cyrl-CS"/>
        </w:rPr>
        <w:t xml:space="preserve"> као слободностојећи </w:t>
      </w:r>
      <w:r>
        <w:rPr>
          <w:rFonts w:ascii="Times New Roman" w:hAnsi="Times New Roman"/>
          <w:color w:val="000000"/>
          <w:szCs w:val="22"/>
          <w:lang w:val="sr-Cyrl-CS"/>
        </w:rPr>
        <w:t>објекат</w:t>
      </w:r>
      <w:r w:rsidR="001660DD">
        <w:rPr>
          <w:rFonts w:ascii="Times New Roman" w:hAnsi="Times New Roman"/>
          <w:color w:val="000000"/>
          <w:szCs w:val="22"/>
          <w:lang w:val="sr-Cyrl-CS"/>
        </w:rPr>
        <w:t xml:space="preserve"> на парцели.</w:t>
      </w:r>
    </w:p>
    <w:p w14:paraId="44D66255" w14:textId="27D7FE5A" w:rsidR="0092593E" w:rsidRPr="002E505A" w:rsidRDefault="0092593E" w:rsidP="0092593E">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color w:val="000000"/>
          <w:szCs w:val="22"/>
          <w:lang w:val="sr-Cyrl-CS"/>
        </w:rPr>
        <w:t xml:space="preserve">Испади на објекту </w:t>
      </w:r>
      <w:r w:rsidR="00952307">
        <w:rPr>
          <w:rFonts w:ascii="Times New Roman" w:hAnsi="Times New Roman"/>
          <w:color w:val="000000"/>
          <w:szCs w:val="22"/>
          <w:lang w:val="sr-Cyrl-CS"/>
        </w:rPr>
        <w:t>према градској улици</w:t>
      </w:r>
      <w:r>
        <w:rPr>
          <w:rFonts w:ascii="Times New Roman" w:hAnsi="Times New Roman"/>
          <w:color w:val="000000"/>
          <w:szCs w:val="22"/>
          <w:lang w:val="sr-Cyrl-CS"/>
        </w:rPr>
        <w:t xml:space="preserve"> </w:t>
      </w:r>
      <w:r w:rsidRPr="002E505A">
        <w:rPr>
          <w:rFonts w:ascii="Times New Roman" w:hAnsi="Times New Roman"/>
          <w:color w:val="000000"/>
          <w:szCs w:val="22"/>
          <w:lang w:val="sr-Cyrl-CS"/>
        </w:rPr>
        <w:t xml:space="preserve">могу прелазити грађевинску линију на најмањој висини </w:t>
      </w:r>
      <w:r w:rsidRPr="002E505A">
        <w:rPr>
          <w:rFonts w:ascii="Times New Roman" w:hAnsi="Times New Roman"/>
          <w:color w:val="000000"/>
          <w:szCs w:val="22"/>
        </w:rPr>
        <w:t>3</w:t>
      </w:r>
      <w:r w:rsidRPr="002E505A">
        <w:rPr>
          <w:rFonts w:ascii="Times New Roman" w:hAnsi="Times New Roman"/>
          <w:color w:val="000000"/>
          <w:szCs w:val="22"/>
          <w:lang w:val="sr-Cyrl-CS"/>
        </w:rPr>
        <w:t>,</w:t>
      </w:r>
      <w:r w:rsidR="007F0515">
        <w:rPr>
          <w:rFonts w:ascii="Times New Roman" w:hAnsi="Times New Roman"/>
          <w:color w:val="000000"/>
          <w:szCs w:val="22"/>
          <w:lang w:val="sr-Cyrl-CS"/>
        </w:rPr>
        <w:t>5</w:t>
      </w:r>
      <w:r w:rsidRPr="002E505A">
        <w:rPr>
          <w:rFonts w:ascii="Times New Roman" w:hAnsi="Times New Roman"/>
          <w:color w:val="000000"/>
          <w:szCs w:val="22"/>
          <w:lang w:val="sr-Latn-CS"/>
        </w:rPr>
        <w:t>m</w:t>
      </w:r>
      <w:r w:rsidRPr="002E505A">
        <w:rPr>
          <w:rFonts w:ascii="Times New Roman" w:hAnsi="Times New Roman"/>
          <w:color w:val="000000"/>
          <w:szCs w:val="22"/>
          <w:lang w:val="sr-Cyrl-CS"/>
        </w:rPr>
        <w:t xml:space="preserve"> од коте терена и </w:t>
      </w:r>
      <w:r w:rsidR="007F0515">
        <w:rPr>
          <w:rFonts w:ascii="Times New Roman" w:hAnsi="Times New Roman"/>
          <w:color w:val="000000"/>
          <w:szCs w:val="22"/>
          <w:lang w:val="sr-Cyrl-CS"/>
        </w:rPr>
        <w:t xml:space="preserve">на највећој </w:t>
      </w:r>
      <w:r>
        <w:rPr>
          <w:rFonts w:ascii="Times New Roman" w:hAnsi="Times New Roman"/>
          <w:color w:val="000000"/>
          <w:szCs w:val="22"/>
          <w:lang w:val="sr-Cyrl-CS"/>
        </w:rPr>
        <w:t xml:space="preserve">удаљености </w:t>
      </w:r>
      <w:r w:rsidRPr="002E505A">
        <w:rPr>
          <w:rFonts w:ascii="Times New Roman" w:hAnsi="Times New Roman"/>
          <w:color w:val="000000"/>
          <w:szCs w:val="22"/>
          <w:lang w:val="sr-Cyrl-CS"/>
        </w:rPr>
        <w:t xml:space="preserve">од </w:t>
      </w:r>
      <w:r w:rsidR="009F5095" w:rsidRPr="002E505A">
        <w:rPr>
          <w:rFonts w:ascii="Times New Roman" w:hAnsi="Times New Roman"/>
          <w:color w:val="000000"/>
          <w:szCs w:val="22"/>
          <w:lang w:val="sr-Cyrl-CS"/>
        </w:rPr>
        <w:t>1,60</w:t>
      </w:r>
      <w:r w:rsidR="009F5095" w:rsidRPr="002E505A">
        <w:rPr>
          <w:rFonts w:ascii="Times New Roman" w:hAnsi="Times New Roman"/>
          <w:color w:val="000000"/>
          <w:szCs w:val="22"/>
        </w:rPr>
        <w:t>m</w:t>
      </w:r>
      <w:r w:rsidR="009F5095" w:rsidRPr="002E505A">
        <w:rPr>
          <w:rFonts w:ascii="Times New Roman" w:hAnsi="Times New Roman"/>
          <w:color w:val="000000"/>
          <w:szCs w:val="22"/>
          <w:lang w:val="sr-Cyrl-CS"/>
        </w:rPr>
        <w:t xml:space="preserve"> </w:t>
      </w:r>
      <w:r w:rsidR="009F5095">
        <w:rPr>
          <w:rFonts w:ascii="Times New Roman" w:hAnsi="Times New Roman"/>
          <w:color w:val="000000"/>
          <w:szCs w:val="22"/>
        </w:rPr>
        <w:t>o</w:t>
      </w:r>
      <w:r w:rsidR="009F5095">
        <w:rPr>
          <w:rFonts w:ascii="Times New Roman" w:hAnsi="Times New Roman"/>
          <w:color w:val="000000"/>
          <w:szCs w:val="22"/>
          <w:lang w:val="sr-Cyrl-RS"/>
        </w:rPr>
        <w:t xml:space="preserve">д </w:t>
      </w:r>
      <w:r w:rsidRPr="002E505A">
        <w:rPr>
          <w:rFonts w:ascii="Times New Roman" w:hAnsi="Times New Roman"/>
          <w:color w:val="000000"/>
          <w:szCs w:val="22"/>
          <w:lang w:val="sr-Cyrl-CS"/>
        </w:rPr>
        <w:t>основног габарита објекта до хоризонталне пројекције испа</w:t>
      </w:r>
      <w:r>
        <w:rPr>
          <w:rFonts w:ascii="Times New Roman" w:hAnsi="Times New Roman"/>
          <w:color w:val="000000"/>
          <w:szCs w:val="22"/>
          <w:lang w:val="sr-Cyrl-CS"/>
        </w:rPr>
        <w:t>да</w:t>
      </w:r>
      <w:r w:rsidRPr="002E505A">
        <w:rPr>
          <w:rFonts w:ascii="Times New Roman" w:hAnsi="Times New Roman"/>
          <w:color w:val="000000"/>
          <w:szCs w:val="22"/>
          <w:lang w:val="sr-Cyrl-CS"/>
        </w:rPr>
        <w:t xml:space="preserve">. </w:t>
      </w:r>
    </w:p>
    <w:p w14:paraId="6F872301" w14:textId="6EBD195E" w:rsidR="0092593E" w:rsidRDefault="0092593E" w:rsidP="0092593E">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Уколико објекат има испаде на задњој и бочним странама</w:t>
      </w:r>
      <w:r w:rsidR="00952307">
        <w:rPr>
          <w:rFonts w:ascii="Times New Roman" w:hAnsi="Times New Roman"/>
          <w:bCs/>
          <w:color w:val="000000"/>
          <w:szCs w:val="22"/>
          <w:lang w:val="sr-Cyrl-CS"/>
        </w:rPr>
        <w:t xml:space="preserve"> објекта</w:t>
      </w:r>
      <w:r w:rsidRPr="002E505A">
        <w:rPr>
          <w:rFonts w:ascii="Times New Roman" w:hAnsi="Times New Roman"/>
          <w:bCs/>
          <w:color w:val="000000"/>
          <w:szCs w:val="22"/>
          <w:lang w:val="sr-Cyrl-CS"/>
        </w:rPr>
        <w:t xml:space="preserve">, прописано минимално одстојање </w:t>
      </w:r>
      <w:r>
        <w:rPr>
          <w:rFonts w:ascii="Times New Roman" w:hAnsi="Times New Roman"/>
          <w:bCs/>
          <w:color w:val="000000"/>
          <w:szCs w:val="22"/>
          <w:lang w:val="sr-Cyrl-CS"/>
        </w:rPr>
        <w:t xml:space="preserve">објекта </w:t>
      </w:r>
      <w:r w:rsidRPr="002E505A">
        <w:rPr>
          <w:rFonts w:ascii="Times New Roman" w:hAnsi="Times New Roman"/>
          <w:bCs/>
          <w:color w:val="000000"/>
          <w:szCs w:val="22"/>
          <w:lang w:val="sr-Cyrl-CS"/>
        </w:rPr>
        <w:t>од граница грађевинске парцеле важи за испаде на објектима у бочном и задњем делу грађевинске парцеле, односно, рачуна се удаљеност најистуреније тачке објекта у односу</w:t>
      </w:r>
      <w:r>
        <w:rPr>
          <w:rFonts w:ascii="Times New Roman" w:hAnsi="Times New Roman"/>
          <w:bCs/>
          <w:color w:val="000000"/>
          <w:szCs w:val="22"/>
          <w:lang w:val="sr-Cyrl-CS"/>
        </w:rPr>
        <w:t xml:space="preserve"> на границе грађевинске парцеле коју не додирује.</w:t>
      </w:r>
    </w:p>
    <w:p w14:paraId="2E56CC2F" w14:textId="77777777" w:rsidR="002E505A"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Подземне етаже могу се градити унутар и до грађевинске, односно регулационе линије, осим ако другачије није дефинисано у</w:t>
      </w:r>
      <w:r w:rsidR="009670A1">
        <w:rPr>
          <w:rFonts w:ascii="Times New Roman" w:hAnsi="Times New Roman"/>
          <w:bCs/>
          <w:color w:val="000000"/>
          <w:szCs w:val="22"/>
          <w:lang w:val="sr-Cyrl-CS"/>
        </w:rPr>
        <w:t xml:space="preserve"> појединачним правилима грађења, односно, </w:t>
      </w:r>
      <w:r w:rsidR="009670A1" w:rsidRPr="002E505A">
        <w:rPr>
          <w:rFonts w:ascii="Times New Roman" w:hAnsi="Times New Roman"/>
          <w:color w:val="000000"/>
          <w:szCs w:val="22"/>
          <w:lang w:val="sr-Cyrl-CS"/>
        </w:rPr>
        <w:t>уколико т</w:t>
      </w:r>
      <w:r w:rsidR="009670A1">
        <w:rPr>
          <w:rFonts w:ascii="Times New Roman" w:hAnsi="Times New Roman"/>
          <w:color w:val="000000"/>
          <w:szCs w:val="22"/>
          <w:lang w:val="sr-Cyrl-CS"/>
        </w:rPr>
        <w:t>а</w:t>
      </w:r>
      <w:r w:rsidR="009670A1" w:rsidRPr="002E505A">
        <w:rPr>
          <w:rFonts w:ascii="Times New Roman" w:hAnsi="Times New Roman"/>
          <w:color w:val="000000"/>
          <w:szCs w:val="22"/>
          <w:lang w:val="sr-Cyrl-CS"/>
        </w:rPr>
        <w:t xml:space="preserve"> </w:t>
      </w:r>
      <w:r w:rsidR="009670A1">
        <w:rPr>
          <w:rFonts w:ascii="Times New Roman" w:hAnsi="Times New Roman"/>
          <w:color w:val="000000"/>
          <w:szCs w:val="22"/>
          <w:lang w:val="sr-Cyrl-CS"/>
        </w:rPr>
        <w:t xml:space="preserve">изградња </w:t>
      </w:r>
      <w:r w:rsidR="009670A1" w:rsidRPr="002E505A">
        <w:rPr>
          <w:rFonts w:ascii="Times New Roman" w:hAnsi="Times New Roman"/>
          <w:color w:val="000000"/>
          <w:szCs w:val="22"/>
          <w:lang w:val="sr-Cyrl-CS"/>
        </w:rPr>
        <w:t xml:space="preserve">не омета функционисање </w:t>
      </w:r>
      <w:r w:rsidR="009670A1">
        <w:rPr>
          <w:rFonts w:ascii="Times New Roman" w:hAnsi="Times New Roman"/>
          <w:color w:val="000000"/>
          <w:szCs w:val="22"/>
          <w:lang w:val="sr-Cyrl-CS"/>
        </w:rPr>
        <w:t xml:space="preserve">других </w:t>
      </w:r>
      <w:r w:rsidR="009670A1" w:rsidRPr="002E505A">
        <w:rPr>
          <w:rFonts w:ascii="Times New Roman" w:hAnsi="Times New Roman"/>
          <w:color w:val="000000"/>
          <w:szCs w:val="22"/>
          <w:lang w:val="sr-Cyrl-CS"/>
        </w:rPr>
        <w:t>објек</w:t>
      </w:r>
      <w:r w:rsidR="009670A1">
        <w:rPr>
          <w:rFonts w:ascii="Times New Roman" w:hAnsi="Times New Roman"/>
          <w:color w:val="000000"/>
          <w:szCs w:val="22"/>
          <w:lang w:val="sr-Cyrl-CS"/>
        </w:rPr>
        <w:t>а</w:t>
      </w:r>
      <w:r w:rsidR="009670A1" w:rsidRPr="002E505A">
        <w:rPr>
          <w:rFonts w:ascii="Times New Roman" w:hAnsi="Times New Roman"/>
          <w:color w:val="000000"/>
          <w:szCs w:val="22"/>
          <w:lang w:val="sr-Cyrl-CS"/>
        </w:rPr>
        <w:t xml:space="preserve">та </w:t>
      </w:r>
      <w:r w:rsidR="009670A1">
        <w:rPr>
          <w:rFonts w:ascii="Times New Roman" w:hAnsi="Times New Roman"/>
          <w:color w:val="000000"/>
          <w:szCs w:val="22"/>
          <w:lang w:val="sr-Cyrl-CS"/>
        </w:rPr>
        <w:t>у окружењу,</w:t>
      </w:r>
      <w:r w:rsidR="009670A1" w:rsidRPr="002E505A">
        <w:rPr>
          <w:rFonts w:ascii="Times New Roman" w:hAnsi="Times New Roman"/>
          <w:color w:val="000000"/>
          <w:szCs w:val="22"/>
          <w:lang w:val="sr-Cyrl-CS"/>
        </w:rPr>
        <w:t xml:space="preserve"> саобраћајну </w:t>
      </w:r>
      <w:r w:rsidR="009670A1">
        <w:rPr>
          <w:rFonts w:ascii="Times New Roman" w:hAnsi="Times New Roman"/>
          <w:color w:val="000000"/>
          <w:szCs w:val="22"/>
          <w:lang w:val="sr-Cyrl-CS"/>
        </w:rPr>
        <w:t>и другу инфраструктуру</w:t>
      </w:r>
      <w:r w:rsidR="009670A1" w:rsidRPr="002E505A">
        <w:rPr>
          <w:rFonts w:ascii="Times New Roman" w:hAnsi="Times New Roman"/>
          <w:color w:val="000000"/>
          <w:szCs w:val="22"/>
          <w:lang w:val="sr-Cyrl-CS"/>
        </w:rPr>
        <w:t>.</w:t>
      </w:r>
    </w:p>
    <w:p w14:paraId="1B64755E" w14:textId="77777777" w:rsidR="009F5095" w:rsidRPr="002E505A" w:rsidRDefault="009F5095" w:rsidP="009F5095">
      <w:pPr>
        <w:tabs>
          <w:tab w:val="right" w:leader="dot" w:pos="9072"/>
        </w:tabs>
        <w:spacing w:after="0"/>
        <w:ind w:firstLine="547"/>
        <w:rPr>
          <w:rFonts w:ascii="Times New Roman" w:hAnsi="Times New Roman"/>
          <w:bCs/>
          <w:color w:val="000000"/>
          <w:szCs w:val="22"/>
          <w:lang w:val="sr-Cyrl-CS"/>
        </w:rPr>
      </w:pPr>
      <w:r>
        <w:rPr>
          <w:rFonts w:ascii="Times New Roman" w:hAnsi="Times New Roman"/>
          <w:bCs/>
          <w:color w:val="000000"/>
          <w:szCs w:val="22"/>
          <w:lang w:val="sr-Cyrl-CS"/>
        </w:rPr>
        <w:t>Подземне етаже могу се градити до бочних и задњих граница грађевинске парцеле.</w:t>
      </w:r>
    </w:p>
    <w:p w14:paraId="683B5B82" w14:textId="2F99412B" w:rsidR="00952307" w:rsidRPr="00427D75" w:rsidRDefault="00952307" w:rsidP="00952307">
      <w:pPr>
        <w:tabs>
          <w:tab w:val="right" w:leader="dot" w:pos="9072"/>
        </w:tabs>
        <w:spacing w:after="0"/>
        <w:ind w:firstLine="547"/>
        <w:rPr>
          <w:rFonts w:ascii="Times New Roman" w:hAnsi="Times New Roman"/>
          <w:color w:val="000000"/>
          <w:szCs w:val="22"/>
        </w:rPr>
      </w:pPr>
      <w:r>
        <w:rPr>
          <w:rFonts w:ascii="Times New Roman" w:hAnsi="Times New Roman"/>
          <w:color w:val="000000"/>
          <w:szCs w:val="22"/>
        </w:rPr>
        <w:t xml:space="preserve">Грађевинска линија према </w:t>
      </w:r>
      <w:r>
        <w:rPr>
          <w:rFonts w:ascii="Times New Roman" w:hAnsi="Times New Roman"/>
          <w:color w:val="000000"/>
          <w:szCs w:val="22"/>
          <w:lang w:val="sr-Cyrl-RS"/>
        </w:rPr>
        <w:t xml:space="preserve">водном земљишту, као и у односу на заштитни појас инфраструктуре, </w:t>
      </w:r>
      <w:r>
        <w:rPr>
          <w:rFonts w:ascii="Times New Roman" w:hAnsi="Times New Roman"/>
          <w:color w:val="000000"/>
          <w:szCs w:val="22"/>
        </w:rPr>
        <w:t xml:space="preserve">обавезујућа </w:t>
      </w:r>
      <w:r>
        <w:rPr>
          <w:rFonts w:ascii="Times New Roman" w:hAnsi="Times New Roman"/>
          <w:color w:val="000000"/>
          <w:szCs w:val="22"/>
          <w:lang w:val="sr-Cyrl-RS"/>
        </w:rPr>
        <w:t xml:space="preserve">је и </w:t>
      </w:r>
      <w:r>
        <w:rPr>
          <w:rFonts w:ascii="Times New Roman" w:hAnsi="Times New Roman"/>
          <w:color w:val="000000"/>
          <w:szCs w:val="22"/>
        </w:rPr>
        <w:t>за изградњу свих објеката и делова објеката над земљом и под земљом, осим објеката инфраструктуре.</w:t>
      </w:r>
    </w:p>
    <w:p w14:paraId="0DFE79F6" w14:textId="77777777" w:rsidR="002E505A" w:rsidRDefault="002E505A" w:rsidP="002E505A">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Уколи</w:t>
      </w:r>
      <w:r w:rsidR="009670A1">
        <w:rPr>
          <w:rFonts w:ascii="Times New Roman" w:hAnsi="Times New Roman"/>
          <w:color w:val="000000"/>
          <w:szCs w:val="22"/>
          <w:lang w:val="sr-Cyrl-CS"/>
        </w:rPr>
        <w:t>ко се приликом спровођења Плана</w:t>
      </w:r>
      <w:r w:rsidRPr="002E505A">
        <w:rPr>
          <w:rFonts w:ascii="Times New Roman" w:hAnsi="Times New Roman"/>
          <w:color w:val="000000"/>
          <w:szCs w:val="22"/>
          <w:lang w:val="sr-Cyrl-CS"/>
        </w:rPr>
        <w:t xml:space="preserve"> укаже потреба за додатним дефинисањем грађевинских линија, односно положаја планираних објеката </w:t>
      </w:r>
      <w:r w:rsidR="0092593E">
        <w:rPr>
          <w:rFonts w:ascii="Times New Roman" w:hAnsi="Times New Roman"/>
          <w:color w:val="000000"/>
          <w:szCs w:val="22"/>
          <w:lang w:val="sr-Cyrl-CS"/>
        </w:rPr>
        <w:t>на грађевинској парцели</w:t>
      </w:r>
      <w:r w:rsidRPr="002E505A">
        <w:rPr>
          <w:rFonts w:ascii="Times New Roman" w:hAnsi="Times New Roman"/>
          <w:color w:val="000000"/>
          <w:szCs w:val="22"/>
          <w:lang w:val="sr-Cyrl-CS"/>
        </w:rPr>
        <w:t>, ис</w:t>
      </w:r>
      <w:r w:rsidR="0092593E">
        <w:rPr>
          <w:rFonts w:ascii="Times New Roman" w:hAnsi="Times New Roman"/>
          <w:color w:val="000000"/>
          <w:szCs w:val="22"/>
          <w:lang w:val="sr-Cyrl-CS"/>
        </w:rPr>
        <w:t>то је могуће остварити израдом у</w:t>
      </w:r>
      <w:r w:rsidRPr="002E505A">
        <w:rPr>
          <w:rFonts w:ascii="Times New Roman" w:hAnsi="Times New Roman"/>
          <w:color w:val="000000"/>
          <w:szCs w:val="22"/>
          <w:lang w:val="sr-Cyrl-CS"/>
        </w:rPr>
        <w:t>рбанистичког пројекта, што се неће сматрати изменом овог Плана.</w:t>
      </w:r>
    </w:p>
    <w:p w14:paraId="76999247"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7C8DABAB" w14:textId="7CB2A0B8" w:rsidR="0020488B" w:rsidRPr="002E505A" w:rsidRDefault="0020488B"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3.1.5. </w:t>
      </w:r>
      <w:r w:rsidRPr="002E505A">
        <w:rPr>
          <w:rFonts w:ascii="Times New Roman" w:hAnsi="Times New Roman"/>
          <w:b/>
          <w:color w:val="000000"/>
          <w:szCs w:val="22"/>
          <w:lang w:val="sr-Cyrl-CS"/>
        </w:rPr>
        <w:tab/>
        <w:t>Услови изградње других објеката на грађевинској парцели</w:t>
      </w:r>
    </w:p>
    <w:p w14:paraId="61FFC551" w14:textId="75185D91" w:rsidR="00881666" w:rsidRDefault="00881666" w:rsidP="002E505A">
      <w:pPr>
        <w:spacing w:before="40" w:after="0"/>
        <w:ind w:firstLine="540"/>
        <w:rPr>
          <w:rFonts w:ascii="Times New Roman" w:hAnsi="Times New Roman"/>
          <w:szCs w:val="22"/>
          <w:lang w:val="sr-Cyrl-CS"/>
        </w:rPr>
      </w:pP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оквиру</w:t>
      </w:r>
      <w:r w:rsidRPr="00881666">
        <w:rPr>
          <w:rFonts w:ascii="Times New Roman" w:hAnsi="Times New Roman"/>
          <w:szCs w:val="22"/>
          <w:lang w:val="sr-Cyrl-CS"/>
        </w:rPr>
        <w:t xml:space="preserve"> </w:t>
      </w:r>
      <w:r w:rsidRPr="00881666">
        <w:rPr>
          <w:rFonts w:ascii="Times New Roman" w:hAnsi="Times New Roman" w:hint="eastAsia"/>
          <w:szCs w:val="22"/>
          <w:lang w:val="sr-Cyrl-CS"/>
        </w:rPr>
        <w:t>грађевинске</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00FF5B42">
        <w:rPr>
          <w:rFonts w:ascii="Times New Roman" w:hAnsi="Times New Roman"/>
          <w:szCs w:val="22"/>
          <w:lang w:val="sr-Cyrl-CS"/>
        </w:rPr>
        <w:t xml:space="preserve"> </w:t>
      </w:r>
      <w:r w:rsidR="00FF5B42">
        <w:rPr>
          <w:rFonts w:ascii="Times New Roman" w:hAnsi="Times New Roman" w:hint="eastAsia"/>
          <w:szCs w:val="22"/>
        </w:rPr>
        <w:t>може се градити више главних објеката</w:t>
      </w:r>
      <w:r w:rsidRPr="00881666">
        <w:rPr>
          <w:rFonts w:ascii="Times New Roman" w:hAnsi="Times New Roman"/>
          <w:szCs w:val="22"/>
          <w:lang w:val="sr-Cyrl-CS"/>
        </w:rPr>
        <w:t xml:space="preserve">, </w:t>
      </w:r>
      <w:r w:rsidRPr="00881666">
        <w:rPr>
          <w:rFonts w:ascii="Times New Roman" w:hAnsi="Times New Roman" w:hint="eastAsia"/>
          <w:szCs w:val="22"/>
          <w:lang w:val="sr-Cyrl-CS"/>
        </w:rPr>
        <w:t>као</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пратећи</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помоћни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који</w:t>
      </w:r>
      <w:r w:rsidRPr="00881666">
        <w:rPr>
          <w:rFonts w:ascii="Times New Roman" w:hAnsi="Times New Roman"/>
          <w:szCs w:val="22"/>
          <w:lang w:val="sr-Cyrl-CS"/>
        </w:rPr>
        <w:t xml:space="preserve"> </w:t>
      </w:r>
      <w:r w:rsidRPr="00881666">
        <w:rPr>
          <w:rFonts w:ascii="Times New Roman" w:hAnsi="Times New Roman" w:hint="eastAsia"/>
          <w:szCs w:val="22"/>
          <w:lang w:val="sr-Cyrl-CS"/>
        </w:rPr>
        <w:t>су</w:t>
      </w:r>
      <w:r w:rsidRPr="00881666">
        <w:rPr>
          <w:rFonts w:ascii="Times New Roman" w:hAnsi="Times New Roman"/>
          <w:szCs w:val="22"/>
          <w:lang w:val="sr-Cyrl-CS"/>
        </w:rPr>
        <w:t xml:space="preserve"> </w:t>
      </w: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функцији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коришћења</w:t>
      </w:r>
      <w:r w:rsidRPr="00881666">
        <w:rPr>
          <w:rFonts w:ascii="Times New Roman" w:hAnsi="Times New Roman"/>
          <w:szCs w:val="22"/>
          <w:lang w:val="sr-Cyrl-CS"/>
        </w:rPr>
        <w:t xml:space="preserve"> </w:t>
      </w:r>
      <w:r w:rsidRPr="00881666">
        <w:rPr>
          <w:rFonts w:ascii="Times New Roman" w:hAnsi="Times New Roman" w:hint="eastAsia"/>
          <w:szCs w:val="22"/>
          <w:lang w:val="sr-Cyrl-CS"/>
        </w:rPr>
        <w:t>главног</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објекта</w:t>
      </w:r>
      <w:r w:rsidRPr="00881666">
        <w:rPr>
          <w:rFonts w:ascii="Times New Roman" w:hAnsi="Times New Roman"/>
          <w:szCs w:val="22"/>
          <w:lang w:val="sr-Cyrl-CS"/>
        </w:rPr>
        <w:t xml:space="preserve">, </w:t>
      </w:r>
      <w:r w:rsidRPr="00881666">
        <w:rPr>
          <w:rFonts w:ascii="Times New Roman" w:hAnsi="Times New Roman" w:hint="eastAsia"/>
          <w:szCs w:val="22"/>
          <w:lang w:val="sr-Cyrl-CS"/>
        </w:rPr>
        <w:t>чија</w:t>
      </w:r>
      <w:r w:rsidRPr="00881666">
        <w:rPr>
          <w:rFonts w:ascii="Times New Roman" w:hAnsi="Times New Roman"/>
          <w:szCs w:val="22"/>
          <w:lang w:val="sr-Cyrl-CS"/>
        </w:rPr>
        <w:t xml:space="preserve"> </w:t>
      </w:r>
      <w:r w:rsidRPr="00881666">
        <w:rPr>
          <w:rFonts w:ascii="Times New Roman" w:hAnsi="Times New Roman" w:hint="eastAsia"/>
          <w:szCs w:val="22"/>
          <w:lang w:val="sr-Cyrl-CS"/>
        </w:rPr>
        <w:t>намена</w:t>
      </w:r>
      <w:r w:rsidRPr="00881666">
        <w:rPr>
          <w:rFonts w:ascii="Times New Roman" w:hAnsi="Times New Roman"/>
          <w:szCs w:val="22"/>
          <w:lang w:val="sr-Cyrl-CS"/>
        </w:rPr>
        <w:t xml:space="preserve"> </w:t>
      </w:r>
      <w:r w:rsidRPr="00881666">
        <w:rPr>
          <w:rFonts w:ascii="Times New Roman" w:hAnsi="Times New Roman" w:hint="eastAsia"/>
          <w:szCs w:val="22"/>
          <w:lang w:val="sr-Cyrl-CS"/>
        </w:rPr>
        <w:t>не</w:t>
      </w:r>
      <w:r w:rsidRPr="00881666">
        <w:rPr>
          <w:rFonts w:ascii="Times New Roman" w:hAnsi="Times New Roman"/>
          <w:szCs w:val="22"/>
          <w:lang w:val="sr-Cyrl-CS"/>
        </w:rPr>
        <w:t xml:space="preserve"> </w:t>
      </w:r>
      <w:r w:rsidRPr="00881666">
        <w:rPr>
          <w:rFonts w:ascii="Times New Roman" w:hAnsi="Times New Roman" w:hint="eastAsia"/>
          <w:szCs w:val="22"/>
          <w:lang w:val="sr-Cyrl-CS"/>
        </w:rPr>
        <w:t>угрожава</w:t>
      </w:r>
      <w:r w:rsidRPr="00881666">
        <w:rPr>
          <w:rFonts w:ascii="Times New Roman" w:hAnsi="Times New Roman"/>
          <w:szCs w:val="22"/>
          <w:lang w:val="sr-Cyrl-CS"/>
        </w:rPr>
        <w:t xml:space="preserve"> </w:t>
      </w:r>
      <w:r w:rsidRPr="00881666">
        <w:rPr>
          <w:rFonts w:ascii="Times New Roman" w:hAnsi="Times New Roman" w:hint="eastAsia"/>
          <w:szCs w:val="22"/>
          <w:lang w:val="sr-Cyrl-CS"/>
        </w:rPr>
        <w:t>главни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објекат</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суседне</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w:t>
      </w:r>
    </w:p>
    <w:p w14:paraId="192D4A56" w14:textId="7DB84116" w:rsidR="005577CD" w:rsidRPr="00FB381C" w:rsidRDefault="005577CD" w:rsidP="005577CD">
      <w:pPr>
        <w:tabs>
          <w:tab w:val="right" w:leader="dot" w:pos="9072"/>
        </w:tabs>
        <w:spacing w:after="0"/>
        <w:ind w:firstLine="540"/>
        <w:rPr>
          <w:rFonts w:ascii="Times New Roman" w:hAnsi="Times New Roman"/>
          <w:szCs w:val="22"/>
        </w:rPr>
      </w:pPr>
      <w:r w:rsidRPr="00881666">
        <w:rPr>
          <w:rFonts w:ascii="Times New Roman" w:hAnsi="Times New Roman" w:hint="eastAsia"/>
          <w:szCs w:val="22"/>
        </w:rPr>
        <w:t>Сваки</w:t>
      </w:r>
      <w:r w:rsidRPr="00881666">
        <w:rPr>
          <w:rFonts w:ascii="Times New Roman" w:hAnsi="Times New Roman"/>
          <w:szCs w:val="22"/>
        </w:rPr>
        <w:t xml:space="preserve"> </w:t>
      </w:r>
      <w:r w:rsidRPr="00881666">
        <w:rPr>
          <w:rFonts w:ascii="Times New Roman" w:hAnsi="Times New Roman" w:hint="eastAsia"/>
          <w:szCs w:val="22"/>
        </w:rPr>
        <w:t>објекат</w:t>
      </w:r>
      <w:r w:rsidRPr="00881666">
        <w:rPr>
          <w:rFonts w:ascii="Times New Roman" w:hAnsi="Times New Roman"/>
          <w:szCs w:val="22"/>
        </w:rPr>
        <w:t xml:space="preserve"> </w:t>
      </w:r>
      <w:r w:rsidRPr="00881666">
        <w:rPr>
          <w:rFonts w:ascii="Times New Roman" w:hAnsi="Times New Roman" w:hint="eastAsia"/>
          <w:szCs w:val="22"/>
        </w:rPr>
        <w:t>мора</w:t>
      </w:r>
      <w:r w:rsidRPr="00881666">
        <w:rPr>
          <w:rFonts w:ascii="Times New Roman" w:hAnsi="Times New Roman"/>
          <w:szCs w:val="22"/>
        </w:rPr>
        <w:t xml:space="preserve"> </w:t>
      </w:r>
      <w:r w:rsidRPr="00881666">
        <w:rPr>
          <w:rFonts w:ascii="Times New Roman" w:hAnsi="Times New Roman" w:hint="eastAsia"/>
          <w:szCs w:val="22"/>
        </w:rPr>
        <w:t>да</w:t>
      </w:r>
      <w:r w:rsidRPr="00881666">
        <w:rPr>
          <w:rFonts w:ascii="Times New Roman" w:hAnsi="Times New Roman"/>
          <w:szCs w:val="22"/>
        </w:rPr>
        <w:t xml:space="preserve"> </w:t>
      </w:r>
      <w:r w:rsidRPr="00881666">
        <w:rPr>
          <w:rFonts w:ascii="Times New Roman" w:hAnsi="Times New Roman" w:hint="eastAsia"/>
          <w:szCs w:val="22"/>
        </w:rPr>
        <w:t>има</w:t>
      </w:r>
      <w:r w:rsidRPr="00881666">
        <w:rPr>
          <w:rFonts w:ascii="Times New Roman" w:hAnsi="Times New Roman"/>
          <w:szCs w:val="22"/>
        </w:rPr>
        <w:t xml:space="preserve"> </w:t>
      </w:r>
      <w:r w:rsidRPr="00881666">
        <w:rPr>
          <w:rFonts w:ascii="Times New Roman" w:hAnsi="Times New Roman" w:hint="eastAsia"/>
          <w:szCs w:val="22"/>
        </w:rPr>
        <w:t>одговарајући приступ</w:t>
      </w:r>
      <w:r w:rsidRPr="00881666">
        <w:rPr>
          <w:rFonts w:ascii="Times New Roman" w:hAnsi="Times New Roman"/>
          <w:szCs w:val="22"/>
        </w:rPr>
        <w:t xml:space="preserve"> </w:t>
      </w:r>
      <w:r w:rsidR="00E8707F">
        <w:rPr>
          <w:rFonts w:ascii="Times New Roman" w:hAnsi="Times New Roman"/>
          <w:szCs w:val="22"/>
          <w:lang w:val="sr-Cyrl-RS"/>
        </w:rPr>
        <w:t xml:space="preserve">јавној саобраћајној површини </w:t>
      </w:r>
      <w:r w:rsidRPr="00881666">
        <w:rPr>
          <w:rFonts w:ascii="Times New Roman" w:hAnsi="Times New Roman" w:hint="eastAsia"/>
          <w:szCs w:val="22"/>
        </w:rPr>
        <w:t>и</w:t>
      </w:r>
      <w:r w:rsidRPr="00881666">
        <w:rPr>
          <w:rFonts w:ascii="Times New Roman" w:hAnsi="Times New Roman"/>
          <w:szCs w:val="22"/>
        </w:rPr>
        <w:t xml:space="preserve"> </w:t>
      </w:r>
      <w:r w:rsidRPr="00881666">
        <w:rPr>
          <w:rFonts w:ascii="Times New Roman" w:hAnsi="Times New Roman" w:hint="eastAsia"/>
          <w:szCs w:val="22"/>
        </w:rPr>
        <w:t>простору</w:t>
      </w:r>
      <w:r w:rsidRPr="00FB381C">
        <w:rPr>
          <w:rFonts w:ascii="Times New Roman" w:hAnsi="Times New Roman"/>
          <w:szCs w:val="22"/>
        </w:rPr>
        <w:t xml:space="preserve"> </w:t>
      </w:r>
      <w:r w:rsidRPr="00FB381C">
        <w:rPr>
          <w:rFonts w:ascii="Times New Roman" w:hAnsi="Times New Roman" w:hint="eastAsia"/>
          <w:szCs w:val="22"/>
        </w:rPr>
        <w:t>за</w:t>
      </w:r>
      <w:r w:rsidRPr="00FB381C">
        <w:rPr>
          <w:rFonts w:ascii="Times New Roman" w:hAnsi="Times New Roman"/>
          <w:szCs w:val="22"/>
        </w:rPr>
        <w:t xml:space="preserve"> </w:t>
      </w:r>
      <w:r w:rsidRPr="00FB381C">
        <w:rPr>
          <w:rFonts w:ascii="Times New Roman" w:hAnsi="Times New Roman" w:hint="eastAsia"/>
          <w:szCs w:val="22"/>
        </w:rPr>
        <w:t>паркирање</w:t>
      </w:r>
      <w:r>
        <w:rPr>
          <w:rFonts w:ascii="Times New Roman" w:hAnsi="Times New Roman"/>
          <w:szCs w:val="22"/>
        </w:rPr>
        <w:t>.</w:t>
      </w:r>
    </w:p>
    <w:p w14:paraId="79898441" w14:textId="2BDE4B80" w:rsidR="002E505A" w:rsidRPr="005577CD" w:rsidRDefault="002E505A" w:rsidP="002E505A">
      <w:pPr>
        <w:spacing w:before="40" w:after="0"/>
        <w:ind w:firstLine="540"/>
        <w:rPr>
          <w:rFonts w:ascii="Times New Roman" w:hAnsi="Times New Roman"/>
          <w:bCs/>
          <w:szCs w:val="22"/>
        </w:rPr>
      </w:pPr>
      <w:r w:rsidRPr="00881666">
        <w:rPr>
          <w:rFonts w:ascii="Times New Roman" w:hAnsi="Times New Roman"/>
          <w:szCs w:val="22"/>
          <w:lang w:val="sr-Cyrl-CS"/>
        </w:rPr>
        <w:lastRenderedPageBreak/>
        <w:t>М</w:t>
      </w:r>
      <w:r w:rsidRPr="00881666">
        <w:rPr>
          <w:rFonts w:ascii="Times New Roman" w:hAnsi="Times New Roman"/>
          <w:bCs/>
          <w:szCs w:val="22"/>
          <w:lang w:val="ru-RU"/>
        </w:rPr>
        <w:t xml:space="preserve">еђусобна удаљеност </w:t>
      </w:r>
      <w:r w:rsidR="005577CD">
        <w:rPr>
          <w:rFonts w:ascii="Times New Roman" w:hAnsi="Times New Roman"/>
          <w:bCs/>
          <w:szCs w:val="22"/>
          <w:lang w:val="ru-RU"/>
        </w:rPr>
        <w:t>новог објекта од суседног објек</w:t>
      </w:r>
      <w:r w:rsidRPr="00881666">
        <w:rPr>
          <w:rFonts w:ascii="Times New Roman" w:hAnsi="Times New Roman"/>
          <w:bCs/>
          <w:szCs w:val="22"/>
          <w:lang w:val="ru-RU"/>
        </w:rPr>
        <w:t>та</w:t>
      </w:r>
      <w:r w:rsidR="00637ABF">
        <w:rPr>
          <w:rFonts w:ascii="Times New Roman" w:hAnsi="Times New Roman"/>
          <w:bCs/>
          <w:szCs w:val="22"/>
          <w:lang w:val="ru-RU"/>
        </w:rPr>
        <w:t xml:space="preserve"> (на истој или суседној грађевинској парцели)</w:t>
      </w:r>
      <w:r w:rsidR="005577CD">
        <w:rPr>
          <w:rFonts w:ascii="Times New Roman" w:hAnsi="Times New Roman"/>
          <w:bCs/>
          <w:szCs w:val="22"/>
          <w:lang w:val="ru-RU"/>
        </w:rPr>
        <w:t>,</w:t>
      </w:r>
      <w:r w:rsidRPr="00881666">
        <w:rPr>
          <w:rFonts w:ascii="Times New Roman" w:hAnsi="Times New Roman"/>
          <w:bCs/>
          <w:szCs w:val="22"/>
          <w:lang w:val="ru-RU"/>
        </w:rPr>
        <w:t xml:space="preserve"> на странама које се не додирују не може бити мања од </w:t>
      </w:r>
      <w:r w:rsidR="005577CD">
        <w:rPr>
          <w:rFonts w:ascii="Times New Roman" w:hAnsi="Times New Roman"/>
          <w:bCs/>
          <w:szCs w:val="22"/>
          <w:lang w:val="ru-RU"/>
        </w:rPr>
        <w:t>2,5</w:t>
      </w:r>
      <w:r w:rsidR="005577CD">
        <w:rPr>
          <w:rFonts w:ascii="Times New Roman" w:hAnsi="Times New Roman"/>
          <w:bCs/>
          <w:szCs w:val="22"/>
        </w:rPr>
        <w:t>m</w:t>
      </w:r>
      <w:r w:rsidR="005577CD">
        <w:rPr>
          <w:rFonts w:ascii="Times New Roman" w:hAnsi="Times New Roman"/>
          <w:bCs/>
          <w:szCs w:val="22"/>
          <w:lang w:val="sr-Cyrl-CS"/>
        </w:rPr>
        <w:t xml:space="preserve">, </w:t>
      </w:r>
      <w:r w:rsidR="005577CD" w:rsidRPr="005577CD">
        <w:rPr>
          <w:rFonts w:ascii="Times New Roman" w:hAnsi="Times New Roman"/>
          <w:color w:val="000000"/>
          <w:szCs w:val="22"/>
          <w:lang w:val="sr-Cyrl-CS"/>
        </w:rPr>
        <w:t>o</w:t>
      </w:r>
      <w:r w:rsidR="005577CD" w:rsidRPr="005577CD">
        <w:rPr>
          <w:rFonts w:ascii="Times New Roman" w:hAnsi="Times New Roman" w:hint="eastAsia"/>
          <w:color w:val="000000"/>
          <w:szCs w:val="22"/>
          <w:lang w:val="sr-Cyrl-CS"/>
        </w:rPr>
        <w:t>дносно</w:t>
      </w:r>
      <w:r w:rsidR="005577CD" w:rsidRPr="005577CD">
        <w:rPr>
          <w:rFonts w:ascii="Times New Roman" w:hAnsi="Times New Roman"/>
          <w:color w:val="000000"/>
          <w:szCs w:val="22"/>
          <w:lang w:val="sr-Cyrl-CS"/>
        </w:rPr>
        <w:t xml:space="preserve"> 4,0m </w:t>
      </w:r>
      <w:r w:rsidR="005577CD" w:rsidRPr="005577CD">
        <w:rPr>
          <w:rFonts w:ascii="Times New Roman" w:hAnsi="Times New Roman" w:hint="eastAsia"/>
          <w:color w:val="000000"/>
          <w:szCs w:val="22"/>
          <w:lang w:val="sr-Cyrl-CS"/>
        </w:rPr>
        <w:t>уколико</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је</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зид</w:t>
      </w:r>
      <w:r w:rsidR="005577CD" w:rsidRPr="005577CD">
        <w:rPr>
          <w:rFonts w:ascii="Times New Roman" w:hAnsi="Times New Roman"/>
          <w:color w:val="000000"/>
          <w:szCs w:val="22"/>
          <w:lang w:val="sr-Cyrl-CS"/>
        </w:rPr>
        <w:t xml:space="preserve"> </w:t>
      </w:r>
      <w:r w:rsidR="005577CD">
        <w:rPr>
          <w:rFonts w:ascii="Times New Roman" w:hAnsi="Times New Roman"/>
          <w:color w:val="000000"/>
          <w:szCs w:val="22"/>
          <w:lang w:val="sr-Cyrl-CS"/>
        </w:rPr>
        <w:t xml:space="preserve">новог објекта </w:t>
      </w:r>
      <w:r w:rsidR="005577CD" w:rsidRPr="005577CD">
        <w:rPr>
          <w:rFonts w:ascii="Times New Roman" w:hAnsi="Times New Roman" w:hint="eastAsia"/>
          <w:color w:val="000000"/>
          <w:szCs w:val="22"/>
          <w:lang w:val="sr-Cyrl-CS"/>
        </w:rPr>
        <w:t>наспраман</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отвору</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за</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дневно</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осветљење</w:t>
      </w:r>
      <w:r w:rsidR="005577CD" w:rsidRPr="005577CD">
        <w:rPr>
          <w:rFonts w:ascii="Times New Roman" w:hAnsi="Times New Roman"/>
          <w:color w:val="000000"/>
          <w:szCs w:val="22"/>
          <w:lang w:val="sr-Cyrl-CS"/>
        </w:rPr>
        <w:t xml:space="preserve"> </w:t>
      </w:r>
      <w:r w:rsidR="005577CD">
        <w:rPr>
          <w:rFonts w:ascii="Times New Roman" w:hAnsi="Times New Roman" w:hint="eastAsia"/>
          <w:color w:val="000000"/>
          <w:szCs w:val="22"/>
        </w:rPr>
        <w:t>главног објекта.</w:t>
      </w:r>
    </w:p>
    <w:p w14:paraId="2BA3A89A" w14:textId="17D157CB" w:rsidR="002E505A" w:rsidRPr="00881666" w:rsidRDefault="00FF5B42" w:rsidP="002E505A">
      <w:pPr>
        <w:tabs>
          <w:tab w:val="right" w:leader="dot" w:pos="9072"/>
        </w:tabs>
        <w:spacing w:after="0"/>
        <w:ind w:firstLine="540"/>
        <w:rPr>
          <w:rFonts w:ascii="Times New Roman" w:hAnsi="Times New Roman"/>
          <w:szCs w:val="22"/>
          <w:lang w:val="sr-Cyrl-CS"/>
        </w:rPr>
      </w:pPr>
      <w:r>
        <w:rPr>
          <w:rFonts w:ascii="Times New Roman" w:hAnsi="Times New Roman"/>
          <w:szCs w:val="22"/>
          <w:lang w:val="sr-Cyrl-CS"/>
        </w:rPr>
        <w:t>Један</w:t>
      </w:r>
      <w:r w:rsidR="002E505A" w:rsidRPr="00881666">
        <w:rPr>
          <w:rFonts w:ascii="Times New Roman" w:hAnsi="Times New Roman"/>
          <w:szCs w:val="22"/>
          <w:lang w:val="sr-Cyrl-CS"/>
        </w:rPr>
        <w:t xml:space="preserve"> објекат не сме заклањати директно осунчање другом објекту више од половине трајања директног осунчања.</w:t>
      </w:r>
    </w:p>
    <w:p w14:paraId="4087E081"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јесте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објекат</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који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у</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функцији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главног</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објекта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гради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истој</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парцели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којој</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саграђен</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може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бити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саграђен</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главни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стамбени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пословни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објекат</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јавне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намене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гараже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оставе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септичке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јаме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бунари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цистерне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за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воду</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сл</w:t>
      </w:r>
      <w:r w:rsidR="005577CD">
        <w:rPr>
          <w:rFonts w:ascii="Times New Roman" w:hAnsi="Times New Roman"/>
          <w:color w:val="000000"/>
          <w:szCs w:val="22"/>
          <w:lang w:val="sr-Cyrl-CS"/>
        </w:rPr>
        <w:t>.)</w:t>
      </w:r>
      <w:r w:rsidRPr="002E505A">
        <w:rPr>
          <w:rFonts w:ascii="Times New Roman" w:hAnsi="Times New Roman"/>
          <w:color w:val="000000"/>
          <w:szCs w:val="22"/>
          <w:lang w:val="sr-Cyrl-CS"/>
        </w:rPr>
        <w:t>.</w:t>
      </w:r>
    </w:p>
    <w:p w14:paraId="37BC966C"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градити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под</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условом</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да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нарушава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постојећу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функцију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угрожава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животну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средину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нарушава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јавни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интерес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нарочито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погледу</w:t>
      </w:r>
      <w:r w:rsidRPr="002E505A">
        <w:rPr>
          <w:rFonts w:ascii="Times New Roman" w:hAnsi="Times New Roman"/>
          <w:color w:val="000000"/>
          <w:szCs w:val="22"/>
          <w:lang w:val="sr-Cyrl-CS"/>
        </w:rPr>
        <w:t xml:space="preserve"> </w:t>
      </w:r>
      <w:r w:rsidR="00FB381C">
        <w:rPr>
          <w:rFonts w:ascii="Times New Roman" w:hAnsi="Times New Roman" w:hint="eastAsia"/>
          <w:color w:val="000000"/>
          <w:szCs w:val="22"/>
        </w:rPr>
        <w:t>саобраћаја и јавне инфраструктуре</w:t>
      </w:r>
      <w:r w:rsidRPr="002E505A">
        <w:rPr>
          <w:rFonts w:ascii="Times New Roman" w:hAnsi="Times New Roman"/>
          <w:color w:val="000000"/>
          <w:szCs w:val="22"/>
          <w:lang w:val="sr-Cyrl-CS"/>
        </w:rPr>
        <w:t xml:space="preserve">). </w:t>
      </w:r>
    </w:p>
    <w:p w14:paraId="58E373BE"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градити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као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анекс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уз</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главни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или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слободно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грађевинској</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парцели</w:t>
      </w:r>
      <w:r w:rsidRPr="002E505A">
        <w:rPr>
          <w:rFonts w:ascii="Times New Roman" w:hAnsi="Times New Roman"/>
          <w:color w:val="000000"/>
          <w:szCs w:val="22"/>
          <w:lang w:val="sr-Cyrl-CS"/>
        </w:rPr>
        <w:t>.</w:t>
      </w:r>
    </w:p>
    <w:p w14:paraId="28DC16F1" w14:textId="77777777" w:rsidR="00252266" w:rsidRDefault="002E505A" w:rsidP="00252266">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као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приземни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тим</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да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висина</w:t>
      </w:r>
      <w:r w:rsidRPr="002E505A">
        <w:rPr>
          <w:rFonts w:ascii="Times New Roman" w:hAnsi="Times New Roman"/>
          <w:color w:val="000000"/>
          <w:szCs w:val="22"/>
          <w:lang w:val="sr-Cyrl-CS"/>
        </w:rPr>
        <w:t xml:space="preserve"> </w:t>
      </w:r>
      <w:r w:rsidR="008851BF">
        <w:rPr>
          <w:rFonts w:ascii="Times New Roman" w:hAnsi="Times New Roman"/>
          <w:color w:val="000000"/>
          <w:szCs w:val="22"/>
        </w:rPr>
        <w:t>крова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прећи</w:t>
      </w:r>
      <w:r w:rsidRPr="002E505A">
        <w:rPr>
          <w:rFonts w:ascii="Times New Roman" w:hAnsi="Times New Roman"/>
          <w:color w:val="000000"/>
          <w:szCs w:val="22"/>
          <w:lang w:val="sr-Cyrl-CS"/>
        </w:rPr>
        <w:t xml:space="preserve"> 5,0m </w:t>
      </w:r>
      <w:r w:rsidRPr="002E505A">
        <w:rPr>
          <w:rFonts w:ascii="Times New Roman" w:hAnsi="Times New Roman" w:hint="eastAsia"/>
          <w:color w:val="000000"/>
          <w:szCs w:val="22"/>
          <w:lang w:val="sr-Cyrl-CS"/>
        </w:rPr>
        <w:t>од</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нулте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коте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терена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нулта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представља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пресек</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вертикалне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тла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месту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градње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помоћног</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Могу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имати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раван</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или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кров</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нагиба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кровних</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равни</w:t>
      </w:r>
      <w:r w:rsidRPr="002E505A">
        <w:rPr>
          <w:rFonts w:ascii="Times New Roman" w:hAnsi="Times New Roman"/>
          <w:color w:val="000000"/>
          <w:szCs w:val="22"/>
          <w:lang w:val="sr-Cyrl-CS"/>
        </w:rPr>
        <w:t xml:space="preserve"> 15%, </w:t>
      </w:r>
      <w:r w:rsidRPr="002E505A">
        <w:rPr>
          <w:rFonts w:ascii="Times New Roman" w:hAnsi="Times New Roman" w:hint="eastAsia"/>
          <w:color w:val="000000"/>
          <w:szCs w:val="22"/>
          <w:lang w:val="sr-Cyrl-CS"/>
        </w:rPr>
        <w:t>ка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унутрашњости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парцеле</w:t>
      </w:r>
      <w:r w:rsidRPr="002E505A">
        <w:rPr>
          <w:rFonts w:ascii="Times New Roman" w:hAnsi="Times New Roman"/>
          <w:color w:val="000000"/>
          <w:szCs w:val="22"/>
          <w:lang w:val="sr-Cyrl-CS"/>
        </w:rPr>
        <w:t>.</w:t>
      </w:r>
    </w:p>
    <w:p w14:paraId="0DB4268E" w14:textId="77777777" w:rsidR="00F955E5" w:rsidRPr="00F955E5" w:rsidRDefault="00F955E5" w:rsidP="00F955E5">
      <w:pPr>
        <w:ind w:left="540" w:right="4" w:firstLine="0"/>
        <w:rPr>
          <w:rFonts w:ascii="Times New Roman" w:hAnsi="Times New Roman"/>
          <w:noProof/>
          <w:szCs w:val="22"/>
        </w:rPr>
      </w:pPr>
    </w:p>
    <w:p w14:paraId="5337C996" w14:textId="77777777" w:rsidR="00C12681" w:rsidRPr="006B37ED" w:rsidRDefault="00C12681" w:rsidP="00C12681">
      <w:pPr>
        <w:tabs>
          <w:tab w:val="left" w:pos="770"/>
          <w:tab w:val="left" w:pos="900"/>
          <w:tab w:val="left" w:pos="1134"/>
        </w:tabs>
        <w:spacing w:before="0" w:after="0"/>
        <w:ind w:left="806" w:hanging="806"/>
        <w:rPr>
          <w:rFonts w:ascii="Times New Roman" w:hAnsi="Times New Roman"/>
          <w:b/>
          <w:color w:val="000000"/>
          <w:szCs w:val="22"/>
          <w:lang w:val="sr-Cyrl-CS"/>
        </w:rPr>
      </w:pPr>
      <w:r>
        <w:rPr>
          <w:rFonts w:ascii="Times New Roman" w:hAnsi="Times New Roman"/>
          <w:b/>
          <w:color w:val="000000"/>
          <w:szCs w:val="22"/>
          <w:lang w:val="sr-Cyrl-CS"/>
        </w:rPr>
        <w:t>3.1.6</w:t>
      </w:r>
      <w:r w:rsidRPr="006B37ED">
        <w:rPr>
          <w:rFonts w:ascii="Times New Roman" w:hAnsi="Times New Roman"/>
          <w:b/>
          <w:color w:val="000000"/>
          <w:szCs w:val="22"/>
          <w:lang w:val="sr-Cyrl-CS"/>
        </w:rPr>
        <w:t xml:space="preserve">.  </w:t>
      </w:r>
      <w:r>
        <w:rPr>
          <w:rFonts w:ascii="Times New Roman" w:hAnsi="Times New Roman"/>
          <w:b/>
          <w:color w:val="000000"/>
          <w:szCs w:val="22"/>
        </w:rPr>
        <w:t xml:space="preserve">     </w:t>
      </w:r>
      <w:r w:rsidR="00F93B00">
        <w:rPr>
          <w:rFonts w:ascii="Times New Roman" w:hAnsi="Times New Roman"/>
          <w:b/>
          <w:color w:val="000000"/>
          <w:szCs w:val="22"/>
          <w:lang w:val="sr-Cyrl-CS"/>
        </w:rPr>
        <w:t>В</w:t>
      </w:r>
      <w:r w:rsidRPr="006B37ED">
        <w:rPr>
          <w:rFonts w:ascii="Times New Roman" w:hAnsi="Times New Roman"/>
          <w:b/>
          <w:color w:val="000000"/>
          <w:szCs w:val="22"/>
          <w:lang w:val="sr-Cyrl-CS"/>
        </w:rPr>
        <w:t>исина објекта у односу на нагиб терена</w:t>
      </w:r>
      <w:r w:rsidR="00F93B00">
        <w:rPr>
          <w:rFonts w:ascii="Times New Roman" w:hAnsi="Times New Roman"/>
          <w:b/>
          <w:color w:val="000000"/>
          <w:szCs w:val="22"/>
          <w:lang w:val="sr-Cyrl-CS"/>
        </w:rPr>
        <w:t>, подрумске просторије</w:t>
      </w:r>
    </w:p>
    <w:p w14:paraId="1E3D5B95" w14:textId="77777777" w:rsidR="00F93B00" w:rsidRDefault="00F93B00" w:rsidP="00F93B00">
      <w:pPr>
        <w:tabs>
          <w:tab w:val="left" w:pos="1274"/>
        </w:tabs>
        <w:ind w:firstLine="540"/>
        <w:rPr>
          <w:rFonts w:ascii="Times New Roman" w:hAnsi="Times New Roman"/>
          <w:szCs w:val="22"/>
          <w:lang w:val="sr-Cyrl-CS"/>
        </w:rPr>
      </w:pPr>
      <w:r w:rsidRPr="007F3F58">
        <w:rPr>
          <w:rFonts w:ascii="Times New Roman" w:hAnsi="Times New Roman"/>
          <w:szCs w:val="22"/>
          <w:lang w:val="sr-Cyrl-CS"/>
        </w:rPr>
        <w:t>Висина објекта подразумева растојање од нулте коте терена до висине слемена, односно ве</w:t>
      </w:r>
      <w:r>
        <w:rPr>
          <w:rFonts w:ascii="Times New Roman" w:hAnsi="Times New Roman"/>
          <w:szCs w:val="22"/>
          <w:lang w:val="sr-Cyrl-CS"/>
        </w:rPr>
        <w:t>нца за објекте са равним кровом,</w:t>
      </w:r>
      <w:r w:rsidRPr="00076672">
        <w:rPr>
          <w:rFonts w:ascii="Times New Roman" w:hAnsi="Times New Roman"/>
          <w:szCs w:val="22"/>
          <w:lang w:val="sr-Cyrl-CS"/>
        </w:rPr>
        <w:t xml:space="preserve"> и одређује се у односу на фасаду објекта постављеној према улици, односно приступној јавној саобраћајној површини.</w:t>
      </w:r>
    </w:p>
    <w:p w14:paraId="32EF1FAC" w14:textId="77777777" w:rsidR="00C12681" w:rsidRPr="006B37ED" w:rsidRDefault="00C12681" w:rsidP="00C12681">
      <w:pPr>
        <w:spacing w:before="0" w:after="0"/>
        <w:ind w:firstLine="540"/>
        <w:rPr>
          <w:rFonts w:ascii="Times New Roman" w:hAnsi="Times New Roman"/>
          <w:szCs w:val="22"/>
          <w:lang w:val="sr-Cyrl-CS"/>
        </w:rPr>
      </w:pPr>
      <w:r w:rsidRPr="006B37ED">
        <w:rPr>
          <w:rFonts w:ascii="Times New Roman" w:hAnsi="Times New Roman"/>
          <w:szCs w:val="22"/>
          <w:lang w:val="sr-Cyrl-CS"/>
        </w:rPr>
        <w:t xml:space="preserve">Висина објекта </w:t>
      </w:r>
      <w:r w:rsidR="008851BF">
        <w:rPr>
          <w:rFonts w:ascii="Times New Roman" w:hAnsi="Times New Roman"/>
          <w:szCs w:val="22"/>
          <w:lang w:val="sr-Cyrl-CS"/>
        </w:rPr>
        <w:t>подразумева</w:t>
      </w:r>
      <w:r w:rsidRPr="006B37ED">
        <w:rPr>
          <w:rFonts w:ascii="Times New Roman" w:hAnsi="Times New Roman"/>
          <w:szCs w:val="22"/>
          <w:lang w:val="sr-Cyrl-CS"/>
        </w:rPr>
        <w:t xml:space="preserve"> растојање од нулте коте терена до висине слемена, односно венца за објекте са равним кровом.</w:t>
      </w:r>
    </w:p>
    <w:p w14:paraId="1A9EDA56" w14:textId="77777777" w:rsidR="00C12681" w:rsidRDefault="00C12681" w:rsidP="00C12681">
      <w:pPr>
        <w:spacing w:before="0" w:after="0"/>
        <w:ind w:firstLine="540"/>
        <w:rPr>
          <w:rFonts w:ascii="Times New Roman" w:hAnsi="Times New Roman"/>
          <w:szCs w:val="22"/>
          <w:lang w:val="sr-Cyrl-CS"/>
        </w:rPr>
      </w:pPr>
      <w:r w:rsidRPr="006B37ED">
        <w:rPr>
          <w:rFonts w:ascii="Times New Roman" w:hAnsi="Times New Roman"/>
          <w:szCs w:val="22"/>
          <w:lang w:val="sr-Cyrl-CS"/>
        </w:rPr>
        <w:t xml:space="preserve">Висина објекта се не умањује у случају </w:t>
      </w:r>
      <w:r w:rsidR="008851BF">
        <w:rPr>
          <w:rFonts w:ascii="Times New Roman" w:hAnsi="Times New Roman"/>
          <w:szCs w:val="22"/>
          <w:lang w:val="sr-Cyrl-CS"/>
        </w:rPr>
        <w:t>када</w:t>
      </w:r>
      <w:r w:rsidRPr="006B37ED">
        <w:rPr>
          <w:rFonts w:ascii="Times New Roman" w:hAnsi="Times New Roman"/>
          <w:szCs w:val="22"/>
          <w:lang w:val="sr-Cyrl-CS"/>
        </w:rPr>
        <w:t xml:space="preserve"> је разлика између нулте коте јавног пута и коте нивелете прилазног пута мања од 2,0</w:t>
      </w:r>
      <w:r w:rsidRPr="006B37ED">
        <w:rPr>
          <w:rFonts w:ascii="Times New Roman" w:hAnsi="Times New Roman"/>
          <w:szCs w:val="22"/>
        </w:rPr>
        <w:t>m</w:t>
      </w:r>
      <w:r w:rsidRPr="006B37ED">
        <w:rPr>
          <w:rFonts w:ascii="Times New Roman" w:hAnsi="Times New Roman"/>
          <w:szCs w:val="22"/>
          <w:lang w:val="sr-Cyrl-CS"/>
        </w:rPr>
        <w:t>.</w:t>
      </w:r>
    </w:p>
    <w:p w14:paraId="5B2AC858" w14:textId="77777777" w:rsidR="00F93B00" w:rsidRPr="006B37ED" w:rsidRDefault="00F93B00" w:rsidP="00F93B00">
      <w:pPr>
        <w:spacing w:before="0" w:after="0"/>
        <w:ind w:firstLine="540"/>
        <w:rPr>
          <w:rFonts w:ascii="Times New Roman" w:hAnsi="Times New Roman"/>
          <w:szCs w:val="22"/>
          <w:lang w:val="sr-Cyrl-CS"/>
        </w:rPr>
      </w:pPr>
      <w:r>
        <w:rPr>
          <w:rFonts w:ascii="Times New Roman" w:hAnsi="Times New Roman"/>
          <w:szCs w:val="22"/>
          <w:lang w:val="sr-Cyrl-CS"/>
        </w:rPr>
        <w:t>Објекат</w:t>
      </w:r>
      <w:r w:rsidRPr="006B37ED">
        <w:rPr>
          <w:rFonts w:ascii="Times New Roman" w:hAnsi="Times New Roman"/>
          <w:szCs w:val="22"/>
          <w:lang w:val="sr-Cyrl-CS"/>
        </w:rPr>
        <w:t xml:space="preserve"> </w:t>
      </w:r>
      <w:r w:rsidR="00B81221">
        <w:rPr>
          <w:rFonts w:ascii="Times New Roman" w:hAnsi="Times New Roman"/>
          <w:szCs w:val="22"/>
          <w:lang w:val="sr-Cyrl-CS"/>
        </w:rPr>
        <w:t>може имати подрумске просторије</w:t>
      </w:r>
      <w:r w:rsidRPr="006B37ED">
        <w:rPr>
          <w:rFonts w:ascii="Times New Roman" w:hAnsi="Times New Roman"/>
          <w:szCs w:val="22"/>
          <w:lang w:val="sr-Cyrl-CS"/>
        </w:rPr>
        <w:t xml:space="preserve"> уколико не постоје сметње геотехничке или хидротехничке природе.</w:t>
      </w:r>
    </w:p>
    <w:p w14:paraId="1354AD2A" w14:textId="77777777" w:rsidR="002E505A" w:rsidRDefault="002E505A" w:rsidP="00C12681">
      <w:pPr>
        <w:tabs>
          <w:tab w:val="left" w:pos="851"/>
          <w:tab w:val="right" w:leader="dot" w:pos="9072"/>
        </w:tabs>
        <w:spacing w:before="0" w:after="0"/>
        <w:ind w:left="850" w:hanging="850"/>
        <w:jc w:val="left"/>
        <w:rPr>
          <w:rFonts w:ascii="Times New Roman" w:hAnsi="Times New Roman"/>
          <w:b/>
          <w:color w:val="000000"/>
          <w:szCs w:val="22"/>
          <w:lang w:val="sr-Cyrl-CS"/>
        </w:rPr>
      </w:pPr>
    </w:p>
    <w:p w14:paraId="3283EBE4" w14:textId="77777777" w:rsidR="0020488B" w:rsidRPr="00C12681" w:rsidRDefault="00C12681" w:rsidP="00C12681">
      <w:pPr>
        <w:tabs>
          <w:tab w:val="left" w:pos="851"/>
          <w:tab w:val="right" w:leader="dot" w:pos="9072"/>
        </w:tabs>
        <w:spacing w:before="0" w:after="0"/>
        <w:ind w:left="850" w:hanging="850"/>
        <w:jc w:val="left"/>
        <w:rPr>
          <w:rFonts w:ascii="Times New Roman" w:hAnsi="Times New Roman"/>
          <w:b/>
          <w:color w:val="000000"/>
          <w:szCs w:val="22"/>
          <w:lang w:val="sr-Cyrl-CS"/>
        </w:rPr>
      </w:pPr>
      <w:r>
        <w:rPr>
          <w:rFonts w:ascii="Times New Roman" w:hAnsi="Times New Roman"/>
          <w:b/>
          <w:color w:val="000000"/>
          <w:szCs w:val="22"/>
          <w:lang w:val="sr-Cyrl-CS"/>
        </w:rPr>
        <w:t>3.1.7</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Кота приземља</w:t>
      </w:r>
    </w:p>
    <w:p w14:paraId="09FD562F" w14:textId="77777777" w:rsidR="00C12681" w:rsidRPr="006B37ED" w:rsidRDefault="00C12681" w:rsidP="00C12681">
      <w:pPr>
        <w:tabs>
          <w:tab w:val="left" w:pos="1274"/>
        </w:tabs>
        <w:ind w:firstLine="540"/>
        <w:rPr>
          <w:rFonts w:ascii="Times New Roman" w:hAnsi="Times New Roman"/>
          <w:szCs w:val="22"/>
          <w:lang w:val="sr-Cyrl-CS"/>
        </w:rPr>
      </w:pPr>
      <w:r w:rsidRPr="006B37ED">
        <w:rPr>
          <w:rFonts w:ascii="Times New Roman" w:hAnsi="Times New Roman"/>
          <w:szCs w:val="22"/>
          <w:lang w:val="sr-Cyrl-CS"/>
        </w:rPr>
        <w:t>Кота приземља објеката одређује се у односу на коту нивелете јавног или приступног пута.</w:t>
      </w:r>
    </w:p>
    <w:p w14:paraId="56E00012" w14:textId="77777777" w:rsidR="00C12681" w:rsidRPr="006B37ED"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Кота приземља новог објекта на равном терену не може бити нижа од коте нивелете јавног или приступног пута.</w:t>
      </w:r>
    </w:p>
    <w:p w14:paraId="6A6F98D0" w14:textId="77777777" w:rsidR="00C12681" w:rsidRPr="006B37ED"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Кота приземља може бити виша од нулте коте највише ½ спратне висине од нулте коте.</w:t>
      </w:r>
    </w:p>
    <w:p w14:paraId="56466171" w14:textId="77777777" w:rsidR="00C12681" w:rsidRPr="00C12681"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За објекте који у приземљу имају нестамбену намену, кота приземља може бити максимално 0,20m</w:t>
      </w:r>
      <w:r w:rsidRPr="006B37ED">
        <w:rPr>
          <w:rFonts w:ascii="Times New Roman" w:hAnsi="Times New Roman"/>
          <w:szCs w:val="22"/>
        </w:rPr>
        <w:t xml:space="preserve"> </w:t>
      </w:r>
      <w:r w:rsidRPr="006B37ED">
        <w:rPr>
          <w:rFonts w:ascii="Times New Roman" w:hAnsi="Times New Roman"/>
          <w:szCs w:val="22"/>
          <w:lang w:val="sr-Cyrl-CS"/>
        </w:rPr>
        <w:t xml:space="preserve">виша од коте тротоара, док би се денивелација до максималне висине од 1,2m савладавала унутар објекта. </w:t>
      </w:r>
    </w:p>
    <w:p w14:paraId="65150BE2" w14:textId="77777777" w:rsidR="0091698A" w:rsidRDefault="0091698A" w:rsidP="0020488B">
      <w:pPr>
        <w:tabs>
          <w:tab w:val="left" w:pos="851"/>
          <w:tab w:val="left" w:pos="1274"/>
          <w:tab w:val="right" w:leader="dot" w:pos="9072"/>
        </w:tabs>
        <w:spacing w:before="0" w:after="0"/>
        <w:ind w:left="851" w:hanging="851"/>
        <w:jc w:val="left"/>
        <w:rPr>
          <w:rFonts w:ascii="Times New Roman" w:hAnsi="Times New Roman"/>
          <w:color w:val="000000"/>
          <w:szCs w:val="22"/>
          <w:lang w:val="sr-Cyrl-CS"/>
        </w:rPr>
      </w:pPr>
    </w:p>
    <w:p w14:paraId="7375C327" w14:textId="77777777" w:rsidR="0020488B" w:rsidRPr="00C12681" w:rsidRDefault="00C12681" w:rsidP="0020488B">
      <w:pPr>
        <w:tabs>
          <w:tab w:val="left" w:pos="851"/>
          <w:tab w:val="left" w:pos="1274"/>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3.1.8</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Поткровна етажа</w:t>
      </w:r>
    </w:p>
    <w:p w14:paraId="07CC9825" w14:textId="77777777" w:rsidR="00C12681" w:rsidRPr="00C12681" w:rsidRDefault="00C12681" w:rsidP="00C12681">
      <w:pPr>
        <w:spacing w:after="0"/>
        <w:ind w:firstLine="547"/>
        <w:rPr>
          <w:rFonts w:ascii="Times New Roman" w:hAnsi="Times New Roman"/>
          <w:szCs w:val="22"/>
        </w:rPr>
      </w:pPr>
      <w:r w:rsidRPr="00C12681">
        <w:rPr>
          <w:rFonts w:ascii="Times New Roman" w:hAnsi="Times New Roman"/>
          <w:szCs w:val="22"/>
          <w:lang w:val="sr-Cyrl-CS"/>
        </w:rPr>
        <w:t>Поткровна етажа дефинише се к</w:t>
      </w:r>
      <w:r w:rsidR="008851BF">
        <w:rPr>
          <w:rFonts w:ascii="Times New Roman" w:hAnsi="Times New Roman"/>
          <w:szCs w:val="22"/>
          <w:lang w:val="sr-Cyrl-CS"/>
        </w:rPr>
        <w:t>ао последња етажа објекта са на</w:t>
      </w:r>
      <w:r w:rsidRPr="00C12681">
        <w:rPr>
          <w:rFonts w:ascii="Times New Roman" w:hAnsi="Times New Roman"/>
          <w:szCs w:val="22"/>
          <w:lang w:val="sr-Cyrl-CS"/>
        </w:rPr>
        <w:t>зидком максималне висине 1,60</w:t>
      </w:r>
      <w:r w:rsidRPr="00C12681">
        <w:rPr>
          <w:rFonts w:ascii="Times New Roman" w:hAnsi="Times New Roman"/>
          <w:szCs w:val="22"/>
        </w:rPr>
        <w:t>m</w:t>
      </w:r>
      <w:r w:rsidR="008851BF">
        <w:rPr>
          <w:rFonts w:ascii="Times New Roman" w:hAnsi="Times New Roman"/>
          <w:szCs w:val="22"/>
        </w:rPr>
        <w:t>,</w:t>
      </w:r>
      <w:r w:rsidRPr="00C12681">
        <w:rPr>
          <w:rFonts w:ascii="Times New Roman" w:hAnsi="Times New Roman"/>
          <w:szCs w:val="22"/>
          <w:lang w:val="sr-Cyrl-CS"/>
        </w:rPr>
        <w:t xml:space="preserve"> рачунајући од коте пода поткровне етаже до тачке прелома кровне косине, који може бити директно покривен кровном конструкцијом, односно, изнад којег може бити смештен тавански простор. </w:t>
      </w:r>
    </w:p>
    <w:p w14:paraId="4EF58959" w14:textId="1306C517" w:rsidR="00C12681" w:rsidRDefault="00C12681" w:rsidP="00C12681">
      <w:pPr>
        <w:tabs>
          <w:tab w:val="left" w:pos="1274"/>
        </w:tabs>
        <w:spacing w:after="0"/>
        <w:ind w:firstLine="547"/>
        <w:rPr>
          <w:rFonts w:ascii="Times New Roman" w:hAnsi="Times New Roman"/>
          <w:szCs w:val="22"/>
          <w:lang w:val="ru-RU" w:eastAsia="sr-Cyrl-CS"/>
        </w:rPr>
      </w:pPr>
      <w:r w:rsidRPr="00C12681">
        <w:rPr>
          <w:rFonts w:ascii="Times New Roman" w:hAnsi="Times New Roman"/>
          <w:szCs w:val="22"/>
          <w:lang w:val="ru-RU" w:eastAsia="sr-Cyrl-CS"/>
        </w:rPr>
        <w:t>Није дозвољено формирање поткровља у више нивоа.</w:t>
      </w:r>
    </w:p>
    <w:p w14:paraId="05C3BD0E" w14:textId="77777777" w:rsidR="004E51D2" w:rsidRPr="00C12681" w:rsidRDefault="004E51D2" w:rsidP="00C12681">
      <w:pPr>
        <w:tabs>
          <w:tab w:val="left" w:pos="1274"/>
        </w:tabs>
        <w:spacing w:after="0"/>
        <w:ind w:firstLine="547"/>
        <w:rPr>
          <w:rFonts w:ascii="Times New Roman" w:hAnsi="Times New Roman"/>
          <w:szCs w:val="22"/>
          <w:lang w:val="ru-RU" w:eastAsia="sr-Cyrl-CS"/>
        </w:rPr>
      </w:pPr>
    </w:p>
    <w:p w14:paraId="3CA3073B" w14:textId="77777777" w:rsidR="00C12681" w:rsidRPr="00C12681" w:rsidRDefault="00C12681" w:rsidP="00C12681">
      <w:pPr>
        <w:tabs>
          <w:tab w:val="left" w:pos="1274"/>
        </w:tabs>
        <w:spacing w:after="0"/>
        <w:ind w:firstLine="547"/>
        <w:rPr>
          <w:rFonts w:ascii="Times New Roman" w:hAnsi="Times New Roman"/>
          <w:szCs w:val="22"/>
          <w:lang w:eastAsia="sr-Cyrl-CS"/>
        </w:rPr>
      </w:pPr>
      <w:r w:rsidRPr="00C12681">
        <w:rPr>
          <w:rFonts w:ascii="Times New Roman" w:hAnsi="Times New Roman"/>
          <w:szCs w:val="22"/>
          <w:lang w:val="ru-RU" w:eastAsia="sr-Cyrl-CS"/>
        </w:rPr>
        <w:lastRenderedPageBreak/>
        <w:t>Дозвољено је формирање вертикалних отвора у поткровљу, са висином од коте пода поткровне етаже до преломне линије отвора максимално 2,20</w:t>
      </w:r>
      <w:r w:rsidRPr="00C12681">
        <w:rPr>
          <w:rFonts w:ascii="Times New Roman" w:hAnsi="Times New Roman"/>
          <w:szCs w:val="22"/>
          <w:lang w:eastAsia="sr-Cyrl-CS"/>
        </w:rPr>
        <w:t>m</w:t>
      </w:r>
      <w:r w:rsidRPr="00C12681">
        <w:rPr>
          <w:rFonts w:ascii="Times New Roman" w:hAnsi="Times New Roman"/>
          <w:szCs w:val="22"/>
          <w:lang w:val="ru-RU" w:eastAsia="sr-Cyrl-CS"/>
        </w:rPr>
        <w:t>. Облик и ширина отвора морају бити усклађени са елементима фасаде и пратити ритам отвора на нижим етажама.</w:t>
      </w:r>
    </w:p>
    <w:p w14:paraId="55592B7D" w14:textId="604F2790" w:rsidR="00C12681" w:rsidRPr="00C12681" w:rsidRDefault="00C12681" w:rsidP="00C12681">
      <w:pPr>
        <w:spacing w:after="0"/>
        <w:ind w:firstLine="547"/>
        <w:rPr>
          <w:rFonts w:ascii="Times New Roman" w:hAnsi="Times New Roman"/>
          <w:szCs w:val="22"/>
          <w:lang w:val="sr-Cyrl-CS"/>
        </w:rPr>
      </w:pPr>
      <w:r w:rsidRPr="00C12681">
        <w:rPr>
          <w:rFonts w:ascii="Times New Roman" w:hAnsi="Times New Roman"/>
          <w:szCs w:val="22"/>
          <w:lang w:val="sr-Cyrl-CS"/>
        </w:rPr>
        <w:t>Најмања светла висина поткровне етаже износи 2,60</w:t>
      </w:r>
      <w:r w:rsidRPr="00C12681">
        <w:rPr>
          <w:rFonts w:ascii="Times New Roman" w:hAnsi="Times New Roman"/>
          <w:szCs w:val="22"/>
        </w:rPr>
        <w:t>m</w:t>
      </w:r>
      <w:r w:rsidRPr="00C12681">
        <w:rPr>
          <w:rFonts w:ascii="Times New Roman" w:hAnsi="Times New Roman"/>
          <w:szCs w:val="22"/>
          <w:lang w:val="sr-Cyrl-CS"/>
        </w:rPr>
        <w:t xml:space="preserve"> на минимално 2/3 подне површине. У</w:t>
      </w:r>
      <w:r w:rsidR="00FD5648">
        <w:rPr>
          <w:rFonts w:ascii="Times New Roman" w:hAnsi="Times New Roman"/>
          <w:szCs w:val="22"/>
          <w:lang w:val="sr-Cyrl-CS"/>
        </w:rPr>
        <w:t>колико</w:t>
      </w:r>
      <w:r w:rsidRPr="00C12681">
        <w:rPr>
          <w:rFonts w:ascii="Times New Roman" w:hAnsi="Times New Roman"/>
          <w:szCs w:val="22"/>
          <w:lang w:val="sr-Cyrl-CS"/>
        </w:rPr>
        <w:t xml:space="preserve"> се ради о поткровљу </w:t>
      </w:r>
      <w:r w:rsidR="008851BF">
        <w:rPr>
          <w:rFonts w:ascii="Times New Roman" w:hAnsi="Times New Roman"/>
          <w:szCs w:val="22"/>
          <w:lang w:val="sr-Cyrl-CS"/>
        </w:rPr>
        <w:t xml:space="preserve">испод </w:t>
      </w:r>
      <w:r w:rsidRPr="00C12681">
        <w:rPr>
          <w:rFonts w:ascii="Times New Roman" w:hAnsi="Times New Roman"/>
          <w:szCs w:val="22"/>
          <w:lang w:val="sr-Cyrl-CS"/>
        </w:rPr>
        <w:t xml:space="preserve">мансардног крова са осветљењем </w:t>
      </w:r>
      <w:r w:rsidR="008851BF">
        <w:rPr>
          <w:rFonts w:ascii="Times New Roman" w:hAnsi="Times New Roman"/>
          <w:szCs w:val="22"/>
          <w:lang w:val="sr-Cyrl-CS"/>
        </w:rPr>
        <w:t>преко појединачних</w:t>
      </w:r>
      <w:r w:rsidRPr="00C12681">
        <w:rPr>
          <w:rFonts w:ascii="Times New Roman" w:hAnsi="Times New Roman"/>
          <w:szCs w:val="22"/>
          <w:lang w:val="sr-Cyrl-CS"/>
        </w:rPr>
        <w:t xml:space="preserve"> баџа (максимално 50% од дужине фасаде) или косих кровних равни са кровним прозорима, мора бити задовољен претходни услов.</w:t>
      </w:r>
      <w:r w:rsidRPr="00C12681">
        <w:rPr>
          <w:rFonts w:ascii="Times New Roman" w:hAnsi="Times New Roman"/>
          <w:color w:val="FF0000"/>
          <w:szCs w:val="22"/>
          <w:lang w:val="ru-RU" w:eastAsia="sr-Cyrl-CS"/>
        </w:rPr>
        <w:t xml:space="preserve"> </w:t>
      </w:r>
      <w:r w:rsidRPr="00C12681">
        <w:rPr>
          <w:rFonts w:ascii="Times New Roman" w:hAnsi="Times New Roman"/>
          <w:szCs w:val="22"/>
          <w:lang w:val="ru-RU" w:eastAsia="sr-Cyrl-CS"/>
        </w:rPr>
        <w:t>Мансардни кров обавезно решити у једној етажи, без препуста (ван основног габарита објекта).</w:t>
      </w:r>
    </w:p>
    <w:p w14:paraId="58E63812" w14:textId="77777777" w:rsidR="00C12681" w:rsidRPr="00C12681" w:rsidRDefault="00C12681" w:rsidP="00C12681">
      <w:pPr>
        <w:spacing w:after="0"/>
        <w:ind w:firstLine="547"/>
        <w:rPr>
          <w:rFonts w:ascii="Times New Roman" w:hAnsi="Times New Roman"/>
          <w:szCs w:val="22"/>
          <w:lang w:val="sr-Cyrl-CS"/>
        </w:rPr>
      </w:pPr>
      <w:r w:rsidRPr="00C12681">
        <w:rPr>
          <w:rFonts w:ascii="Times New Roman" w:hAnsi="Times New Roman"/>
          <w:szCs w:val="22"/>
          <w:lang w:val="sr-Cyrl-CS"/>
        </w:rPr>
        <w:t>Дефинисан простор поткровља може бити увучен у односу на фасаду објекта.</w:t>
      </w:r>
    </w:p>
    <w:p w14:paraId="7BC5C1A4" w14:textId="77777777" w:rsidR="005F32E8" w:rsidRDefault="005F32E8" w:rsidP="0020488B">
      <w:pPr>
        <w:tabs>
          <w:tab w:val="left" w:pos="851"/>
          <w:tab w:val="right" w:leader="dot" w:pos="9072"/>
        </w:tabs>
        <w:spacing w:before="0" w:after="0"/>
        <w:ind w:left="851" w:hanging="851"/>
        <w:jc w:val="left"/>
        <w:rPr>
          <w:rFonts w:ascii="Times New Roman" w:hAnsi="Times New Roman"/>
          <w:b/>
          <w:color w:val="000000"/>
          <w:szCs w:val="22"/>
          <w:lang w:val="sr-Cyrl-CS"/>
        </w:rPr>
      </w:pPr>
    </w:p>
    <w:p w14:paraId="4AEDEB8C" w14:textId="52260A41"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3.1.9</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Ограђивање парцела</w:t>
      </w:r>
    </w:p>
    <w:p w14:paraId="24723B31" w14:textId="77777777" w:rsidR="00C12681" w:rsidRPr="006B37ED" w:rsidRDefault="00C12681" w:rsidP="00C12681">
      <w:pPr>
        <w:spacing w:before="120"/>
        <w:ind w:firstLine="540"/>
        <w:rPr>
          <w:rFonts w:ascii="Times New Roman" w:hAnsi="Times New Roman"/>
          <w:szCs w:val="22"/>
          <w:lang w:val="sr-Cyrl-CS"/>
        </w:rPr>
      </w:pPr>
      <w:r w:rsidRPr="006B37ED">
        <w:rPr>
          <w:rFonts w:ascii="Times New Roman" w:hAnsi="Times New Roman"/>
          <w:szCs w:val="22"/>
          <w:lang w:val="sr-Cyrl-CS"/>
        </w:rPr>
        <w:t>Ограђивање се врши унутар грађевинске парцеле и унутар регулације.</w:t>
      </w:r>
    </w:p>
    <w:p w14:paraId="4D559EC4" w14:textId="77777777" w:rsidR="00C12681" w:rsidRPr="00C12681" w:rsidRDefault="00C12681" w:rsidP="00C12681">
      <w:pPr>
        <w:spacing w:before="40"/>
        <w:ind w:firstLine="540"/>
        <w:rPr>
          <w:rFonts w:ascii="Times New Roman" w:hAnsi="Times New Roman"/>
          <w:szCs w:val="22"/>
          <w:lang w:val="sr-Cyrl-CS"/>
        </w:rPr>
      </w:pPr>
      <w:r w:rsidRPr="00C12681">
        <w:rPr>
          <w:rFonts w:ascii="Times New Roman" w:hAnsi="Times New Roman"/>
          <w:szCs w:val="22"/>
          <w:lang w:val="sr-Cyrl-CS"/>
        </w:rPr>
        <w:t>Ограде се постављају до регулационе линије, а врата и капије на огради према регулационој линији отварају се према унутрашњости грађевинске парцеле.</w:t>
      </w:r>
    </w:p>
    <w:p w14:paraId="68B8A87B" w14:textId="77777777" w:rsidR="00C12681" w:rsidRPr="00C12681" w:rsidRDefault="00C12681" w:rsidP="00C12681">
      <w:pPr>
        <w:spacing w:after="0"/>
        <w:ind w:firstLine="540"/>
        <w:rPr>
          <w:rFonts w:ascii="Times New Roman" w:hAnsi="Times New Roman"/>
          <w:szCs w:val="22"/>
          <w:lang w:val="sr-Cyrl-CS"/>
        </w:rPr>
      </w:pPr>
      <w:r w:rsidRPr="00C12681">
        <w:rPr>
          <w:rFonts w:ascii="Times New Roman" w:hAnsi="Times New Roman"/>
          <w:szCs w:val="22"/>
          <w:lang w:val="sr-Cyrl-CS"/>
        </w:rPr>
        <w:t>Ограде суседних грађевинских парцела могу се постављати по осовини грађевинске парцеле уз сагласност суседа.</w:t>
      </w:r>
    </w:p>
    <w:p w14:paraId="0F246A60" w14:textId="77777777" w:rsidR="0091698A" w:rsidRPr="00C12681" w:rsidRDefault="00C12681" w:rsidP="00C12681">
      <w:pPr>
        <w:pStyle w:val="NormalWeb"/>
        <w:spacing w:before="60" w:beforeAutospacing="0" w:after="0" w:afterAutospacing="0"/>
        <w:ind w:right="-9" w:firstLine="540"/>
        <w:jc w:val="both"/>
        <w:rPr>
          <w:noProof/>
          <w:sz w:val="22"/>
          <w:szCs w:val="22"/>
          <w:lang w:val="sr-Cyrl-CS"/>
        </w:rPr>
      </w:pPr>
      <w:r w:rsidRPr="00C12681">
        <w:rPr>
          <w:sz w:val="22"/>
          <w:szCs w:val="22"/>
          <w:lang w:val="sr-Cyrl-CS"/>
        </w:rPr>
        <w:t>Тип, висина и остали елементи ограђивања прописани су правилима грађења</w:t>
      </w:r>
      <w:r w:rsidR="008851BF">
        <w:rPr>
          <w:sz w:val="22"/>
          <w:szCs w:val="22"/>
          <w:lang w:val="sr-Cyrl-CS"/>
        </w:rPr>
        <w:t xml:space="preserve"> детаљних намена</w:t>
      </w:r>
      <w:r w:rsidRPr="00C12681">
        <w:rPr>
          <w:sz w:val="22"/>
          <w:szCs w:val="22"/>
          <w:lang w:val="sr-Cyrl-CS"/>
        </w:rPr>
        <w:t>.</w:t>
      </w:r>
    </w:p>
    <w:p w14:paraId="0311A9BD"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57A9685D" w14:textId="77777777"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3.1.10</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Постављање спољњих степеница</w:t>
      </w:r>
    </w:p>
    <w:p w14:paraId="1915942D" w14:textId="77777777" w:rsidR="00C12681" w:rsidRPr="00C12681" w:rsidRDefault="00C12681" w:rsidP="00C12681">
      <w:pPr>
        <w:tabs>
          <w:tab w:val="left" w:pos="540"/>
        </w:tabs>
        <w:ind w:firstLine="540"/>
        <w:rPr>
          <w:rFonts w:ascii="Times New Roman" w:hAnsi="Times New Roman"/>
          <w:bCs/>
          <w:szCs w:val="22"/>
          <w:lang w:val="sr-Cyrl-CS"/>
        </w:rPr>
      </w:pPr>
      <w:r w:rsidRPr="00C12681">
        <w:rPr>
          <w:rFonts w:ascii="Times New Roman" w:hAnsi="Times New Roman"/>
          <w:bCs/>
          <w:szCs w:val="22"/>
          <w:lang w:val="sr-Cyrl-CS"/>
        </w:rPr>
        <w:t>Отворене спољне степенице се могу поставити на предњој фасади објекта ако је грађевинска линија увучена 3,0</w:t>
      </w:r>
      <w:r w:rsidRPr="00C12681">
        <w:rPr>
          <w:rFonts w:ascii="Times New Roman" w:hAnsi="Times New Roman"/>
          <w:szCs w:val="22"/>
        </w:rPr>
        <w:t>m</w:t>
      </w:r>
      <w:r w:rsidRPr="00C12681">
        <w:rPr>
          <w:rFonts w:ascii="Times New Roman" w:hAnsi="Times New Roman"/>
          <w:bCs/>
          <w:szCs w:val="22"/>
          <w:lang w:val="sr-Cyrl-CS"/>
        </w:rPr>
        <w:t xml:space="preserve"> у односу на регулациону линију и ако степениште савлађује висину до 0,90</w:t>
      </w:r>
      <w:r w:rsidRPr="00C12681">
        <w:rPr>
          <w:rFonts w:ascii="Times New Roman" w:hAnsi="Times New Roman"/>
          <w:szCs w:val="22"/>
        </w:rPr>
        <w:t>m</w:t>
      </w:r>
      <w:r w:rsidRPr="00C12681">
        <w:rPr>
          <w:rFonts w:ascii="Times New Roman" w:hAnsi="Times New Roman"/>
          <w:bCs/>
          <w:szCs w:val="22"/>
          <w:lang w:val="sr-Cyrl-CS"/>
        </w:rPr>
        <w:t>.</w:t>
      </w:r>
    </w:p>
    <w:p w14:paraId="6BE24B66" w14:textId="77777777" w:rsidR="00C12681" w:rsidRDefault="00C12681" w:rsidP="00C12681">
      <w:pPr>
        <w:pStyle w:val="NormalWeb"/>
        <w:spacing w:before="60" w:beforeAutospacing="0" w:after="0" w:afterAutospacing="0"/>
        <w:ind w:right="-9" w:firstLine="540"/>
        <w:jc w:val="both"/>
        <w:rPr>
          <w:noProof/>
          <w:sz w:val="22"/>
          <w:szCs w:val="22"/>
          <w:lang w:val="sr-Cyrl-CS"/>
        </w:rPr>
      </w:pPr>
      <w:r w:rsidRPr="00C12681">
        <w:rPr>
          <w:bCs/>
          <w:sz w:val="22"/>
          <w:szCs w:val="22"/>
          <w:lang w:val="sr-Cyrl-CS"/>
        </w:rPr>
        <w:t>Степенице које савлађују висину већу од 0,90</w:t>
      </w:r>
      <w:r w:rsidRPr="00C12681">
        <w:rPr>
          <w:sz w:val="22"/>
          <w:szCs w:val="22"/>
        </w:rPr>
        <w:t>m</w:t>
      </w:r>
      <w:r w:rsidRPr="00C12681">
        <w:rPr>
          <w:bCs/>
          <w:sz w:val="22"/>
          <w:szCs w:val="22"/>
          <w:lang w:val="sr-Cyrl-CS"/>
        </w:rPr>
        <w:t xml:space="preserve"> улазе у габарит објекта, </w:t>
      </w:r>
      <w:r w:rsidR="008851BF">
        <w:rPr>
          <w:bCs/>
          <w:sz w:val="22"/>
          <w:szCs w:val="22"/>
          <w:lang w:val="sr-Cyrl-CS"/>
        </w:rPr>
        <w:t xml:space="preserve">те се морају  </w:t>
      </w:r>
      <w:r w:rsidRPr="00C12681">
        <w:rPr>
          <w:bCs/>
          <w:sz w:val="22"/>
          <w:szCs w:val="22"/>
          <w:lang w:val="sr-Cyrl-CS"/>
        </w:rPr>
        <w:t xml:space="preserve">поставити тако да поштују </w:t>
      </w:r>
      <w:r w:rsidRPr="00C12681">
        <w:rPr>
          <w:bCs/>
          <w:sz w:val="22"/>
          <w:szCs w:val="22"/>
        </w:rPr>
        <w:t xml:space="preserve">Планом </w:t>
      </w:r>
      <w:r w:rsidR="008851BF">
        <w:rPr>
          <w:bCs/>
          <w:sz w:val="22"/>
          <w:szCs w:val="22"/>
          <w:lang w:val="sr-Cyrl-CS"/>
        </w:rPr>
        <w:t>дату</w:t>
      </w:r>
      <w:r>
        <w:rPr>
          <w:bCs/>
          <w:sz w:val="22"/>
          <w:szCs w:val="22"/>
          <w:lang w:val="sr-Cyrl-CS"/>
        </w:rPr>
        <w:t xml:space="preserve"> грађевинску линију</w:t>
      </w:r>
      <w:r>
        <w:rPr>
          <w:noProof/>
          <w:sz w:val="22"/>
          <w:szCs w:val="22"/>
          <w:lang w:val="sr-Cyrl-CS"/>
        </w:rPr>
        <w:t>.</w:t>
      </w:r>
    </w:p>
    <w:p w14:paraId="63738C14" w14:textId="77777777" w:rsidR="0091698A" w:rsidRDefault="0091698A" w:rsidP="0020488B">
      <w:pPr>
        <w:tabs>
          <w:tab w:val="left" w:pos="540"/>
          <w:tab w:val="left" w:pos="851"/>
          <w:tab w:val="right" w:leader="dot" w:pos="9072"/>
        </w:tabs>
        <w:spacing w:before="0" w:after="0"/>
        <w:ind w:left="851" w:hanging="851"/>
        <w:jc w:val="left"/>
        <w:rPr>
          <w:rFonts w:ascii="Times New Roman" w:hAnsi="Times New Roman"/>
          <w:color w:val="000000"/>
          <w:szCs w:val="22"/>
          <w:lang w:val="sr-Cyrl-CS"/>
        </w:rPr>
      </w:pPr>
    </w:p>
    <w:p w14:paraId="62D1B733" w14:textId="77777777" w:rsidR="0020488B" w:rsidRPr="00C12681" w:rsidRDefault="00C12681" w:rsidP="0020488B">
      <w:pPr>
        <w:tabs>
          <w:tab w:val="left" w:pos="540"/>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3.1.11</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Одводњавање површинске воде</w:t>
      </w:r>
    </w:p>
    <w:p w14:paraId="226E1ADD" w14:textId="77777777" w:rsidR="00C12681" w:rsidRPr="00C12681" w:rsidRDefault="008851BF" w:rsidP="00C12681">
      <w:pPr>
        <w:spacing w:before="40"/>
        <w:ind w:firstLine="540"/>
        <w:rPr>
          <w:rFonts w:ascii="Times New Roman" w:hAnsi="Times New Roman"/>
          <w:bCs/>
          <w:szCs w:val="22"/>
          <w:lang w:val="sr-Cyrl-CS"/>
        </w:rPr>
      </w:pPr>
      <w:r>
        <w:rPr>
          <w:rFonts w:ascii="Times New Roman" w:hAnsi="Times New Roman"/>
          <w:bCs/>
          <w:szCs w:val="22"/>
          <w:lang w:val="sr-Cyrl-CS"/>
        </w:rPr>
        <w:t>Атмосферске в</w:t>
      </w:r>
      <w:r w:rsidR="00C12681" w:rsidRPr="00C12681">
        <w:rPr>
          <w:rFonts w:ascii="Times New Roman" w:hAnsi="Times New Roman"/>
          <w:bCs/>
          <w:szCs w:val="22"/>
          <w:lang w:val="sr-Cyrl-CS"/>
        </w:rPr>
        <w:t>оде се одводе са парцеле слободним падом према риголама, односно према улици (код регулисане канализације</w:t>
      </w:r>
      <w:r>
        <w:rPr>
          <w:rFonts w:ascii="Times New Roman" w:hAnsi="Times New Roman"/>
          <w:bCs/>
          <w:szCs w:val="22"/>
          <w:lang w:val="sr-Cyrl-CS"/>
        </w:rPr>
        <w:t>), односно јарковима,</w:t>
      </w:r>
      <w:r w:rsidR="00C12681" w:rsidRPr="00C12681">
        <w:rPr>
          <w:rFonts w:ascii="Times New Roman" w:hAnsi="Times New Roman"/>
          <w:bCs/>
          <w:szCs w:val="22"/>
          <w:lang w:val="sr-Cyrl-CS"/>
        </w:rPr>
        <w:t xml:space="preserve"> са најмањим падом од 1,5%. </w:t>
      </w:r>
    </w:p>
    <w:p w14:paraId="75094302" w14:textId="77777777" w:rsidR="00C12681" w:rsidRPr="00C12681" w:rsidRDefault="00C12681" w:rsidP="00C12681">
      <w:pPr>
        <w:spacing w:before="40"/>
        <w:ind w:firstLine="540"/>
        <w:rPr>
          <w:rFonts w:ascii="Times New Roman" w:hAnsi="Times New Roman"/>
          <w:bCs/>
          <w:szCs w:val="22"/>
          <w:lang w:val="sr-Cyrl-CS"/>
        </w:rPr>
      </w:pPr>
      <w:r w:rsidRPr="00C12681">
        <w:rPr>
          <w:rFonts w:ascii="Times New Roman" w:hAnsi="Times New Roman"/>
          <w:bCs/>
          <w:szCs w:val="22"/>
          <w:lang w:val="sr-Cyrl-CS"/>
        </w:rPr>
        <w:t>Површинске воде са једне грађевинске парцеле не смеју се усмеравати према другој парцели.</w:t>
      </w:r>
    </w:p>
    <w:p w14:paraId="7F5CA2CD" w14:textId="77777777" w:rsidR="0091698A" w:rsidRPr="008851BF" w:rsidRDefault="00C12681" w:rsidP="008851BF">
      <w:pPr>
        <w:spacing w:before="40"/>
        <w:ind w:firstLine="540"/>
        <w:rPr>
          <w:rFonts w:ascii="Times New Roman" w:hAnsi="Times New Roman"/>
          <w:bCs/>
          <w:szCs w:val="22"/>
          <w:lang w:val="sr-Cyrl-CS"/>
        </w:rPr>
      </w:pPr>
      <w:r w:rsidRPr="00C12681">
        <w:rPr>
          <w:szCs w:val="22"/>
          <w:lang w:val="sr-Cyrl-CS"/>
        </w:rPr>
        <w:t xml:space="preserve">Код косих кровова, нагиби кровних равни </w:t>
      </w:r>
      <w:r w:rsidR="008851BF">
        <w:rPr>
          <w:szCs w:val="22"/>
          <w:lang w:val="sr-Cyrl-CS"/>
        </w:rPr>
        <w:t>могу</w:t>
      </w:r>
      <w:r w:rsidRPr="00C12681">
        <w:rPr>
          <w:szCs w:val="22"/>
          <w:lang w:val="sr-Cyrl-CS"/>
        </w:rPr>
        <w:t xml:space="preserve"> бити усмерени ка саобраћајници и ка унутрашњем д</w:t>
      </w:r>
      <w:r w:rsidR="00266414">
        <w:rPr>
          <w:szCs w:val="22"/>
          <w:lang w:val="sr-Cyrl-CS"/>
        </w:rPr>
        <w:t>воришту</w:t>
      </w:r>
      <w:r w:rsidR="0091698A" w:rsidRPr="00C12681">
        <w:rPr>
          <w:noProof/>
          <w:szCs w:val="22"/>
          <w:lang w:val="sr-Cyrl-CS"/>
        </w:rPr>
        <w:t>.</w:t>
      </w:r>
    </w:p>
    <w:p w14:paraId="1FDE9513"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3909C475" w14:textId="77777777"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3.1.12</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Правила за реконструкцију, доградњу, адаптацију и санацију постојећих објеката</w:t>
      </w:r>
    </w:p>
    <w:p w14:paraId="46C28C14" w14:textId="77777777" w:rsidR="00ED59C1" w:rsidRDefault="00ED59C1" w:rsidP="0091698A">
      <w:pPr>
        <w:ind w:firstLine="540"/>
        <w:rPr>
          <w:rFonts w:ascii="Times New Roman" w:hAnsi="Times New Roman"/>
          <w:bCs/>
          <w:szCs w:val="22"/>
          <w:lang w:val="sr-Cyrl-CS"/>
        </w:rPr>
      </w:pPr>
      <w:r w:rsidRPr="00ED59C1">
        <w:rPr>
          <w:rFonts w:ascii="Times New Roman" w:hAnsi="Times New Roman" w:hint="eastAsia"/>
          <w:bCs/>
          <w:i/>
          <w:szCs w:val="22"/>
          <w:lang w:val="sr-Cyrl-CS"/>
        </w:rPr>
        <w:t>Реконструкција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габариту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волумену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испуњавање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основних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захтева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технолошки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процес</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или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повећава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број</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функционалних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јединица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инсталација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повећањем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капацитета</w:t>
      </w:r>
      <w:r>
        <w:rPr>
          <w:rFonts w:ascii="Times New Roman" w:hAnsi="Times New Roman"/>
          <w:bCs/>
          <w:szCs w:val="22"/>
          <w:lang w:val="sr-Cyrl-CS"/>
        </w:rPr>
        <w:t>.</w:t>
      </w:r>
    </w:p>
    <w:p w14:paraId="3084B15C" w14:textId="77777777" w:rsidR="00ED59C1" w:rsidRDefault="00ED59C1" w:rsidP="0091698A">
      <w:pPr>
        <w:ind w:firstLine="540"/>
        <w:rPr>
          <w:rFonts w:ascii="Times New Roman" w:hAnsi="Times New Roman"/>
          <w:bCs/>
          <w:szCs w:val="22"/>
          <w:lang w:val="sr-Cyrl-CS"/>
        </w:rPr>
      </w:pPr>
      <w:r w:rsidRPr="00ED59C1">
        <w:rPr>
          <w:rFonts w:ascii="Times New Roman" w:hAnsi="Times New Roman" w:hint="eastAsia"/>
          <w:bCs/>
          <w:i/>
          <w:szCs w:val="22"/>
          <w:lang w:val="sr-Cyrl-CS"/>
        </w:rPr>
        <w:t>Реконструкција</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линијског</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инфраструктурног</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заштитном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појасу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складу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посебним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законом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може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променити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габарит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волумен</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положај</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или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обухватају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великог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линијским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њено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целокупно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функционисање</w:t>
      </w:r>
      <w:r>
        <w:rPr>
          <w:rFonts w:ascii="Times New Roman" w:hAnsi="Times New Roman"/>
          <w:bCs/>
          <w:szCs w:val="22"/>
          <w:lang w:val="sr-Cyrl-CS"/>
        </w:rPr>
        <w:t>.</w:t>
      </w:r>
    </w:p>
    <w:p w14:paraId="6D94E4F2" w14:textId="77777777" w:rsidR="00ED59C1" w:rsidRDefault="00266414" w:rsidP="0091698A">
      <w:pPr>
        <w:ind w:firstLine="540"/>
        <w:rPr>
          <w:rFonts w:ascii="Times New Roman" w:hAnsi="Times New Roman"/>
          <w:bCs/>
          <w:szCs w:val="22"/>
          <w:lang w:val="sr-Cyrl-CS"/>
        </w:rPr>
      </w:pPr>
      <w:r w:rsidRPr="00ED59C1">
        <w:rPr>
          <w:rFonts w:ascii="Times New Roman" w:hAnsi="Times New Roman"/>
          <w:bCs/>
          <w:i/>
          <w:szCs w:val="22"/>
          <w:lang w:val="sr-Cyrl-CS"/>
        </w:rPr>
        <w:lastRenderedPageBreak/>
        <w:t>Доградња</w:t>
      </w:r>
      <w:r w:rsidR="0091698A" w:rsidRPr="00ED59C1">
        <w:rPr>
          <w:rFonts w:ascii="Times New Roman" w:hAnsi="Times New Roman"/>
          <w:bCs/>
          <w:szCs w:val="22"/>
          <w:lang w:val="sr-Cyrl-CS"/>
        </w:rPr>
        <w:t xml:space="preserve"> </w:t>
      </w:r>
      <w:r w:rsidR="00ED59C1">
        <w:rPr>
          <w:rFonts w:ascii="Times New Roman" w:hAnsi="Times New Roman"/>
          <w:bCs/>
          <w:szCs w:val="22"/>
          <w:lang w:val="sr-Cyrl-CS"/>
        </w:rPr>
        <w:t xml:space="preserve">је извођење грађевинских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других</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радова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којима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се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изграђује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нови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простор</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ван</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постојећег</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габарита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објекта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као</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надзиђивање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објекта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са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њим</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чини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грађевинску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функционалну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или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техничку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целину</w:t>
      </w:r>
      <w:r w:rsidR="00ED59C1">
        <w:rPr>
          <w:rFonts w:ascii="Times New Roman" w:hAnsi="Times New Roman"/>
          <w:bCs/>
          <w:szCs w:val="22"/>
          <w:lang w:val="sr-Cyrl-CS"/>
        </w:rPr>
        <w:t>.</w:t>
      </w:r>
    </w:p>
    <w:p w14:paraId="041FFF8B" w14:textId="77777777" w:rsidR="00ED59C1" w:rsidRDefault="00ED59C1" w:rsidP="00ED59C1">
      <w:pPr>
        <w:ind w:firstLine="540"/>
        <w:rPr>
          <w:rFonts w:ascii="Times New Roman" w:hAnsi="Times New Roman"/>
          <w:bCs/>
          <w:szCs w:val="22"/>
          <w:lang w:val="sr-Cyrl-CS"/>
        </w:rPr>
      </w:pPr>
      <w:r w:rsidRPr="00ED59C1">
        <w:rPr>
          <w:rFonts w:ascii="Times New Roman" w:hAnsi="Times New Roman" w:hint="eastAsia"/>
          <w:bCs/>
          <w:i/>
          <w:szCs w:val="22"/>
        </w:rPr>
        <w:t>А</w:t>
      </w:r>
      <w:r w:rsidRPr="00ED59C1">
        <w:rPr>
          <w:rFonts w:ascii="Times New Roman" w:hAnsi="Times New Roman" w:hint="eastAsia"/>
          <w:bCs/>
          <w:i/>
          <w:szCs w:val="22"/>
          <w:lang w:val="sr-Cyrl-CS"/>
        </w:rPr>
        <w:t>даптација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организације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простора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инсталација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истог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капацитета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стабилност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сигурност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мењају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конструктивни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елементи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безбедност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суседних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саобраћаја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пожара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животне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средине</w:t>
      </w:r>
      <w:r w:rsidRPr="00ED59C1">
        <w:rPr>
          <w:rFonts w:ascii="Times New Roman" w:hAnsi="Times New Roman"/>
          <w:bCs/>
          <w:szCs w:val="22"/>
          <w:lang w:val="sr-Cyrl-CS"/>
        </w:rPr>
        <w:t>;</w:t>
      </w:r>
    </w:p>
    <w:p w14:paraId="5A9B3310" w14:textId="77777777" w:rsidR="00ED59C1" w:rsidRDefault="00ED59C1" w:rsidP="00ED59C1">
      <w:pPr>
        <w:ind w:firstLine="540"/>
        <w:rPr>
          <w:rFonts w:ascii="Times New Roman" w:hAnsi="Times New Roman"/>
          <w:bCs/>
          <w:szCs w:val="22"/>
          <w:lang w:val="sr-Cyrl-CS"/>
        </w:rPr>
      </w:pPr>
      <w:r w:rsidRPr="00ED59C1">
        <w:rPr>
          <w:rFonts w:ascii="Times New Roman" w:hAnsi="Times New Roman"/>
          <w:bCs/>
          <w:i/>
          <w:szCs w:val="22"/>
          <w:lang w:val="sr-Cyrl-CS"/>
        </w:rPr>
        <w:t>С</w:t>
      </w:r>
      <w:r w:rsidRPr="00ED59C1">
        <w:rPr>
          <w:rFonts w:ascii="Times New Roman" w:hAnsi="Times New Roman" w:hint="eastAsia"/>
          <w:bCs/>
          <w:i/>
          <w:szCs w:val="22"/>
          <w:lang w:val="sr-Cyrl-CS"/>
        </w:rPr>
        <w:t>анација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поправка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односно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конструктивних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безбедност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суседних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саобраћаја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животне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средине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природног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непокретног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културног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добра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односно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његове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заштићене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околине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осим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рестаураторских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конзерваторских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ревитализацији</w:t>
      </w:r>
    </w:p>
    <w:p w14:paraId="0F02D62A" w14:textId="77777777" w:rsidR="0091698A" w:rsidRPr="001F4AD0" w:rsidRDefault="001F4AD0" w:rsidP="00ED59C1">
      <w:pPr>
        <w:ind w:firstLine="540"/>
        <w:rPr>
          <w:bCs/>
          <w:szCs w:val="22"/>
          <w:lang w:val="ru-RU"/>
        </w:rPr>
      </w:pPr>
      <w:r w:rsidRPr="001F4AD0">
        <w:rPr>
          <w:bCs/>
          <w:szCs w:val="22"/>
          <w:lang w:val="ru-RU"/>
        </w:rPr>
        <w:t>Реконструкција и доградња објеката врши се према правилима за нову изградњу.</w:t>
      </w:r>
    </w:p>
    <w:p w14:paraId="7ADECB91" w14:textId="77777777" w:rsidR="003A2F24" w:rsidRPr="0084159B" w:rsidRDefault="003A2F24" w:rsidP="003A2F24">
      <w:pPr>
        <w:ind w:firstLine="540"/>
        <w:rPr>
          <w:rFonts w:ascii="Times New Roman" w:hAnsi="Times New Roman"/>
          <w:bCs/>
          <w:szCs w:val="22"/>
          <w:lang w:val="ru-RU"/>
        </w:rPr>
      </w:pPr>
      <w:r w:rsidRPr="0084159B">
        <w:rPr>
          <w:rFonts w:ascii="Times New Roman" w:hAnsi="Times New Roman"/>
          <w:bCs/>
          <w:szCs w:val="22"/>
          <w:lang w:val="ru-RU"/>
        </w:rPr>
        <w:t>Доградња</w:t>
      </w:r>
      <w:r>
        <w:rPr>
          <w:rFonts w:ascii="Times New Roman" w:hAnsi="Times New Roman"/>
          <w:bCs/>
          <w:szCs w:val="22"/>
          <w:lang w:val="ru-RU"/>
        </w:rPr>
        <w:t xml:space="preserve">/ реконструкција </w:t>
      </w:r>
      <w:r w:rsidRPr="0084159B">
        <w:rPr>
          <w:rFonts w:ascii="Times New Roman" w:hAnsi="Times New Roman"/>
          <w:bCs/>
          <w:szCs w:val="22"/>
          <w:lang w:val="ru-RU"/>
        </w:rPr>
        <w:t xml:space="preserve">нових етажа/крова до дозвољене максималне висине врши се у складу са преовлађујућом висином објеката у том фронту. </w:t>
      </w:r>
    </w:p>
    <w:p w14:paraId="5034705D" w14:textId="77777777" w:rsidR="003A2F24" w:rsidRPr="0084159B" w:rsidRDefault="003A2F24" w:rsidP="003A2F24">
      <w:pPr>
        <w:ind w:firstLine="540"/>
        <w:rPr>
          <w:rFonts w:ascii="Times New Roman" w:hAnsi="Times New Roman"/>
          <w:bCs/>
          <w:szCs w:val="22"/>
          <w:lang w:val="ru-RU"/>
        </w:rPr>
      </w:pPr>
      <w:r w:rsidRPr="0084159B">
        <w:rPr>
          <w:rFonts w:ascii="Times New Roman" w:hAnsi="Times New Roman"/>
          <w:bCs/>
          <w:szCs w:val="22"/>
          <w:lang w:val="ru-RU"/>
        </w:rPr>
        <w:t>Приликом реконструкције крова, максимална висина надзитка поткровне етаже при изградњи класичног крова је 1,60m, односно 1,30m од коте пода поткровља до прелома косине мансардног крова.</w:t>
      </w:r>
    </w:p>
    <w:p w14:paraId="06C76ED7" w14:textId="77777777" w:rsidR="001F4AD0" w:rsidRPr="00C303C3" w:rsidRDefault="001F4AD0" w:rsidP="001F4AD0">
      <w:pPr>
        <w:ind w:firstLine="540"/>
        <w:rPr>
          <w:rFonts w:ascii="Times New Roman" w:hAnsi="Times New Roman"/>
          <w:bCs/>
          <w:lang w:val="sr-Cyrl-CS"/>
        </w:rPr>
      </w:pPr>
      <w:r w:rsidRPr="001F4AD0">
        <w:rPr>
          <w:rFonts w:ascii="Times New Roman" w:hAnsi="Times New Roman"/>
          <w:bCs/>
          <w:szCs w:val="22"/>
          <w:lang w:val="ru-RU"/>
        </w:rPr>
        <w:t>На п</w:t>
      </w:r>
      <w:r w:rsidR="0091698A" w:rsidRPr="001F4AD0">
        <w:rPr>
          <w:rFonts w:ascii="Times New Roman" w:hAnsi="Times New Roman"/>
          <w:bCs/>
          <w:szCs w:val="22"/>
          <w:lang w:val="ru-RU"/>
        </w:rPr>
        <w:t>остојећи</w:t>
      </w:r>
      <w:r w:rsidRPr="001F4AD0">
        <w:rPr>
          <w:rFonts w:ascii="Times New Roman" w:hAnsi="Times New Roman"/>
          <w:bCs/>
          <w:szCs w:val="22"/>
          <w:lang w:val="ru-RU"/>
        </w:rPr>
        <w:t>м</w:t>
      </w:r>
      <w:r w:rsidR="0091698A" w:rsidRPr="001F4AD0">
        <w:rPr>
          <w:rFonts w:ascii="Times New Roman" w:hAnsi="Times New Roman"/>
          <w:bCs/>
          <w:szCs w:val="22"/>
          <w:lang w:val="ru-RU"/>
        </w:rPr>
        <w:t xml:space="preserve"> објекти</w:t>
      </w:r>
      <w:r w:rsidRPr="001F4AD0">
        <w:rPr>
          <w:rFonts w:ascii="Times New Roman" w:hAnsi="Times New Roman"/>
          <w:bCs/>
          <w:szCs w:val="22"/>
          <w:lang w:val="ru-RU"/>
        </w:rPr>
        <w:t>ма</w:t>
      </w:r>
      <w:r w:rsidR="0091698A" w:rsidRPr="001F4AD0">
        <w:rPr>
          <w:rFonts w:ascii="Times New Roman" w:hAnsi="Times New Roman"/>
          <w:bCs/>
          <w:szCs w:val="22"/>
          <w:lang w:val="ru-RU"/>
        </w:rPr>
        <w:t xml:space="preserve"> </w:t>
      </w:r>
      <w:r w:rsidRPr="001F4AD0">
        <w:rPr>
          <w:rFonts w:ascii="Times New Roman" w:hAnsi="Times New Roman"/>
          <w:bCs/>
          <w:szCs w:val="22"/>
          <w:lang w:val="ru-RU"/>
        </w:rPr>
        <w:t>који не задовољавају услове за реконструкцију и доградњу,</w:t>
      </w:r>
      <w:r>
        <w:rPr>
          <w:rFonts w:ascii="Times New Roman" w:hAnsi="Times New Roman"/>
          <w:bCs/>
          <w:color w:val="FF0000"/>
          <w:szCs w:val="22"/>
          <w:lang w:val="ru-RU"/>
        </w:rPr>
        <w:t xml:space="preserve"> </w:t>
      </w:r>
      <w:r>
        <w:rPr>
          <w:rFonts w:ascii="Times New Roman" w:hAnsi="Times New Roman"/>
          <w:bCs/>
          <w:szCs w:val="22"/>
          <w:lang w:val="ru-RU"/>
        </w:rPr>
        <w:t>м</w:t>
      </w:r>
      <w:r w:rsidRPr="00ED59C1">
        <w:rPr>
          <w:rFonts w:ascii="Times New Roman" w:hAnsi="Times New Roman"/>
          <w:bCs/>
          <w:szCs w:val="22"/>
          <w:lang w:val="ru-RU"/>
        </w:rPr>
        <w:t>огуће је вршити р</w:t>
      </w:r>
      <w:r>
        <w:rPr>
          <w:rFonts w:ascii="Times New Roman" w:hAnsi="Times New Roman"/>
          <w:bCs/>
          <w:szCs w:val="22"/>
          <w:lang w:val="ru-RU"/>
        </w:rPr>
        <w:t xml:space="preserve">адове на адаптацији, санацији, </w:t>
      </w:r>
      <w:r>
        <w:rPr>
          <w:rFonts w:ascii="Times New Roman" w:hAnsi="Times New Roman"/>
          <w:bCs/>
          <w:lang w:val="ru-RU"/>
        </w:rPr>
        <w:t xml:space="preserve">текућем и </w:t>
      </w:r>
      <w:r w:rsidRPr="00ED59C1">
        <w:rPr>
          <w:rFonts w:ascii="Times New Roman" w:hAnsi="Times New Roman"/>
          <w:bCs/>
          <w:lang w:val="ru-RU"/>
        </w:rPr>
        <w:t>инвестиционом одржавању уз</w:t>
      </w:r>
      <w:r w:rsidRPr="00ED59C1">
        <w:rPr>
          <w:rFonts w:ascii="Times New Roman" w:hAnsi="Times New Roman"/>
          <w:bCs/>
          <w:lang w:val="sr-Cyrl-CS"/>
        </w:rPr>
        <w:t xml:space="preserve"> </w:t>
      </w:r>
      <w:r w:rsidRPr="00C303C3">
        <w:rPr>
          <w:rFonts w:ascii="Times New Roman" w:hAnsi="Times New Roman"/>
          <w:bCs/>
          <w:lang w:val="sr-Cyrl-CS"/>
        </w:rPr>
        <w:t>задржавање постојећих урбанистичких параметара и карактеристика објекта, уколико ти радови не угрожавају јавне садржаје и објекте, као и садржаје и објекте на суседним парцелама.</w:t>
      </w:r>
    </w:p>
    <w:p w14:paraId="2BF3D36C" w14:textId="77777777" w:rsidR="0091698A" w:rsidRPr="00C303C3" w:rsidRDefault="0084159B" w:rsidP="00ED59C1">
      <w:pPr>
        <w:ind w:firstLine="540"/>
        <w:rPr>
          <w:rFonts w:ascii="Times New Roman" w:hAnsi="Times New Roman"/>
          <w:bCs/>
          <w:szCs w:val="22"/>
          <w:lang w:val="ru-RU"/>
        </w:rPr>
      </w:pPr>
      <w:r w:rsidRPr="00C303C3">
        <w:rPr>
          <w:rFonts w:ascii="Times New Roman" w:hAnsi="Times New Roman"/>
          <w:bCs/>
          <w:szCs w:val="22"/>
          <w:lang w:val="ru-RU"/>
        </w:rPr>
        <w:t>Санација</w:t>
      </w:r>
      <w:r w:rsidR="001F4AD0" w:rsidRPr="00C303C3">
        <w:rPr>
          <w:rFonts w:ascii="Times New Roman" w:hAnsi="Times New Roman"/>
          <w:bCs/>
          <w:szCs w:val="22"/>
          <w:lang w:val="ru-RU"/>
        </w:rPr>
        <w:t xml:space="preserve"> равног крова</w:t>
      </w:r>
      <w:r w:rsidR="0091698A" w:rsidRPr="00C303C3">
        <w:rPr>
          <w:rFonts w:ascii="Times New Roman" w:hAnsi="Times New Roman"/>
          <w:bCs/>
          <w:szCs w:val="22"/>
          <w:lang w:val="ru-RU"/>
        </w:rPr>
        <w:t xml:space="preserve"> (у случају лошег с</w:t>
      </w:r>
      <w:r w:rsidR="001F4AD0" w:rsidRPr="00C303C3">
        <w:rPr>
          <w:rFonts w:ascii="Times New Roman" w:hAnsi="Times New Roman"/>
          <w:bCs/>
          <w:szCs w:val="22"/>
          <w:lang w:val="ru-RU"/>
        </w:rPr>
        <w:t>тања равног крова), подразумева</w:t>
      </w:r>
      <w:r w:rsidRPr="00C303C3">
        <w:rPr>
          <w:rFonts w:ascii="Times New Roman" w:hAnsi="Times New Roman"/>
          <w:bCs/>
          <w:szCs w:val="22"/>
          <w:lang w:val="ru-RU"/>
        </w:rPr>
        <w:t xml:space="preserve"> изградњу</w:t>
      </w:r>
      <w:r w:rsidR="0091698A" w:rsidRPr="00C303C3">
        <w:rPr>
          <w:rFonts w:ascii="Times New Roman" w:hAnsi="Times New Roman"/>
          <w:bCs/>
          <w:szCs w:val="22"/>
          <w:lang w:val="ru-RU"/>
        </w:rPr>
        <w:t xml:space="preserve"> косог крова са максималним нагибом од 15̊, уз забрану</w:t>
      </w:r>
      <w:r w:rsidRPr="00C303C3">
        <w:rPr>
          <w:rFonts w:ascii="Times New Roman" w:hAnsi="Times New Roman"/>
          <w:bCs/>
          <w:szCs w:val="22"/>
          <w:lang w:val="ru-RU"/>
        </w:rPr>
        <w:t xml:space="preserve"> </w:t>
      </w:r>
      <w:r w:rsidR="0091698A" w:rsidRPr="00C303C3">
        <w:rPr>
          <w:rFonts w:ascii="Times New Roman" w:hAnsi="Times New Roman"/>
          <w:bCs/>
          <w:szCs w:val="22"/>
          <w:lang w:val="ru-RU"/>
        </w:rPr>
        <w:t>препуштања кровне ко</w:t>
      </w:r>
      <w:r w:rsidRPr="00C303C3">
        <w:rPr>
          <w:rFonts w:ascii="Times New Roman" w:hAnsi="Times New Roman"/>
          <w:bCs/>
          <w:szCs w:val="22"/>
          <w:lang w:val="ru-RU"/>
        </w:rPr>
        <w:t>нструкције ван габарата објекта.</w:t>
      </w:r>
    </w:p>
    <w:p w14:paraId="44029B3E" w14:textId="77777777" w:rsidR="0091698A" w:rsidRPr="00C303C3" w:rsidRDefault="0084159B" w:rsidP="00ED59C1">
      <w:pPr>
        <w:ind w:firstLine="540"/>
        <w:rPr>
          <w:rFonts w:ascii="Times New Roman" w:hAnsi="Times New Roman"/>
          <w:bCs/>
          <w:szCs w:val="22"/>
          <w:lang w:val="ru-RU"/>
        </w:rPr>
      </w:pPr>
      <w:r w:rsidRPr="00C303C3">
        <w:rPr>
          <w:rFonts w:ascii="Times New Roman" w:hAnsi="Times New Roman"/>
          <w:bCs/>
          <w:szCs w:val="22"/>
          <w:lang w:val="ru-RU"/>
        </w:rPr>
        <w:t xml:space="preserve">Санација фасаде или крова </w:t>
      </w:r>
      <w:r w:rsidR="0091698A" w:rsidRPr="00C303C3">
        <w:rPr>
          <w:rFonts w:ascii="Times New Roman" w:hAnsi="Times New Roman"/>
          <w:bCs/>
          <w:szCs w:val="22"/>
          <w:lang w:val="ru-RU"/>
        </w:rPr>
        <w:t>подразумева накнадно постављање спољне</w:t>
      </w:r>
      <w:r w:rsidR="000831F3" w:rsidRPr="00C303C3">
        <w:rPr>
          <w:rFonts w:ascii="Times New Roman" w:hAnsi="Times New Roman"/>
          <w:bCs/>
          <w:szCs w:val="22"/>
          <w:lang w:val="ru-RU"/>
        </w:rPr>
        <w:t xml:space="preserve"> изолације</w:t>
      </w:r>
      <w:r w:rsidR="0091698A" w:rsidRPr="00C303C3">
        <w:rPr>
          <w:rFonts w:ascii="Times New Roman" w:hAnsi="Times New Roman"/>
          <w:bCs/>
          <w:szCs w:val="22"/>
          <w:lang w:val="ru-RU"/>
        </w:rPr>
        <w:t>, замену или допуну постојеће изолације, пост</w:t>
      </w:r>
      <w:r w:rsidRPr="00C303C3">
        <w:rPr>
          <w:rFonts w:ascii="Times New Roman" w:hAnsi="Times New Roman"/>
          <w:bCs/>
          <w:szCs w:val="22"/>
          <w:lang w:val="ru-RU"/>
        </w:rPr>
        <w:t>ављање соларних колектора и сл.</w:t>
      </w:r>
    </w:p>
    <w:p w14:paraId="330A7E87" w14:textId="77777777" w:rsidR="008851BF" w:rsidRPr="00C303C3" w:rsidRDefault="000831F3" w:rsidP="00ED59C1">
      <w:pPr>
        <w:ind w:firstLine="540"/>
        <w:rPr>
          <w:rFonts w:ascii="Times New Roman" w:hAnsi="Times New Roman"/>
          <w:bCs/>
          <w:szCs w:val="22"/>
          <w:lang w:val="ru-RU"/>
        </w:rPr>
      </w:pPr>
      <w:r w:rsidRPr="00C303C3">
        <w:rPr>
          <w:rFonts w:ascii="Times New Roman" w:hAnsi="Times New Roman"/>
          <w:bCs/>
          <w:szCs w:val="22"/>
          <w:lang w:val="ru-RU"/>
        </w:rPr>
        <w:t xml:space="preserve">Доградња/ уградња </w:t>
      </w:r>
      <w:r w:rsidR="0091698A" w:rsidRPr="00C303C3">
        <w:rPr>
          <w:rFonts w:ascii="Times New Roman" w:hAnsi="Times New Roman"/>
          <w:bCs/>
          <w:szCs w:val="22"/>
          <w:lang w:val="ru-RU"/>
        </w:rPr>
        <w:t xml:space="preserve">вертикалних комуникација (степениште, лифт) - дозвољава се код свих врста објеката, уз услов да се оваквом интервенцијом не угрожава функционисање и </w:t>
      </w:r>
      <w:r w:rsidRPr="00C303C3">
        <w:rPr>
          <w:rFonts w:ascii="Times New Roman" w:hAnsi="Times New Roman"/>
          <w:bCs/>
          <w:szCs w:val="22"/>
          <w:lang w:val="ru-RU"/>
        </w:rPr>
        <w:t>конструктивна</w:t>
      </w:r>
      <w:r w:rsidR="0091698A" w:rsidRPr="00C303C3">
        <w:rPr>
          <w:rFonts w:ascii="Times New Roman" w:hAnsi="Times New Roman"/>
          <w:bCs/>
          <w:szCs w:val="22"/>
          <w:lang w:val="ru-RU"/>
        </w:rPr>
        <w:t xml:space="preserve"> стабилност постојећег објекта и објеката на суседним парцелама. Сви елементи вертикалних комуникација морају бити заштићени од спољних </w:t>
      </w:r>
      <w:r w:rsidR="005577CD" w:rsidRPr="00C303C3">
        <w:rPr>
          <w:rFonts w:ascii="Times New Roman" w:hAnsi="Times New Roman"/>
          <w:bCs/>
          <w:szCs w:val="22"/>
          <w:lang w:val="ru-RU"/>
        </w:rPr>
        <w:t>утицаја;</w:t>
      </w:r>
    </w:p>
    <w:p w14:paraId="34A4D530" w14:textId="77777777" w:rsidR="005577CD" w:rsidRPr="00C303C3" w:rsidRDefault="005577CD" w:rsidP="00ED59C1">
      <w:pPr>
        <w:ind w:firstLine="540"/>
        <w:rPr>
          <w:rFonts w:ascii="Times New Roman" w:hAnsi="Times New Roman"/>
          <w:bCs/>
          <w:szCs w:val="22"/>
          <w:lang w:val="ru-RU"/>
        </w:rPr>
      </w:pPr>
      <w:r w:rsidRPr="00C303C3">
        <w:rPr>
          <w:rFonts w:ascii="Times New Roman" w:hAnsi="Times New Roman"/>
          <w:bCs/>
          <w:szCs w:val="22"/>
          <w:lang w:val="ru-RU"/>
        </w:rPr>
        <w:t xml:space="preserve">На зиду постојећег помоћног објекта, који је удаљен мање од </w:t>
      </w:r>
      <w:r w:rsidR="008851BF" w:rsidRPr="00C303C3">
        <w:rPr>
          <w:rFonts w:ascii="Times New Roman" w:hAnsi="Times New Roman"/>
          <w:bCs/>
          <w:szCs w:val="22"/>
        </w:rPr>
        <w:t>1</w:t>
      </w:r>
      <w:r w:rsidRPr="00C303C3">
        <w:rPr>
          <w:rFonts w:ascii="Times New Roman" w:hAnsi="Times New Roman"/>
          <w:bCs/>
          <w:szCs w:val="22"/>
        </w:rPr>
        <w:t>m</w:t>
      </w:r>
      <w:r w:rsidRPr="00C303C3">
        <w:rPr>
          <w:rFonts w:ascii="Times New Roman" w:hAnsi="Times New Roman"/>
          <w:bCs/>
          <w:szCs w:val="22"/>
          <w:lang w:val="ru-RU"/>
        </w:rPr>
        <w:t xml:space="preserve"> од границе грађевинске парцеле, не могу се постављати прозори и врата.</w:t>
      </w:r>
    </w:p>
    <w:p w14:paraId="32936B9A" w14:textId="77777777" w:rsidR="006443AB" w:rsidRDefault="0091698A" w:rsidP="006443AB">
      <w:pPr>
        <w:ind w:firstLine="540"/>
        <w:rPr>
          <w:rFonts w:ascii="Times New Roman" w:hAnsi="Times New Roman"/>
          <w:bCs/>
          <w:szCs w:val="22"/>
          <w:lang w:val="ru-RU"/>
        </w:rPr>
      </w:pPr>
      <w:r w:rsidRPr="00C303C3">
        <w:rPr>
          <w:rFonts w:ascii="Times New Roman" w:hAnsi="Times New Roman"/>
          <w:lang w:val="sr-Cyrl-CS"/>
        </w:rPr>
        <w:t xml:space="preserve">Реконструкција, </w:t>
      </w:r>
      <w:r w:rsidR="000831F3" w:rsidRPr="00C303C3">
        <w:rPr>
          <w:rFonts w:ascii="Times New Roman" w:hAnsi="Times New Roman"/>
          <w:lang w:val="sr-Cyrl-CS"/>
        </w:rPr>
        <w:t xml:space="preserve">доградња, </w:t>
      </w:r>
      <w:r w:rsidRPr="00C303C3">
        <w:rPr>
          <w:rFonts w:ascii="Times New Roman" w:hAnsi="Times New Roman"/>
          <w:lang w:val="sr-Cyrl-CS"/>
        </w:rPr>
        <w:t>адаптација</w:t>
      </w:r>
      <w:r w:rsidR="000831F3" w:rsidRPr="00C303C3">
        <w:rPr>
          <w:rFonts w:ascii="Times New Roman" w:hAnsi="Times New Roman"/>
          <w:lang w:val="sr-Cyrl-CS"/>
        </w:rPr>
        <w:t xml:space="preserve"> и санација </w:t>
      </w:r>
      <w:r w:rsidRPr="00C303C3">
        <w:rPr>
          <w:rFonts w:ascii="Times New Roman" w:hAnsi="Times New Roman"/>
          <w:lang w:val="sr-Cyrl-CS"/>
        </w:rPr>
        <w:t xml:space="preserve">постојећих </w:t>
      </w:r>
      <w:r w:rsidRPr="00C303C3">
        <w:rPr>
          <w:rFonts w:ascii="Times New Roman" w:hAnsi="Times New Roman"/>
          <w:bCs/>
          <w:szCs w:val="22"/>
          <w:lang w:val="ru-RU"/>
        </w:rPr>
        <w:t>о</w:t>
      </w:r>
      <w:r w:rsidR="000831F3" w:rsidRPr="00C303C3">
        <w:rPr>
          <w:rFonts w:ascii="Times New Roman" w:hAnsi="Times New Roman"/>
          <w:bCs/>
          <w:szCs w:val="22"/>
          <w:lang w:val="ru-RU"/>
        </w:rPr>
        <w:t xml:space="preserve">бјеката подразумева истовремено </w:t>
      </w:r>
      <w:r w:rsidR="0084159B" w:rsidRPr="00C303C3">
        <w:rPr>
          <w:rFonts w:ascii="Times New Roman" w:hAnsi="Times New Roman"/>
          <w:bCs/>
          <w:szCs w:val="22"/>
          <w:lang w:val="ru-RU"/>
        </w:rPr>
        <w:t>партерно уређење</w:t>
      </w:r>
      <w:r w:rsidRPr="00C303C3">
        <w:rPr>
          <w:rFonts w:ascii="Times New Roman" w:hAnsi="Times New Roman"/>
          <w:bCs/>
          <w:szCs w:val="22"/>
          <w:lang w:val="ru-RU"/>
        </w:rPr>
        <w:t>.</w:t>
      </w:r>
    </w:p>
    <w:p w14:paraId="32EF97AB" w14:textId="5830DB63" w:rsidR="00222F8F" w:rsidRDefault="00222F8F" w:rsidP="00222F8F">
      <w:pPr>
        <w:ind w:firstLine="540"/>
        <w:rPr>
          <w:rFonts w:ascii="Times New Roman" w:hAnsi="Times New Roman"/>
          <w:bCs/>
          <w:szCs w:val="22"/>
          <w:lang w:val="ru-RU"/>
        </w:rPr>
      </w:pPr>
      <w:r>
        <w:rPr>
          <w:rFonts w:ascii="Times New Roman" w:hAnsi="Times New Roman"/>
          <w:bCs/>
          <w:szCs w:val="22"/>
          <w:lang w:val="ru-RU"/>
        </w:rPr>
        <w:t>Планом се задржавају п</w:t>
      </w:r>
      <w:r w:rsidRPr="00C303C3">
        <w:rPr>
          <w:rFonts w:ascii="Times New Roman" w:hAnsi="Times New Roman"/>
          <w:bCs/>
          <w:szCs w:val="22"/>
          <w:lang w:val="ru-RU"/>
        </w:rPr>
        <w:t>остоје</w:t>
      </w:r>
      <w:r>
        <w:rPr>
          <w:rFonts w:ascii="Times New Roman" w:hAnsi="Times New Roman"/>
          <w:bCs/>
          <w:szCs w:val="22"/>
          <w:lang w:val="ru-RU"/>
        </w:rPr>
        <w:t xml:space="preserve">ћи објекти и делови објеката, преко којих је на графичком прилогу </w:t>
      </w:r>
      <w:r>
        <w:rPr>
          <w:rFonts w:ascii="Times New Roman" w:hAnsi="Times New Roman"/>
          <w:i/>
          <w:noProof/>
          <w:szCs w:val="22"/>
        </w:rPr>
        <w:t>4</w:t>
      </w:r>
      <w:r>
        <w:rPr>
          <w:rFonts w:ascii="Times New Roman" w:hAnsi="Times New Roman"/>
          <w:i/>
          <w:noProof/>
          <w:szCs w:val="22"/>
          <w:lang w:val="sr-Cyrl-CS"/>
        </w:rPr>
        <w:t xml:space="preserve">. </w:t>
      </w:r>
      <w:r w:rsidRPr="006443AB">
        <w:rPr>
          <w:rFonts w:ascii="Times New Roman" w:hAnsi="Times New Roman"/>
          <w:i/>
          <w:noProof/>
          <w:szCs w:val="22"/>
          <w:lang w:val="sr-Cyrl-CS"/>
        </w:rPr>
        <w:t>Грађевинске линије и спратност објеката</w:t>
      </w:r>
      <w:r w:rsidR="00CF51AE">
        <w:rPr>
          <w:rFonts w:ascii="Times New Roman" w:hAnsi="Times New Roman"/>
          <w:bCs/>
          <w:szCs w:val="22"/>
          <w:lang w:val="ru-RU"/>
        </w:rPr>
        <w:t xml:space="preserve"> утврђена грађевинска линија. </w:t>
      </w:r>
      <w:r>
        <w:rPr>
          <w:rFonts w:ascii="Times New Roman" w:hAnsi="Times New Roman"/>
          <w:bCs/>
          <w:szCs w:val="22"/>
          <w:lang w:val="ru-RU"/>
        </w:rPr>
        <w:t>На датим објектима могућа је санација и адаптација у постојећим габаритима, док је нову изградњу, реконструкцију или доградњу објеката могуће планирати до грађевинске линије која је дата Планом.</w:t>
      </w:r>
    </w:p>
    <w:p w14:paraId="5B1FA7B0" w14:textId="77777777" w:rsidR="00222F8F" w:rsidRPr="008C428E" w:rsidRDefault="00222F8F" w:rsidP="008C428E">
      <w:pPr>
        <w:ind w:firstLine="540"/>
        <w:rPr>
          <w:rFonts w:ascii="Times New Roman" w:hAnsi="Times New Roman"/>
          <w:i/>
          <w:noProof/>
          <w:szCs w:val="22"/>
          <w:lang w:val="sr-Cyrl-CS"/>
        </w:rPr>
      </w:pPr>
    </w:p>
    <w:p w14:paraId="747BFF29" w14:textId="77777777" w:rsidR="0020488B" w:rsidRPr="00C303C3" w:rsidRDefault="0020488B"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sidRPr="00C303C3">
        <w:rPr>
          <w:rFonts w:ascii="Times New Roman" w:hAnsi="Times New Roman"/>
          <w:b/>
          <w:color w:val="000000"/>
          <w:szCs w:val="22"/>
          <w:lang w:val="sr-Cyrl-CS"/>
        </w:rPr>
        <w:t>3.1.</w:t>
      </w:r>
      <w:r w:rsidR="00C12681" w:rsidRPr="00C303C3">
        <w:rPr>
          <w:rFonts w:ascii="Times New Roman" w:hAnsi="Times New Roman"/>
          <w:b/>
          <w:color w:val="000000"/>
          <w:szCs w:val="22"/>
          <w:lang w:val="sr-Cyrl-CS"/>
        </w:rPr>
        <w:t>13</w:t>
      </w:r>
      <w:r w:rsidRPr="00C303C3">
        <w:rPr>
          <w:rFonts w:ascii="Times New Roman" w:hAnsi="Times New Roman"/>
          <w:b/>
          <w:color w:val="000000"/>
          <w:szCs w:val="22"/>
          <w:lang w:val="sr-Cyrl-CS"/>
        </w:rPr>
        <w:t xml:space="preserve">. </w:t>
      </w:r>
      <w:r w:rsidRPr="00C303C3">
        <w:rPr>
          <w:rFonts w:ascii="Times New Roman" w:hAnsi="Times New Roman"/>
          <w:b/>
          <w:color w:val="000000"/>
          <w:szCs w:val="22"/>
          <w:lang w:val="sr-Cyrl-CS"/>
        </w:rPr>
        <w:tab/>
        <w:t>Правила за архитектонско обликовање објеката</w:t>
      </w:r>
    </w:p>
    <w:p w14:paraId="53F8B357" w14:textId="28DA2CC1" w:rsidR="00BF5F09" w:rsidRPr="00B85B6D" w:rsidRDefault="0091698A" w:rsidP="00BF5F09">
      <w:pPr>
        <w:pStyle w:val="NormalWeb"/>
        <w:spacing w:before="60" w:beforeAutospacing="0" w:after="0" w:afterAutospacing="0"/>
        <w:ind w:right="-14" w:firstLine="547"/>
        <w:jc w:val="both"/>
        <w:rPr>
          <w:bCs/>
          <w:sz w:val="22"/>
          <w:szCs w:val="22"/>
          <w:lang w:val="ru-RU"/>
        </w:rPr>
      </w:pPr>
      <w:r w:rsidRPr="00C303C3">
        <w:rPr>
          <w:bCs/>
          <w:sz w:val="22"/>
          <w:szCs w:val="22"/>
          <w:lang w:val="sr-Cyrl-CS"/>
        </w:rPr>
        <w:t>Архитектура и конструкција објеката треба да поштују принципе савремене градње, али и</w:t>
      </w:r>
      <w:r w:rsidRPr="00B85B6D">
        <w:rPr>
          <w:bCs/>
          <w:sz w:val="22"/>
          <w:szCs w:val="22"/>
          <w:lang w:val="sr-Cyrl-CS"/>
        </w:rPr>
        <w:t xml:space="preserve"> карактеристике поднебља. </w:t>
      </w:r>
      <w:r w:rsidR="00EE216E">
        <w:rPr>
          <w:bCs/>
          <w:sz w:val="22"/>
          <w:szCs w:val="22"/>
          <w:lang w:val="ru-RU"/>
        </w:rPr>
        <w:t xml:space="preserve">Основна препорука је </w:t>
      </w:r>
      <w:r w:rsidR="00CB38AB" w:rsidRPr="00B85B6D">
        <w:rPr>
          <w:bCs/>
          <w:sz w:val="22"/>
          <w:szCs w:val="22"/>
          <w:lang w:val="ru-RU"/>
        </w:rPr>
        <w:t>грађење од природних материјал</w:t>
      </w:r>
      <w:r w:rsidRPr="00B85B6D">
        <w:rPr>
          <w:bCs/>
          <w:sz w:val="22"/>
          <w:szCs w:val="22"/>
          <w:lang w:val="ru-RU"/>
        </w:rPr>
        <w:t>а повољних изол</w:t>
      </w:r>
      <w:r w:rsidR="00F72ADA">
        <w:rPr>
          <w:bCs/>
          <w:sz w:val="22"/>
          <w:szCs w:val="22"/>
          <w:lang w:val="ru-RU"/>
        </w:rPr>
        <w:t>ационих својстава, поштовање ор</w:t>
      </w:r>
      <w:r w:rsidRPr="00B85B6D">
        <w:rPr>
          <w:bCs/>
          <w:sz w:val="22"/>
          <w:szCs w:val="22"/>
          <w:lang w:val="ru-RU"/>
        </w:rPr>
        <w:t xml:space="preserve">јентације и </w:t>
      </w:r>
      <w:r w:rsidR="00CB38AB" w:rsidRPr="00B85B6D">
        <w:rPr>
          <w:bCs/>
          <w:sz w:val="22"/>
          <w:szCs w:val="22"/>
          <w:lang w:val="ru-RU"/>
        </w:rPr>
        <w:t>климатских утицаја</w:t>
      </w:r>
      <w:r w:rsidRPr="00B85B6D">
        <w:rPr>
          <w:bCs/>
          <w:sz w:val="22"/>
          <w:szCs w:val="22"/>
          <w:lang w:val="ru-RU"/>
        </w:rPr>
        <w:t>.</w:t>
      </w:r>
    </w:p>
    <w:p w14:paraId="0704FCBB" w14:textId="2C0DF068" w:rsidR="00BF5F09" w:rsidRPr="00B85B6D" w:rsidRDefault="00B85B6D" w:rsidP="00BF5F09">
      <w:pPr>
        <w:pStyle w:val="NormalWeb"/>
        <w:spacing w:before="60" w:beforeAutospacing="0" w:after="0" w:afterAutospacing="0"/>
        <w:ind w:right="-14" w:firstLine="547"/>
        <w:jc w:val="both"/>
        <w:rPr>
          <w:sz w:val="22"/>
          <w:szCs w:val="22"/>
        </w:rPr>
      </w:pPr>
      <w:r w:rsidRPr="00B85B6D">
        <w:rPr>
          <w:sz w:val="22"/>
          <w:szCs w:val="22"/>
        </w:rPr>
        <w:lastRenderedPageBreak/>
        <w:t>Спољашњи изглед објекта, облик крова</w:t>
      </w:r>
      <w:r w:rsidR="00BF5F09" w:rsidRPr="00B85B6D">
        <w:rPr>
          <w:sz w:val="22"/>
          <w:szCs w:val="22"/>
        </w:rPr>
        <w:t xml:space="preserve">, одабир грађевинског материјала и боја, архитектонски детаљи, ограде и сл. </w:t>
      </w:r>
      <w:r w:rsidRPr="00B85B6D">
        <w:rPr>
          <w:sz w:val="22"/>
          <w:szCs w:val="22"/>
        </w:rPr>
        <w:t xml:space="preserve">утврђују се техничком документацијом, </w:t>
      </w:r>
      <w:r w:rsidR="00BF5F09" w:rsidRPr="00B85B6D">
        <w:rPr>
          <w:sz w:val="22"/>
          <w:szCs w:val="22"/>
        </w:rPr>
        <w:t xml:space="preserve">у складу са </w:t>
      </w:r>
      <w:r w:rsidRPr="00B85B6D">
        <w:rPr>
          <w:sz w:val="22"/>
          <w:szCs w:val="22"/>
        </w:rPr>
        <w:t>природ</w:t>
      </w:r>
      <w:r w:rsidR="00CF51AE">
        <w:rPr>
          <w:sz w:val="22"/>
          <w:szCs w:val="22"/>
        </w:rPr>
        <w:t>ним амбијентом</w:t>
      </w:r>
      <w:r w:rsidRPr="00B85B6D">
        <w:rPr>
          <w:sz w:val="22"/>
          <w:szCs w:val="22"/>
        </w:rPr>
        <w:t xml:space="preserve"> и визуелним идентитетом</w:t>
      </w:r>
      <w:r w:rsidR="00BF5F09" w:rsidRPr="00B85B6D">
        <w:rPr>
          <w:sz w:val="22"/>
          <w:szCs w:val="22"/>
        </w:rPr>
        <w:t xml:space="preserve"> простора. Нови објекти својим пропорцијама и архитектуром треба да чине </w:t>
      </w:r>
      <w:r w:rsidRPr="00B85B6D">
        <w:rPr>
          <w:sz w:val="22"/>
          <w:szCs w:val="22"/>
        </w:rPr>
        <w:t>урбанистичку</w:t>
      </w:r>
      <w:r w:rsidR="00BF5F09" w:rsidRPr="00B85B6D">
        <w:rPr>
          <w:sz w:val="22"/>
          <w:szCs w:val="22"/>
        </w:rPr>
        <w:t xml:space="preserve"> целину са суседним објектима.</w:t>
      </w:r>
    </w:p>
    <w:p w14:paraId="39F1B7B4"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0921514E" w14:textId="4CE827FD"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3.1.14</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Инжењерско-геолошки услови за изградњу објеката</w:t>
      </w:r>
    </w:p>
    <w:p w14:paraId="3B84D594" w14:textId="77777777" w:rsidR="00A622A4" w:rsidRPr="00631D18" w:rsidRDefault="00A622A4" w:rsidP="00A622A4">
      <w:pPr>
        <w:spacing w:after="0"/>
        <w:ind w:firstLine="540"/>
        <w:rPr>
          <w:rFonts w:ascii="Times New Roman" w:hAnsi="Times New Roman"/>
          <w:szCs w:val="22"/>
          <w:lang w:val="sr-Latn-CS"/>
        </w:rPr>
      </w:pPr>
      <w:r w:rsidRPr="00631D18">
        <w:rPr>
          <w:rFonts w:ascii="Times New Roman" w:hAnsi="Times New Roman"/>
          <w:szCs w:val="22"/>
        </w:rPr>
        <w:t>П</w:t>
      </w:r>
      <w:r w:rsidRPr="00631D18">
        <w:rPr>
          <w:rFonts w:ascii="Times New Roman" w:hAnsi="Times New Roman"/>
          <w:szCs w:val="22"/>
          <w:lang w:val="sr-Latn-CS"/>
        </w:rPr>
        <w:t xml:space="preserve">рема Карти </w:t>
      </w:r>
      <w:r w:rsidRPr="00631D18">
        <w:rPr>
          <w:rFonts w:ascii="Times New Roman" w:hAnsi="Times New Roman"/>
          <w:szCs w:val="22"/>
        </w:rPr>
        <w:t>сеизмичког хазарда РС</w:t>
      </w:r>
      <w:r w:rsidRPr="00631D18">
        <w:rPr>
          <w:rFonts w:ascii="Times New Roman" w:hAnsi="Times New Roman"/>
          <w:szCs w:val="22"/>
          <w:lang w:val="sr-Latn-CS"/>
        </w:rPr>
        <w:t xml:space="preserve"> за повратни период од </w:t>
      </w:r>
      <w:r w:rsidRPr="00631D18">
        <w:rPr>
          <w:rFonts w:ascii="Times New Roman" w:hAnsi="Times New Roman"/>
          <w:szCs w:val="22"/>
        </w:rPr>
        <w:t xml:space="preserve">95 </w:t>
      </w:r>
      <w:r w:rsidRPr="00631D18">
        <w:rPr>
          <w:rFonts w:ascii="Times New Roman" w:hAnsi="Times New Roman"/>
          <w:szCs w:val="22"/>
          <w:lang w:val="sr-Latn-CS"/>
        </w:rPr>
        <w:t xml:space="preserve">година, </w:t>
      </w:r>
      <w:r w:rsidRPr="00631D18">
        <w:rPr>
          <w:rFonts w:ascii="Times New Roman" w:hAnsi="Times New Roman"/>
          <w:szCs w:val="22"/>
        </w:rPr>
        <w:t xml:space="preserve">подручје Плана </w:t>
      </w:r>
      <w:r w:rsidRPr="00631D18">
        <w:rPr>
          <w:rFonts w:ascii="Times New Roman" w:hAnsi="Times New Roman"/>
          <w:szCs w:val="22"/>
          <w:lang w:val="sr-Latn-CS"/>
        </w:rPr>
        <w:t xml:space="preserve">налази </w:t>
      </w:r>
      <w:r w:rsidRPr="00631D18">
        <w:rPr>
          <w:rFonts w:ascii="Times New Roman" w:hAnsi="Times New Roman"/>
          <w:szCs w:val="22"/>
        </w:rPr>
        <w:t xml:space="preserve">се </w:t>
      </w:r>
      <w:r w:rsidRPr="00631D18">
        <w:rPr>
          <w:rFonts w:ascii="Times New Roman" w:hAnsi="Times New Roman"/>
          <w:szCs w:val="22"/>
          <w:lang w:val="sr-Latn-CS"/>
        </w:rPr>
        <w:t>у зони</w:t>
      </w:r>
      <w:r w:rsidRPr="00631D18">
        <w:rPr>
          <w:rFonts w:ascii="Times New Roman" w:hAnsi="Times New Roman"/>
          <w:szCs w:val="22"/>
        </w:rPr>
        <w:t xml:space="preserve"> интензитета 0,06 сеизмичког хазарда на основној стени (мерено у јединицама гравитационог убрзања g), односно, у зони </w:t>
      </w:r>
      <w:r w:rsidRPr="00631D18">
        <w:rPr>
          <w:rFonts w:ascii="Times New Roman" w:hAnsi="Times New Roman"/>
          <w:szCs w:val="22"/>
          <w:lang w:val="sr-Latn-CS"/>
        </w:rPr>
        <w:t>V</w:t>
      </w:r>
      <w:r w:rsidRPr="00631D18">
        <w:rPr>
          <w:rFonts w:ascii="Times New Roman" w:hAnsi="Times New Roman"/>
          <w:szCs w:val="22"/>
        </w:rPr>
        <w:t>I-VII степена хазарда према макросеизмичком интензитету MCS</w:t>
      </w:r>
      <w:r w:rsidRPr="00631D18">
        <w:rPr>
          <w:rFonts w:ascii="Times New Roman" w:hAnsi="Times New Roman"/>
          <w:szCs w:val="22"/>
          <w:lang w:val="sr-Latn-CS"/>
        </w:rPr>
        <w:t>.</w:t>
      </w:r>
    </w:p>
    <w:p w14:paraId="72026FF2" w14:textId="77777777" w:rsidR="00A622A4" w:rsidRPr="004E5D19" w:rsidRDefault="00A622A4" w:rsidP="00A622A4">
      <w:pPr>
        <w:spacing w:after="0"/>
        <w:ind w:firstLine="540"/>
        <w:rPr>
          <w:rFonts w:ascii="Times New Roman" w:hAnsi="Times New Roman"/>
          <w:szCs w:val="22"/>
        </w:rPr>
      </w:pPr>
      <w:r w:rsidRPr="004E5D19">
        <w:rPr>
          <w:rFonts w:ascii="Times New Roman" w:hAnsi="Times New Roman" w:hint="eastAsia"/>
          <w:szCs w:val="22"/>
        </w:rPr>
        <w:t>Према</w:t>
      </w:r>
      <w:r w:rsidRPr="004E5D19">
        <w:rPr>
          <w:rFonts w:ascii="Times New Roman" w:hAnsi="Times New Roman"/>
          <w:szCs w:val="22"/>
        </w:rPr>
        <w:t xml:space="preserve"> </w:t>
      </w:r>
      <w:r w:rsidRPr="004E5D19">
        <w:rPr>
          <w:rFonts w:ascii="Times New Roman" w:hAnsi="Times New Roman" w:hint="eastAsia"/>
          <w:szCs w:val="22"/>
        </w:rPr>
        <w:t>Прелиминарној</w:t>
      </w:r>
      <w:r w:rsidRPr="004E5D19">
        <w:rPr>
          <w:rFonts w:ascii="Times New Roman" w:hAnsi="Times New Roman"/>
          <w:szCs w:val="22"/>
        </w:rPr>
        <w:t xml:space="preserve"> </w:t>
      </w:r>
      <w:r w:rsidRPr="004E5D19">
        <w:rPr>
          <w:rFonts w:ascii="Times New Roman" w:hAnsi="Times New Roman" w:hint="eastAsia"/>
          <w:szCs w:val="22"/>
        </w:rPr>
        <w:t>карти</w:t>
      </w:r>
      <w:r w:rsidRPr="004E5D19">
        <w:rPr>
          <w:rFonts w:ascii="Times New Roman" w:hAnsi="Times New Roman"/>
          <w:szCs w:val="22"/>
        </w:rPr>
        <w:t xml:space="preserve"> </w:t>
      </w:r>
      <w:r w:rsidRPr="004E5D19">
        <w:rPr>
          <w:rFonts w:ascii="Times New Roman" w:hAnsi="Times New Roman" w:hint="eastAsia"/>
          <w:szCs w:val="22"/>
        </w:rPr>
        <w:t>сеизмичке</w:t>
      </w:r>
      <w:r w:rsidRPr="004E5D19">
        <w:rPr>
          <w:rFonts w:ascii="Times New Roman" w:hAnsi="Times New Roman"/>
          <w:szCs w:val="22"/>
        </w:rPr>
        <w:t xml:space="preserve"> </w:t>
      </w:r>
      <w:r w:rsidRPr="004E5D19">
        <w:rPr>
          <w:rFonts w:ascii="Times New Roman" w:hAnsi="Times New Roman" w:hint="eastAsia"/>
          <w:szCs w:val="22"/>
        </w:rPr>
        <w:t>рејонизације</w:t>
      </w:r>
      <w:r w:rsidRPr="004E5D19">
        <w:rPr>
          <w:rFonts w:ascii="Times New Roman" w:hAnsi="Times New Roman"/>
          <w:szCs w:val="22"/>
        </w:rPr>
        <w:t xml:space="preserve"> </w:t>
      </w:r>
      <w:r w:rsidRPr="004E5D19">
        <w:rPr>
          <w:rFonts w:ascii="Times New Roman" w:hAnsi="Times New Roman" w:hint="eastAsia"/>
          <w:szCs w:val="22"/>
        </w:rPr>
        <w:t>територије</w:t>
      </w:r>
      <w:r w:rsidRPr="004E5D19">
        <w:rPr>
          <w:rFonts w:ascii="Times New Roman" w:hAnsi="Times New Roman"/>
          <w:szCs w:val="22"/>
        </w:rPr>
        <w:t xml:space="preserve"> </w:t>
      </w:r>
      <w:r w:rsidRPr="004E5D19">
        <w:rPr>
          <w:rFonts w:ascii="Times New Roman" w:hAnsi="Times New Roman" w:hint="eastAsia"/>
          <w:szCs w:val="22"/>
        </w:rPr>
        <w:t>РС</w:t>
      </w:r>
      <w:r w:rsidRPr="004E5D19">
        <w:rPr>
          <w:rFonts w:ascii="Times New Roman" w:hAnsi="Times New Roman"/>
          <w:szCs w:val="22"/>
        </w:rPr>
        <w:t xml:space="preserve">, </w:t>
      </w:r>
      <w:r w:rsidRPr="004E5D19">
        <w:rPr>
          <w:rFonts w:ascii="Times New Roman" w:hAnsi="Times New Roman" w:hint="eastAsia"/>
          <w:szCs w:val="22"/>
        </w:rPr>
        <w:t>подручје</w:t>
      </w:r>
      <w:r w:rsidRPr="004E5D19">
        <w:rPr>
          <w:rFonts w:ascii="Times New Roman" w:hAnsi="Times New Roman"/>
          <w:szCs w:val="22"/>
        </w:rPr>
        <w:t xml:space="preserve"> </w:t>
      </w:r>
      <w:r w:rsidRPr="004E5D19">
        <w:rPr>
          <w:rFonts w:ascii="Times New Roman" w:hAnsi="Times New Roman" w:hint="eastAsia"/>
          <w:szCs w:val="22"/>
        </w:rPr>
        <w:t>Плана</w:t>
      </w:r>
      <w:r w:rsidRPr="004E5D19">
        <w:rPr>
          <w:rFonts w:ascii="Times New Roman" w:hAnsi="Times New Roman"/>
          <w:szCs w:val="22"/>
        </w:rPr>
        <w:t xml:space="preserve"> </w:t>
      </w:r>
      <w:r w:rsidRPr="004E5D19">
        <w:rPr>
          <w:rFonts w:ascii="Times New Roman" w:hAnsi="Times New Roman" w:hint="eastAsia"/>
          <w:szCs w:val="22"/>
        </w:rPr>
        <w:t>припада</w:t>
      </w:r>
      <w:r w:rsidRPr="004E5D19">
        <w:rPr>
          <w:rFonts w:ascii="Times New Roman" w:hAnsi="Times New Roman"/>
          <w:szCs w:val="22"/>
        </w:rPr>
        <w:t xml:space="preserve"> </w:t>
      </w:r>
      <w:r w:rsidRPr="004E5D19">
        <w:rPr>
          <w:rFonts w:ascii="Times New Roman" w:hAnsi="Times New Roman" w:hint="eastAsia"/>
          <w:szCs w:val="22"/>
        </w:rPr>
        <w:t>основн</w:t>
      </w:r>
      <w:r>
        <w:rPr>
          <w:rFonts w:ascii="Times New Roman" w:hAnsi="Times New Roman" w:hint="eastAsia"/>
          <w:szCs w:val="22"/>
        </w:rPr>
        <w:t>им</w:t>
      </w:r>
      <w:r w:rsidRPr="004E5D19">
        <w:rPr>
          <w:rFonts w:ascii="Times New Roman" w:hAnsi="Times New Roman"/>
          <w:szCs w:val="22"/>
        </w:rPr>
        <w:t xml:space="preserve"> </w:t>
      </w:r>
      <w:r w:rsidRPr="004E5D19">
        <w:rPr>
          <w:rFonts w:ascii="Times New Roman" w:hAnsi="Times New Roman" w:hint="eastAsia"/>
          <w:szCs w:val="22"/>
        </w:rPr>
        <w:t>геодинамичк</w:t>
      </w:r>
      <w:r>
        <w:rPr>
          <w:rFonts w:ascii="Times New Roman" w:hAnsi="Times New Roman" w:hint="eastAsia"/>
          <w:szCs w:val="22"/>
        </w:rPr>
        <w:t>им</w:t>
      </w:r>
      <w:r w:rsidRPr="004E5D19">
        <w:rPr>
          <w:rFonts w:ascii="Times New Roman" w:hAnsi="Times New Roman"/>
          <w:szCs w:val="22"/>
        </w:rPr>
        <w:t xml:space="preserve"> </w:t>
      </w:r>
      <w:r w:rsidRPr="004E5D19">
        <w:rPr>
          <w:rFonts w:ascii="Times New Roman" w:hAnsi="Times New Roman" w:hint="eastAsia"/>
          <w:szCs w:val="22"/>
        </w:rPr>
        <w:t>модел</w:t>
      </w:r>
      <w:r>
        <w:rPr>
          <w:rFonts w:ascii="Times New Roman" w:hAnsi="Times New Roman" w:hint="eastAsia"/>
          <w:szCs w:val="22"/>
        </w:rPr>
        <w:t>има</w:t>
      </w:r>
      <w:r w:rsidRPr="004E5D19">
        <w:rPr>
          <w:rFonts w:ascii="Times New Roman" w:hAnsi="Times New Roman"/>
          <w:szCs w:val="22"/>
        </w:rPr>
        <w:t xml:space="preserve"> </w:t>
      </w:r>
      <w:r w:rsidRPr="004E5D19">
        <w:rPr>
          <w:rFonts w:ascii="Times New Roman" w:hAnsi="Times New Roman" w:hint="eastAsia"/>
          <w:szCs w:val="22"/>
        </w:rPr>
        <w:t>А</w:t>
      </w:r>
      <w:r w:rsidRPr="004E5D19">
        <w:rPr>
          <w:rFonts w:ascii="Times New Roman" w:hAnsi="Times New Roman"/>
          <w:szCs w:val="22"/>
        </w:rPr>
        <w:t xml:space="preserve"> </w:t>
      </w:r>
      <w:r w:rsidRPr="004E5D19">
        <w:rPr>
          <w:rFonts w:ascii="Times New Roman" w:hAnsi="Times New Roman"/>
          <w:szCs w:val="22"/>
          <w:lang w:val="sr-Cyrl-RS"/>
        </w:rPr>
        <w:t>и С</w:t>
      </w:r>
      <w:r w:rsidRPr="004E5D19">
        <w:rPr>
          <w:rFonts w:ascii="Times New Roman" w:hAnsi="Times New Roman"/>
          <w:szCs w:val="22"/>
        </w:rPr>
        <w:t xml:space="preserve">, </w:t>
      </w:r>
      <w:r w:rsidRPr="004E5D19">
        <w:rPr>
          <w:rFonts w:ascii="Times New Roman" w:hAnsi="Times New Roman" w:hint="eastAsia"/>
          <w:szCs w:val="22"/>
        </w:rPr>
        <w:t>са</w:t>
      </w:r>
      <w:r w:rsidRPr="004E5D19">
        <w:rPr>
          <w:rFonts w:ascii="Times New Roman" w:hAnsi="Times New Roman"/>
          <w:szCs w:val="22"/>
        </w:rPr>
        <w:t xml:space="preserve"> </w:t>
      </w:r>
      <w:r w:rsidRPr="004E5D19">
        <w:rPr>
          <w:rFonts w:ascii="Times New Roman" w:hAnsi="Times New Roman" w:hint="eastAsia"/>
          <w:szCs w:val="22"/>
        </w:rPr>
        <w:t>асшекта</w:t>
      </w:r>
      <w:r w:rsidRPr="004E5D19">
        <w:rPr>
          <w:rFonts w:ascii="Times New Roman" w:hAnsi="Times New Roman"/>
          <w:szCs w:val="22"/>
        </w:rPr>
        <w:t xml:space="preserve"> </w:t>
      </w:r>
      <w:r w:rsidRPr="004E5D19">
        <w:rPr>
          <w:rFonts w:ascii="Times New Roman" w:hAnsi="Times New Roman" w:hint="eastAsia"/>
          <w:szCs w:val="22"/>
        </w:rPr>
        <w:t>оцене</w:t>
      </w:r>
      <w:r w:rsidRPr="004E5D19">
        <w:rPr>
          <w:rFonts w:ascii="Times New Roman" w:hAnsi="Times New Roman"/>
          <w:szCs w:val="22"/>
        </w:rPr>
        <w:t xml:space="preserve"> </w:t>
      </w:r>
      <w:r w:rsidRPr="004E5D19">
        <w:rPr>
          <w:rFonts w:ascii="Times New Roman" w:hAnsi="Times New Roman" w:hint="eastAsia"/>
          <w:szCs w:val="22"/>
        </w:rPr>
        <w:t>сеизмичких</w:t>
      </w:r>
      <w:r w:rsidRPr="004E5D19">
        <w:rPr>
          <w:rFonts w:ascii="Times New Roman" w:hAnsi="Times New Roman"/>
          <w:szCs w:val="22"/>
        </w:rPr>
        <w:t xml:space="preserve"> </w:t>
      </w:r>
      <w:r w:rsidRPr="004E5D19">
        <w:rPr>
          <w:rFonts w:ascii="Times New Roman" w:hAnsi="Times New Roman" w:hint="eastAsia"/>
          <w:szCs w:val="22"/>
        </w:rPr>
        <w:t>услова</w:t>
      </w:r>
      <w:r w:rsidRPr="004E5D19">
        <w:rPr>
          <w:rFonts w:ascii="Times New Roman" w:hAnsi="Times New Roman"/>
          <w:szCs w:val="22"/>
        </w:rPr>
        <w:t xml:space="preserve"> </w:t>
      </w:r>
      <w:r w:rsidRPr="004E5D19">
        <w:rPr>
          <w:rFonts w:ascii="Times New Roman" w:hAnsi="Times New Roman" w:hint="eastAsia"/>
          <w:szCs w:val="22"/>
        </w:rPr>
        <w:t>у</w:t>
      </w:r>
      <w:r w:rsidRPr="004E5D19">
        <w:rPr>
          <w:rFonts w:ascii="Times New Roman" w:hAnsi="Times New Roman"/>
          <w:szCs w:val="22"/>
        </w:rPr>
        <w:t xml:space="preserve"> </w:t>
      </w:r>
      <w:r w:rsidRPr="004E5D19">
        <w:rPr>
          <w:rFonts w:ascii="Times New Roman" w:hAnsi="Times New Roman" w:hint="eastAsia"/>
          <w:szCs w:val="22"/>
        </w:rPr>
        <w:t>складу</w:t>
      </w:r>
      <w:r w:rsidRPr="004E5D19">
        <w:rPr>
          <w:rFonts w:ascii="Times New Roman" w:hAnsi="Times New Roman"/>
          <w:szCs w:val="22"/>
        </w:rPr>
        <w:t xml:space="preserve"> </w:t>
      </w:r>
      <w:r w:rsidRPr="004E5D19">
        <w:rPr>
          <w:rFonts w:ascii="Times New Roman" w:hAnsi="Times New Roman" w:hint="eastAsia"/>
          <w:szCs w:val="22"/>
        </w:rPr>
        <w:t>са</w:t>
      </w:r>
      <w:r w:rsidRPr="004E5D19">
        <w:rPr>
          <w:rFonts w:ascii="Times New Roman" w:hAnsi="Times New Roman"/>
          <w:szCs w:val="22"/>
        </w:rPr>
        <w:t xml:space="preserve"> </w:t>
      </w:r>
      <w:r w:rsidRPr="004E5D19">
        <w:rPr>
          <w:rFonts w:ascii="Times New Roman" w:hAnsi="Times New Roman" w:hint="eastAsia"/>
          <w:szCs w:val="22"/>
        </w:rPr>
        <w:t>европским</w:t>
      </w:r>
      <w:r w:rsidRPr="004E5D19">
        <w:rPr>
          <w:rFonts w:ascii="Times New Roman" w:hAnsi="Times New Roman"/>
          <w:szCs w:val="22"/>
        </w:rPr>
        <w:t xml:space="preserve"> </w:t>
      </w:r>
      <w:r w:rsidRPr="004E5D19">
        <w:rPr>
          <w:rFonts w:ascii="Times New Roman" w:hAnsi="Times New Roman" w:hint="eastAsia"/>
          <w:szCs w:val="22"/>
        </w:rPr>
        <w:t>стандардом</w:t>
      </w:r>
      <w:r w:rsidRPr="004E5D19">
        <w:rPr>
          <w:rFonts w:ascii="Times New Roman" w:hAnsi="Times New Roman"/>
          <w:szCs w:val="22"/>
        </w:rPr>
        <w:t xml:space="preserve"> </w:t>
      </w:r>
      <w:r w:rsidRPr="004E5D19">
        <w:rPr>
          <w:rFonts w:ascii="Times New Roman" w:hAnsi="Times New Roman" w:hint="eastAsia"/>
          <w:szCs w:val="22"/>
        </w:rPr>
        <w:t>Е</w:t>
      </w:r>
      <w:r w:rsidRPr="004E5D19">
        <w:rPr>
          <w:rFonts w:ascii="Times New Roman" w:hAnsi="Times New Roman"/>
          <w:szCs w:val="22"/>
        </w:rPr>
        <w:t xml:space="preserve">C8-1 </w:t>
      </w:r>
      <w:r w:rsidRPr="004E5D19">
        <w:rPr>
          <w:rFonts w:ascii="Times New Roman" w:hAnsi="Times New Roman" w:hint="eastAsia"/>
          <w:szCs w:val="22"/>
        </w:rPr>
        <w:t>у</w:t>
      </w:r>
      <w:r w:rsidRPr="004E5D19">
        <w:rPr>
          <w:rFonts w:ascii="Times New Roman" w:hAnsi="Times New Roman"/>
          <w:szCs w:val="22"/>
        </w:rPr>
        <w:t xml:space="preserve"> </w:t>
      </w:r>
      <w:r w:rsidRPr="004E5D19">
        <w:rPr>
          <w:rFonts w:ascii="Times New Roman" w:hAnsi="Times New Roman" w:hint="eastAsia"/>
          <w:szCs w:val="22"/>
        </w:rPr>
        <w:t>пројектовању</w:t>
      </w:r>
      <w:r w:rsidRPr="004E5D19">
        <w:rPr>
          <w:rFonts w:ascii="Times New Roman" w:hAnsi="Times New Roman"/>
          <w:szCs w:val="22"/>
        </w:rPr>
        <w:t xml:space="preserve"> </w:t>
      </w:r>
      <w:r w:rsidRPr="004E5D19">
        <w:rPr>
          <w:rFonts w:ascii="Times New Roman" w:hAnsi="Times New Roman" w:hint="eastAsia"/>
          <w:szCs w:val="22"/>
        </w:rPr>
        <w:t>и</w:t>
      </w:r>
      <w:r w:rsidRPr="004E5D19">
        <w:rPr>
          <w:rFonts w:ascii="Times New Roman" w:hAnsi="Times New Roman"/>
          <w:szCs w:val="22"/>
        </w:rPr>
        <w:t xml:space="preserve"> </w:t>
      </w:r>
      <w:r w:rsidRPr="004E5D19">
        <w:rPr>
          <w:rFonts w:ascii="Times New Roman" w:hAnsi="Times New Roman" w:hint="eastAsia"/>
          <w:szCs w:val="22"/>
        </w:rPr>
        <w:t>изградњи</w:t>
      </w:r>
      <w:r w:rsidRPr="004E5D19">
        <w:rPr>
          <w:rFonts w:ascii="Times New Roman" w:hAnsi="Times New Roman"/>
          <w:szCs w:val="22"/>
        </w:rPr>
        <w:t xml:space="preserve"> </w:t>
      </w:r>
      <w:r w:rsidRPr="004E5D19">
        <w:rPr>
          <w:rFonts w:ascii="Times New Roman" w:hAnsi="Times New Roman" w:hint="eastAsia"/>
          <w:szCs w:val="22"/>
        </w:rPr>
        <w:t>објеката</w:t>
      </w:r>
      <w:r w:rsidRPr="004E5D19">
        <w:rPr>
          <w:rFonts w:ascii="Times New Roman" w:hAnsi="Times New Roman"/>
          <w:szCs w:val="22"/>
        </w:rPr>
        <w:t>.</w:t>
      </w:r>
    </w:p>
    <w:p w14:paraId="628D874E" w14:textId="18273932" w:rsidR="00A622A4" w:rsidRPr="002E03E4" w:rsidRDefault="00A622A4" w:rsidP="00A622A4">
      <w:pPr>
        <w:spacing w:after="0"/>
        <w:ind w:firstLine="540"/>
        <w:jc w:val="center"/>
        <w:rPr>
          <w:rFonts w:ascii="Times New Roman" w:hAnsi="Times New Roman"/>
          <w:szCs w:val="22"/>
        </w:rPr>
      </w:pPr>
      <w:r>
        <w:rPr>
          <w:noProof/>
        </w:rPr>
        <mc:AlternateContent>
          <mc:Choice Requires="wps">
            <w:drawing>
              <wp:anchor distT="0" distB="0" distL="114300" distR="114300" simplePos="0" relativeHeight="251660800" behindDoc="0" locked="0" layoutInCell="1" allowOverlap="1" wp14:anchorId="3D5E4A9F" wp14:editId="65618A94">
                <wp:simplePos x="0" y="0"/>
                <wp:positionH relativeFrom="margin">
                  <wp:posOffset>2712457</wp:posOffset>
                </wp:positionH>
                <wp:positionV relativeFrom="paragraph">
                  <wp:posOffset>2828290</wp:posOffset>
                </wp:positionV>
                <wp:extent cx="1211284" cy="302260"/>
                <wp:effectExtent l="0" t="0" r="27305" b="173990"/>
                <wp:wrapNone/>
                <wp:docPr id="6" name="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284"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639F8D77" w14:textId="77777777" w:rsidR="002B7D51" w:rsidRPr="00900A1E" w:rsidRDefault="002B7D51" w:rsidP="00A622A4">
                            <w:pPr>
                              <w:ind w:firstLine="0"/>
                              <w:rPr>
                                <w:rFonts w:ascii="Times New Roman" w:hAnsi="Times New Roman"/>
                                <w:sz w:val="18"/>
                                <w:szCs w:val="18"/>
                                <w:lang w:val="sr-Latn-RS"/>
                              </w:rPr>
                            </w:pPr>
                            <w:r>
                              <w:rPr>
                                <w:rFonts w:ascii="Times New Roman" w:hAnsi="Times New Roman"/>
                                <w:sz w:val="18"/>
                                <w:szCs w:val="18"/>
                                <w:lang w:val="sr-Cyrl-RS"/>
                              </w:rPr>
                              <w:t xml:space="preserve">Сеизмички рејон </w:t>
                            </w:r>
                            <w:r>
                              <w:rPr>
                                <w:rFonts w:ascii="Times New Roman" w:hAnsi="Times New Roman"/>
                                <w:sz w:val="18"/>
                                <w:szCs w:val="18"/>
                                <w:lang w:val="sr-Latn-R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E4A9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9" type="#_x0000_t61" style="position:absolute;left:0;text-align:left;margin-left:213.6pt;margin-top:222.7pt;width:95.4pt;height:23.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" adj="6344,31175">
                <v:textbox>
                  <w:txbxContent>
                    <w:p w14:paraId="639F8D77" w14:textId="77777777" w:rsidR="002B7D51" w:rsidRPr="00900A1E" w:rsidRDefault="002B7D51" w:rsidP="00A622A4">
                      <w:pPr>
                        <w:ind w:firstLine="0"/>
                        <w:rPr>
                          <w:rFonts w:ascii="Times New Roman" w:hAnsi="Times New Roman"/>
                          <w:sz w:val="18"/>
                          <w:szCs w:val="18"/>
                          <w:lang w:val="sr-Latn-RS"/>
                        </w:rPr>
                      </w:pPr>
                      <w:r>
                        <w:rPr>
                          <w:rFonts w:ascii="Times New Roman" w:hAnsi="Times New Roman"/>
                          <w:sz w:val="18"/>
                          <w:szCs w:val="18"/>
                          <w:lang w:val="sr-Cyrl-RS"/>
                        </w:rPr>
                        <w:t xml:space="preserve">Сеизмички рејон </w:t>
                      </w:r>
                      <w:r>
                        <w:rPr>
                          <w:rFonts w:ascii="Times New Roman" w:hAnsi="Times New Roman"/>
                          <w:sz w:val="18"/>
                          <w:szCs w:val="18"/>
                          <w:lang w:val="sr-Latn-RS"/>
                        </w:rPr>
                        <w:t>A</w:t>
                      </w:r>
                    </w:p>
                  </w:txbxContent>
                </v:textbox>
                <w10:wrap anchorx="margin"/>
              </v:shape>
            </w:pict>
          </mc:Fallback>
        </mc:AlternateContent>
      </w:r>
      <w:r>
        <w:rPr>
          <w:noProof/>
        </w:rPr>
        <mc:AlternateContent>
          <mc:Choice Requires="wps">
            <w:drawing>
              <wp:anchor distT="0" distB="0" distL="114300" distR="114300" simplePos="0" relativeHeight="251661824" behindDoc="0" locked="0" layoutInCell="1" allowOverlap="1" wp14:anchorId="6A0E4148" wp14:editId="3FEB481D">
                <wp:simplePos x="0" y="0"/>
                <wp:positionH relativeFrom="column">
                  <wp:posOffset>2044460</wp:posOffset>
                </wp:positionH>
                <wp:positionV relativeFrom="paragraph">
                  <wp:posOffset>1681516</wp:posOffset>
                </wp:positionV>
                <wp:extent cx="1211284" cy="302260"/>
                <wp:effectExtent l="0" t="0" r="27305" b="173990"/>
                <wp:wrapNone/>
                <wp:docPr id="3" name="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284"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7B02F52E" w14:textId="77777777" w:rsidR="002B7D51" w:rsidRPr="00900A1E" w:rsidRDefault="002B7D51" w:rsidP="00A622A4">
                            <w:pPr>
                              <w:ind w:firstLine="0"/>
                              <w:rPr>
                                <w:rFonts w:ascii="Times New Roman" w:hAnsi="Times New Roman"/>
                                <w:sz w:val="18"/>
                                <w:szCs w:val="18"/>
                                <w:lang w:val="sr-Latn-RS"/>
                              </w:rPr>
                            </w:pPr>
                            <w:r>
                              <w:rPr>
                                <w:rFonts w:ascii="Times New Roman" w:hAnsi="Times New Roman"/>
                                <w:sz w:val="18"/>
                                <w:szCs w:val="18"/>
                                <w:lang w:val="sr-Cyrl-RS"/>
                              </w:rPr>
                              <w:t xml:space="preserve">Сеизмички рејон </w:t>
                            </w:r>
                            <w:r>
                              <w:rPr>
                                <w:rFonts w:ascii="Times New Roman" w:hAnsi="Times New Roman"/>
                                <w:sz w:val="18"/>
                                <w:szCs w:val="18"/>
                                <w:lang w:val="sr-Latn-R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E4148" id="Rectangular Callout 3" o:spid="_x0000_s1030" type="#_x0000_t61" style="position:absolute;left:0;text-align:left;margin-left:161pt;margin-top:132.4pt;width:95.4pt;height:2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" adj="6344,31175">
                <v:textbox>
                  <w:txbxContent>
                    <w:p w14:paraId="7B02F52E" w14:textId="77777777" w:rsidR="002B7D51" w:rsidRPr="00900A1E" w:rsidRDefault="002B7D51" w:rsidP="00A622A4">
                      <w:pPr>
                        <w:ind w:firstLine="0"/>
                        <w:rPr>
                          <w:rFonts w:ascii="Times New Roman" w:hAnsi="Times New Roman"/>
                          <w:sz w:val="18"/>
                          <w:szCs w:val="18"/>
                          <w:lang w:val="sr-Latn-RS"/>
                        </w:rPr>
                      </w:pPr>
                      <w:r>
                        <w:rPr>
                          <w:rFonts w:ascii="Times New Roman" w:hAnsi="Times New Roman"/>
                          <w:sz w:val="18"/>
                          <w:szCs w:val="18"/>
                          <w:lang w:val="sr-Cyrl-RS"/>
                        </w:rPr>
                        <w:t xml:space="preserve">Сеизмички рејон </w:t>
                      </w:r>
                      <w:r>
                        <w:rPr>
                          <w:rFonts w:ascii="Times New Roman" w:hAnsi="Times New Roman"/>
                          <w:sz w:val="18"/>
                          <w:szCs w:val="18"/>
                          <w:lang w:val="sr-Latn-RS"/>
                        </w:rPr>
                        <w:t>C</w:t>
                      </w:r>
                    </w:p>
                  </w:txbxContent>
                </v:textbox>
              </v:shape>
            </w:pict>
          </mc:Fallback>
        </mc:AlternateContent>
      </w:r>
      <w:r>
        <w:rPr>
          <w:rFonts w:ascii="Times New Roman" w:hAnsi="Times New Roman"/>
          <w:noProof/>
          <w:szCs w:val="22"/>
          <w:highlight w:val="yellow"/>
        </w:rPr>
        <w:drawing>
          <wp:inline distT="0" distB="0" distL="0" distR="0" wp14:anchorId="5B9E513E" wp14:editId="6E5AC529">
            <wp:extent cx="4557738" cy="4327452"/>
            <wp:effectExtent l="0" t="0" r="0" b="0"/>
            <wp:docPr id="5" name="Picture 5" descr="seizm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zmika"/>
                    <pic:cNvPicPr>
                      <a:picLocks noChangeAspect="1" noChangeArrowheads="1"/>
                    </pic:cNvPicPr>
                  </pic:nvPicPr>
                  <pic:blipFill>
                    <a:blip r:embed="rId14">
                      <a:extLst>
                        <a:ext uri="{28A0092B-C50C-407E-A947-70E740481C1C}">
                          <a14:useLocalDpi xmlns:a14="http://schemas.microsoft.com/office/drawing/2010/main" val="0"/>
                        </a:ext>
                      </a:extLst>
                    </a:blip>
                    <a:srcRect t="16713" b="16089"/>
                    <a:stretch>
                      <a:fillRect/>
                    </a:stretch>
                  </pic:blipFill>
                  <pic:spPr bwMode="auto">
                    <a:xfrm>
                      <a:off x="0" y="0"/>
                      <a:ext cx="4576399" cy="4345170"/>
                    </a:xfrm>
                    <a:prstGeom prst="rect">
                      <a:avLst/>
                    </a:prstGeom>
                    <a:noFill/>
                    <a:ln>
                      <a:noFill/>
                    </a:ln>
                  </pic:spPr>
                </pic:pic>
              </a:graphicData>
            </a:graphic>
          </wp:inline>
        </w:drawing>
      </w:r>
    </w:p>
    <w:p w14:paraId="6A8CA6DB" w14:textId="77777777" w:rsidR="00A622A4" w:rsidRDefault="00A622A4" w:rsidP="00A622A4">
      <w:pPr>
        <w:spacing w:after="0"/>
        <w:ind w:firstLine="540"/>
        <w:jc w:val="center"/>
        <w:rPr>
          <w:rFonts w:ascii="Times New Roman" w:hAnsi="Times New Roman"/>
          <w:szCs w:val="22"/>
        </w:rPr>
      </w:pPr>
      <w:r>
        <w:rPr>
          <w:rFonts w:ascii="Times New Roman" w:hAnsi="Times New Roman"/>
          <w:bCs/>
          <w:i/>
          <w:sz w:val="20"/>
          <w:lang w:val="sr-Cyrl-RS"/>
        </w:rPr>
        <w:t>Прелиминарна карта сеизмичке рејонизације</w:t>
      </w:r>
      <w:r w:rsidRPr="007370FC">
        <w:rPr>
          <w:rFonts w:ascii="Times New Roman" w:hAnsi="Times New Roman"/>
          <w:bCs/>
          <w:i/>
          <w:sz w:val="20"/>
        </w:rPr>
        <w:t xml:space="preserve"> Србије – подручје Плана</w:t>
      </w:r>
    </w:p>
    <w:p w14:paraId="1ED48468" w14:textId="77777777" w:rsidR="00A622A4" w:rsidRPr="002E03E4" w:rsidRDefault="00A622A4" w:rsidP="00A622A4">
      <w:pPr>
        <w:spacing w:after="0"/>
        <w:ind w:firstLine="540"/>
        <w:rPr>
          <w:rFonts w:ascii="Times New Roman" w:hAnsi="Times New Roman"/>
          <w:szCs w:val="22"/>
        </w:rPr>
      </w:pPr>
      <w:r w:rsidRPr="002E03E4">
        <w:rPr>
          <w:rFonts w:ascii="Times New Roman" w:hAnsi="Times New Roman"/>
          <w:szCs w:val="22"/>
        </w:rPr>
        <w:t>Према инжењерско-геолошкој карти РС, подручје Плана (</w:t>
      </w:r>
      <w:r>
        <w:rPr>
          <w:rFonts w:ascii="Times New Roman" w:hAnsi="Times New Roman"/>
          <w:szCs w:val="22"/>
          <w:lang w:val="sr-Cyrl-RS"/>
        </w:rPr>
        <w:t>већи северозападни</w:t>
      </w:r>
      <w:r w:rsidRPr="002E03E4">
        <w:rPr>
          <w:rFonts w:ascii="Times New Roman" w:hAnsi="Times New Roman"/>
          <w:szCs w:val="22"/>
        </w:rPr>
        <w:t xml:space="preserve"> део) припада инжењерскогеолошкој јединици </w:t>
      </w:r>
      <w:r>
        <w:rPr>
          <w:rFonts w:ascii="Times New Roman" w:hAnsi="Times New Roman"/>
          <w:szCs w:val="22"/>
          <w:lang w:val="sr-Cyrl-RS"/>
        </w:rPr>
        <w:t>30</w:t>
      </w:r>
      <w:r w:rsidRPr="002E03E4">
        <w:rPr>
          <w:rFonts w:ascii="Times New Roman" w:hAnsi="Times New Roman"/>
          <w:szCs w:val="22"/>
        </w:rPr>
        <w:t xml:space="preserve">: </w:t>
      </w:r>
      <w:r w:rsidRPr="00407CAA">
        <w:rPr>
          <w:rFonts w:hint="eastAsia"/>
          <w:i/>
          <w:szCs w:val="22"/>
        </w:rPr>
        <w:t>Изразито</w:t>
      </w:r>
      <w:r w:rsidRPr="00407CAA">
        <w:rPr>
          <w:i/>
          <w:szCs w:val="22"/>
        </w:rPr>
        <w:t xml:space="preserve"> </w:t>
      </w:r>
      <w:r w:rsidRPr="00407CAA">
        <w:rPr>
          <w:rFonts w:hint="eastAsia"/>
          <w:i/>
          <w:szCs w:val="22"/>
        </w:rPr>
        <w:t>хетерогени</w:t>
      </w:r>
      <w:r w:rsidRPr="00407CAA">
        <w:rPr>
          <w:i/>
          <w:szCs w:val="22"/>
        </w:rPr>
        <w:t xml:space="preserve"> </w:t>
      </w:r>
      <w:r w:rsidRPr="00407CAA">
        <w:rPr>
          <w:rFonts w:hint="eastAsia"/>
          <w:i/>
          <w:szCs w:val="22"/>
        </w:rPr>
        <w:t>комплекс</w:t>
      </w:r>
      <w:r w:rsidRPr="00407CAA">
        <w:rPr>
          <w:i/>
          <w:szCs w:val="22"/>
        </w:rPr>
        <w:t xml:space="preserve"> </w:t>
      </w:r>
      <w:r w:rsidRPr="00407CAA">
        <w:rPr>
          <w:rFonts w:hint="eastAsia"/>
          <w:i/>
          <w:szCs w:val="22"/>
        </w:rPr>
        <w:t>језерских</w:t>
      </w:r>
      <w:r w:rsidRPr="00407CAA">
        <w:rPr>
          <w:i/>
          <w:szCs w:val="22"/>
        </w:rPr>
        <w:t xml:space="preserve"> </w:t>
      </w:r>
      <w:r w:rsidRPr="00407CAA">
        <w:rPr>
          <w:rFonts w:hint="eastAsia"/>
          <w:i/>
          <w:szCs w:val="22"/>
        </w:rPr>
        <w:t>седимената</w:t>
      </w:r>
      <w:r w:rsidRPr="002E03E4">
        <w:rPr>
          <w:rFonts w:ascii="Times New Roman" w:hAnsi="Times New Roman"/>
          <w:szCs w:val="22"/>
        </w:rPr>
        <w:t>, са следећим карактеристикама:</w:t>
      </w:r>
    </w:p>
    <w:p w14:paraId="59E83D55" w14:textId="77777777" w:rsidR="00A622A4" w:rsidRPr="002E03E4" w:rsidRDefault="00A622A4" w:rsidP="006E4804">
      <w:pPr>
        <w:pStyle w:val="ListParagraph"/>
        <w:numPr>
          <w:ilvl w:val="0"/>
          <w:numId w:val="23"/>
        </w:numPr>
        <w:ind w:left="0" w:firstLine="540"/>
        <w:rPr>
          <w:sz w:val="22"/>
          <w:szCs w:val="22"/>
        </w:rPr>
      </w:pPr>
      <w:r w:rsidRPr="002E03E4">
        <w:rPr>
          <w:rFonts w:hint="eastAsia"/>
          <w:sz w:val="22"/>
          <w:szCs w:val="22"/>
        </w:rPr>
        <w:t>Основна</w:t>
      </w:r>
      <w:r w:rsidRPr="002E03E4">
        <w:rPr>
          <w:sz w:val="22"/>
          <w:szCs w:val="22"/>
        </w:rPr>
        <w:t xml:space="preserve"> </w:t>
      </w:r>
      <w:r w:rsidRPr="002E03E4">
        <w:rPr>
          <w:rFonts w:hint="eastAsia"/>
          <w:sz w:val="22"/>
          <w:szCs w:val="22"/>
        </w:rPr>
        <w:t>својства</w:t>
      </w:r>
      <w:r w:rsidRPr="002E03E4">
        <w:rPr>
          <w:sz w:val="22"/>
          <w:szCs w:val="22"/>
        </w:rPr>
        <w:t xml:space="preserve">: </w:t>
      </w:r>
      <w:r w:rsidRPr="00407CAA">
        <w:rPr>
          <w:rFonts w:hint="eastAsia"/>
          <w:sz w:val="22"/>
          <w:szCs w:val="22"/>
        </w:rPr>
        <w:t>Средина</w:t>
      </w:r>
      <w:r w:rsidRPr="00407CAA">
        <w:rPr>
          <w:sz w:val="22"/>
          <w:szCs w:val="22"/>
        </w:rPr>
        <w:t xml:space="preserve"> </w:t>
      </w:r>
      <w:r w:rsidRPr="00407CAA">
        <w:rPr>
          <w:rFonts w:hint="eastAsia"/>
          <w:sz w:val="22"/>
          <w:szCs w:val="22"/>
        </w:rPr>
        <w:t>изразито</w:t>
      </w:r>
      <w:r w:rsidRPr="00407CAA">
        <w:rPr>
          <w:sz w:val="22"/>
          <w:szCs w:val="22"/>
        </w:rPr>
        <w:t xml:space="preserve"> </w:t>
      </w:r>
      <w:r w:rsidRPr="00407CAA">
        <w:rPr>
          <w:rFonts w:hint="eastAsia"/>
          <w:sz w:val="22"/>
          <w:szCs w:val="22"/>
        </w:rPr>
        <w:t>хетерогена</w:t>
      </w:r>
      <w:r w:rsidRPr="00407CAA">
        <w:rPr>
          <w:sz w:val="22"/>
          <w:szCs w:val="22"/>
        </w:rPr>
        <w:t xml:space="preserve"> </w:t>
      </w:r>
      <w:r w:rsidRPr="00407CAA">
        <w:rPr>
          <w:rFonts w:hint="eastAsia"/>
          <w:sz w:val="22"/>
          <w:szCs w:val="22"/>
        </w:rPr>
        <w:t>у</w:t>
      </w:r>
      <w:r w:rsidRPr="00407CAA">
        <w:rPr>
          <w:sz w:val="22"/>
          <w:szCs w:val="22"/>
        </w:rPr>
        <w:t xml:space="preserve"> </w:t>
      </w:r>
      <w:r w:rsidRPr="00407CAA">
        <w:rPr>
          <w:rFonts w:hint="eastAsia"/>
          <w:sz w:val="22"/>
          <w:szCs w:val="22"/>
        </w:rPr>
        <w:t>погледу</w:t>
      </w:r>
      <w:r w:rsidRPr="00407CAA">
        <w:rPr>
          <w:sz w:val="22"/>
          <w:szCs w:val="22"/>
        </w:rPr>
        <w:t xml:space="preserve"> </w:t>
      </w:r>
      <w:r w:rsidRPr="00407CAA">
        <w:rPr>
          <w:rFonts w:hint="eastAsia"/>
          <w:sz w:val="22"/>
          <w:szCs w:val="22"/>
        </w:rPr>
        <w:t>састава</w:t>
      </w:r>
      <w:r w:rsidRPr="00407CAA">
        <w:rPr>
          <w:sz w:val="22"/>
          <w:szCs w:val="22"/>
        </w:rPr>
        <w:t xml:space="preserve"> </w:t>
      </w:r>
      <w:r w:rsidRPr="00407CAA">
        <w:rPr>
          <w:rFonts w:hint="eastAsia"/>
          <w:sz w:val="22"/>
          <w:szCs w:val="22"/>
        </w:rPr>
        <w:t>и</w:t>
      </w:r>
      <w:r w:rsidRPr="00407CAA">
        <w:rPr>
          <w:sz w:val="22"/>
          <w:szCs w:val="22"/>
        </w:rPr>
        <w:t xml:space="preserve"> </w:t>
      </w:r>
      <w:r w:rsidRPr="00407CAA">
        <w:rPr>
          <w:rFonts w:hint="eastAsia"/>
          <w:sz w:val="22"/>
          <w:szCs w:val="22"/>
        </w:rPr>
        <w:t>инжењерскогеолошких</w:t>
      </w:r>
      <w:r w:rsidRPr="00407CAA">
        <w:rPr>
          <w:sz w:val="22"/>
          <w:szCs w:val="22"/>
        </w:rPr>
        <w:t xml:space="preserve"> </w:t>
      </w:r>
      <w:r w:rsidRPr="00407CAA">
        <w:rPr>
          <w:rFonts w:hint="eastAsia"/>
          <w:sz w:val="22"/>
          <w:szCs w:val="22"/>
        </w:rPr>
        <w:t>својстава</w:t>
      </w:r>
      <w:r w:rsidRPr="00407CAA">
        <w:rPr>
          <w:sz w:val="22"/>
          <w:szCs w:val="22"/>
        </w:rPr>
        <w:t xml:space="preserve">, </w:t>
      </w:r>
      <w:r w:rsidRPr="00407CAA">
        <w:rPr>
          <w:rFonts w:hint="eastAsia"/>
          <w:sz w:val="22"/>
          <w:szCs w:val="22"/>
        </w:rPr>
        <w:t>са</w:t>
      </w:r>
      <w:r w:rsidRPr="00407CAA">
        <w:rPr>
          <w:sz w:val="22"/>
          <w:szCs w:val="22"/>
        </w:rPr>
        <w:t xml:space="preserve"> </w:t>
      </w:r>
      <w:r w:rsidRPr="00407CAA">
        <w:rPr>
          <w:rFonts w:hint="eastAsia"/>
          <w:sz w:val="22"/>
          <w:szCs w:val="22"/>
        </w:rPr>
        <w:t>веома</w:t>
      </w:r>
      <w:r w:rsidRPr="00407CAA">
        <w:rPr>
          <w:sz w:val="22"/>
          <w:szCs w:val="22"/>
        </w:rPr>
        <w:t xml:space="preserve"> </w:t>
      </w:r>
      <w:r w:rsidRPr="00407CAA">
        <w:rPr>
          <w:rFonts w:hint="eastAsia"/>
          <w:sz w:val="22"/>
          <w:szCs w:val="22"/>
        </w:rPr>
        <w:t>неуједначеним</w:t>
      </w:r>
      <w:r w:rsidRPr="00407CAA">
        <w:rPr>
          <w:sz w:val="22"/>
          <w:szCs w:val="22"/>
        </w:rPr>
        <w:t xml:space="preserve"> </w:t>
      </w:r>
      <w:r w:rsidRPr="00407CAA">
        <w:rPr>
          <w:rFonts w:hint="eastAsia"/>
          <w:sz w:val="22"/>
          <w:szCs w:val="22"/>
        </w:rPr>
        <w:t>квантитативним</w:t>
      </w:r>
      <w:r w:rsidRPr="00407CAA">
        <w:rPr>
          <w:sz w:val="22"/>
          <w:szCs w:val="22"/>
        </w:rPr>
        <w:t xml:space="preserve"> </w:t>
      </w:r>
      <w:r w:rsidRPr="00407CAA">
        <w:rPr>
          <w:rFonts w:hint="eastAsia"/>
          <w:sz w:val="22"/>
          <w:szCs w:val="22"/>
        </w:rPr>
        <w:t>и</w:t>
      </w:r>
      <w:r w:rsidRPr="00407CAA">
        <w:rPr>
          <w:sz w:val="22"/>
          <w:szCs w:val="22"/>
        </w:rPr>
        <w:t xml:space="preserve"> </w:t>
      </w:r>
      <w:r w:rsidRPr="00407CAA">
        <w:rPr>
          <w:rFonts w:hint="eastAsia"/>
          <w:sz w:val="22"/>
          <w:szCs w:val="22"/>
        </w:rPr>
        <w:t>квалитатвним</w:t>
      </w:r>
      <w:r w:rsidRPr="00407CAA">
        <w:rPr>
          <w:sz w:val="22"/>
          <w:szCs w:val="22"/>
        </w:rPr>
        <w:t xml:space="preserve"> </w:t>
      </w:r>
      <w:r w:rsidRPr="00407CAA">
        <w:rPr>
          <w:rFonts w:hint="eastAsia"/>
          <w:sz w:val="22"/>
          <w:szCs w:val="22"/>
        </w:rPr>
        <w:t>учешћем</w:t>
      </w:r>
      <w:r w:rsidRPr="00407CAA">
        <w:rPr>
          <w:sz w:val="22"/>
          <w:szCs w:val="22"/>
        </w:rPr>
        <w:t xml:space="preserve"> </w:t>
      </w:r>
      <w:r w:rsidRPr="00407CAA">
        <w:rPr>
          <w:rFonts w:hint="eastAsia"/>
          <w:sz w:val="22"/>
          <w:szCs w:val="22"/>
        </w:rPr>
        <w:t>и</w:t>
      </w:r>
      <w:r w:rsidRPr="00407CAA">
        <w:rPr>
          <w:sz w:val="22"/>
          <w:szCs w:val="22"/>
        </w:rPr>
        <w:t xml:space="preserve"> </w:t>
      </w:r>
      <w:r w:rsidRPr="00407CAA">
        <w:rPr>
          <w:rFonts w:hint="eastAsia"/>
          <w:sz w:val="22"/>
          <w:szCs w:val="22"/>
        </w:rPr>
        <w:t>односима</w:t>
      </w:r>
      <w:r w:rsidRPr="00407CAA">
        <w:rPr>
          <w:sz w:val="22"/>
          <w:szCs w:val="22"/>
        </w:rPr>
        <w:t xml:space="preserve"> </w:t>
      </w:r>
      <w:r w:rsidRPr="00407CAA">
        <w:rPr>
          <w:rFonts w:hint="eastAsia"/>
          <w:sz w:val="22"/>
          <w:szCs w:val="22"/>
        </w:rPr>
        <w:t>појединих</w:t>
      </w:r>
      <w:r w:rsidRPr="00407CAA">
        <w:rPr>
          <w:sz w:val="22"/>
          <w:szCs w:val="22"/>
        </w:rPr>
        <w:t xml:space="preserve"> </w:t>
      </w:r>
      <w:r w:rsidRPr="00407CAA">
        <w:rPr>
          <w:rFonts w:hint="eastAsia"/>
          <w:sz w:val="22"/>
          <w:szCs w:val="22"/>
        </w:rPr>
        <w:t>чланова</w:t>
      </w:r>
      <w:r w:rsidRPr="00407CAA">
        <w:rPr>
          <w:sz w:val="22"/>
          <w:szCs w:val="22"/>
        </w:rPr>
        <w:t xml:space="preserve"> </w:t>
      </w:r>
      <w:r w:rsidRPr="00407CAA">
        <w:rPr>
          <w:rFonts w:hint="eastAsia"/>
          <w:sz w:val="22"/>
          <w:szCs w:val="22"/>
        </w:rPr>
        <w:t>комплекса</w:t>
      </w:r>
      <w:r w:rsidRPr="00407CAA">
        <w:rPr>
          <w:sz w:val="22"/>
          <w:szCs w:val="22"/>
        </w:rPr>
        <w:t xml:space="preserve">; </w:t>
      </w:r>
      <w:r w:rsidRPr="00407CAA">
        <w:rPr>
          <w:rFonts w:hint="eastAsia"/>
          <w:sz w:val="22"/>
          <w:szCs w:val="22"/>
        </w:rPr>
        <w:t>неуједначени</w:t>
      </w:r>
      <w:r w:rsidRPr="00407CAA">
        <w:rPr>
          <w:sz w:val="22"/>
          <w:szCs w:val="22"/>
        </w:rPr>
        <w:t xml:space="preserve"> </w:t>
      </w:r>
      <w:r w:rsidRPr="00407CAA">
        <w:rPr>
          <w:rFonts w:hint="eastAsia"/>
          <w:sz w:val="22"/>
          <w:szCs w:val="22"/>
        </w:rPr>
        <w:t>састав</w:t>
      </w:r>
      <w:r w:rsidRPr="00407CAA">
        <w:rPr>
          <w:sz w:val="22"/>
          <w:szCs w:val="22"/>
        </w:rPr>
        <w:t xml:space="preserve"> </w:t>
      </w:r>
      <w:r w:rsidRPr="00407CAA">
        <w:rPr>
          <w:rFonts w:hint="eastAsia"/>
          <w:sz w:val="22"/>
          <w:szCs w:val="22"/>
        </w:rPr>
        <w:t>и</w:t>
      </w:r>
      <w:r w:rsidRPr="00407CAA">
        <w:rPr>
          <w:sz w:val="22"/>
          <w:szCs w:val="22"/>
        </w:rPr>
        <w:t xml:space="preserve"> </w:t>
      </w:r>
      <w:r w:rsidRPr="00407CAA">
        <w:rPr>
          <w:rFonts w:hint="eastAsia"/>
          <w:sz w:val="22"/>
          <w:szCs w:val="22"/>
        </w:rPr>
        <w:t>повремена</w:t>
      </w:r>
      <w:r w:rsidRPr="00407CAA">
        <w:rPr>
          <w:sz w:val="22"/>
          <w:szCs w:val="22"/>
        </w:rPr>
        <w:t xml:space="preserve"> </w:t>
      </w:r>
      <w:r w:rsidRPr="00407CAA">
        <w:rPr>
          <w:rFonts w:hint="eastAsia"/>
          <w:sz w:val="22"/>
          <w:szCs w:val="22"/>
        </w:rPr>
        <w:t>оводњеност</w:t>
      </w:r>
      <w:r w:rsidRPr="00407CAA">
        <w:rPr>
          <w:sz w:val="22"/>
          <w:szCs w:val="22"/>
        </w:rPr>
        <w:t xml:space="preserve"> </w:t>
      </w:r>
      <w:r w:rsidRPr="00407CAA">
        <w:rPr>
          <w:rFonts w:hint="eastAsia"/>
          <w:sz w:val="22"/>
          <w:szCs w:val="22"/>
        </w:rPr>
        <w:t>у</w:t>
      </w:r>
      <w:r w:rsidRPr="00407CAA">
        <w:rPr>
          <w:sz w:val="22"/>
          <w:szCs w:val="22"/>
        </w:rPr>
        <w:t xml:space="preserve"> </w:t>
      </w:r>
      <w:r w:rsidRPr="00407CAA">
        <w:rPr>
          <w:rFonts w:hint="eastAsia"/>
          <w:sz w:val="22"/>
          <w:szCs w:val="22"/>
        </w:rPr>
        <w:t>горњој</w:t>
      </w:r>
      <w:r w:rsidRPr="00407CAA">
        <w:rPr>
          <w:sz w:val="22"/>
          <w:szCs w:val="22"/>
        </w:rPr>
        <w:t xml:space="preserve"> </w:t>
      </w:r>
      <w:r w:rsidRPr="00407CAA">
        <w:rPr>
          <w:rFonts w:hint="eastAsia"/>
          <w:sz w:val="22"/>
          <w:szCs w:val="22"/>
        </w:rPr>
        <w:t>зони</w:t>
      </w:r>
      <w:r w:rsidRPr="00407CAA">
        <w:rPr>
          <w:sz w:val="22"/>
          <w:szCs w:val="22"/>
        </w:rPr>
        <w:t xml:space="preserve"> </w:t>
      </w:r>
      <w:r w:rsidRPr="00407CAA">
        <w:rPr>
          <w:rFonts w:hint="eastAsia"/>
          <w:sz w:val="22"/>
          <w:szCs w:val="22"/>
        </w:rPr>
        <w:t>основни</w:t>
      </w:r>
      <w:r w:rsidRPr="00407CAA">
        <w:rPr>
          <w:sz w:val="22"/>
          <w:szCs w:val="22"/>
        </w:rPr>
        <w:t xml:space="preserve"> </w:t>
      </w:r>
      <w:r w:rsidRPr="00407CAA">
        <w:rPr>
          <w:rFonts w:hint="eastAsia"/>
          <w:sz w:val="22"/>
          <w:szCs w:val="22"/>
        </w:rPr>
        <w:t>су</w:t>
      </w:r>
      <w:r w:rsidRPr="00407CAA">
        <w:rPr>
          <w:sz w:val="22"/>
          <w:szCs w:val="22"/>
        </w:rPr>
        <w:t xml:space="preserve"> </w:t>
      </w:r>
      <w:r w:rsidRPr="00407CAA">
        <w:rPr>
          <w:rFonts w:hint="eastAsia"/>
          <w:sz w:val="22"/>
          <w:szCs w:val="22"/>
        </w:rPr>
        <w:t>узрок</w:t>
      </w:r>
      <w:r w:rsidRPr="00407CAA">
        <w:rPr>
          <w:sz w:val="22"/>
          <w:szCs w:val="22"/>
        </w:rPr>
        <w:t xml:space="preserve"> </w:t>
      </w:r>
      <w:r w:rsidRPr="00407CAA">
        <w:rPr>
          <w:rFonts w:hint="eastAsia"/>
          <w:sz w:val="22"/>
          <w:szCs w:val="22"/>
        </w:rPr>
        <w:t>настанка</w:t>
      </w:r>
      <w:r w:rsidRPr="00407CAA">
        <w:rPr>
          <w:sz w:val="22"/>
          <w:szCs w:val="22"/>
        </w:rPr>
        <w:t xml:space="preserve"> </w:t>
      </w:r>
      <w:r w:rsidRPr="00407CAA">
        <w:rPr>
          <w:rFonts w:hint="eastAsia"/>
          <w:sz w:val="22"/>
          <w:szCs w:val="22"/>
        </w:rPr>
        <w:t>и</w:t>
      </w:r>
      <w:r w:rsidRPr="00407CAA">
        <w:rPr>
          <w:sz w:val="22"/>
          <w:szCs w:val="22"/>
        </w:rPr>
        <w:t xml:space="preserve"> </w:t>
      </w:r>
      <w:r w:rsidRPr="00407CAA">
        <w:rPr>
          <w:rFonts w:hint="eastAsia"/>
          <w:sz w:val="22"/>
          <w:szCs w:val="22"/>
        </w:rPr>
        <w:t>развоја</w:t>
      </w:r>
      <w:r w:rsidRPr="00407CAA">
        <w:rPr>
          <w:sz w:val="22"/>
          <w:szCs w:val="22"/>
        </w:rPr>
        <w:t xml:space="preserve"> </w:t>
      </w:r>
      <w:r w:rsidRPr="00407CAA">
        <w:rPr>
          <w:rFonts w:hint="eastAsia"/>
          <w:sz w:val="22"/>
          <w:szCs w:val="22"/>
        </w:rPr>
        <w:t>клизишта</w:t>
      </w:r>
      <w:r w:rsidRPr="00407CAA">
        <w:rPr>
          <w:sz w:val="22"/>
          <w:szCs w:val="22"/>
        </w:rPr>
        <w:t xml:space="preserve"> </w:t>
      </w:r>
      <w:r w:rsidRPr="00407CAA">
        <w:rPr>
          <w:rFonts w:hint="eastAsia"/>
          <w:sz w:val="22"/>
          <w:szCs w:val="22"/>
        </w:rPr>
        <w:t>већих</w:t>
      </w:r>
      <w:r w:rsidRPr="00407CAA">
        <w:rPr>
          <w:sz w:val="22"/>
          <w:szCs w:val="22"/>
        </w:rPr>
        <w:t xml:space="preserve"> </w:t>
      </w:r>
      <w:r w:rsidRPr="00407CAA">
        <w:rPr>
          <w:rFonts w:hint="eastAsia"/>
          <w:sz w:val="22"/>
          <w:szCs w:val="22"/>
        </w:rPr>
        <w:t>размера</w:t>
      </w:r>
      <w:r w:rsidRPr="00407CAA">
        <w:rPr>
          <w:sz w:val="22"/>
          <w:szCs w:val="22"/>
        </w:rPr>
        <w:t xml:space="preserve">, </w:t>
      </w:r>
      <w:r w:rsidRPr="00407CAA">
        <w:rPr>
          <w:rFonts w:hint="eastAsia"/>
          <w:sz w:val="22"/>
          <w:szCs w:val="22"/>
        </w:rPr>
        <w:t>као</w:t>
      </w:r>
      <w:r w:rsidRPr="00407CAA">
        <w:rPr>
          <w:sz w:val="22"/>
          <w:szCs w:val="22"/>
        </w:rPr>
        <w:t xml:space="preserve"> </w:t>
      </w:r>
      <w:r w:rsidRPr="00407CAA">
        <w:rPr>
          <w:rFonts w:hint="eastAsia"/>
          <w:sz w:val="22"/>
          <w:szCs w:val="22"/>
        </w:rPr>
        <w:t>и</w:t>
      </w:r>
      <w:r w:rsidRPr="00407CAA">
        <w:rPr>
          <w:sz w:val="22"/>
          <w:szCs w:val="22"/>
        </w:rPr>
        <w:t xml:space="preserve"> </w:t>
      </w:r>
      <w:r w:rsidRPr="00407CAA">
        <w:rPr>
          <w:rFonts w:hint="eastAsia"/>
          <w:sz w:val="22"/>
          <w:szCs w:val="22"/>
        </w:rPr>
        <w:t>спорадичног</w:t>
      </w:r>
      <w:r w:rsidRPr="00407CAA">
        <w:rPr>
          <w:sz w:val="22"/>
          <w:szCs w:val="22"/>
        </w:rPr>
        <w:t xml:space="preserve"> </w:t>
      </w:r>
      <w:r w:rsidRPr="00407CAA">
        <w:rPr>
          <w:rFonts w:hint="eastAsia"/>
          <w:sz w:val="22"/>
          <w:szCs w:val="22"/>
        </w:rPr>
        <w:t>развоја</w:t>
      </w:r>
      <w:r w:rsidRPr="00407CAA">
        <w:rPr>
          <w:sz w:val="22"/>
          <w:szCs w:val="22"/>
        </w:rPr>
        <w:t xml:space="preserve"> </w:t>
      </w:r>
      <w:r w:rsidRPr="00407CAA">
        <w:rPr>
          <w:rFonts w:hint="eastAsia"/>
          <w:sz w:val="22"/>
          <w:szCs w:val="22"/>
        </w:rPr>
        <w:t>ерозије</w:t>
      </w:r>
      <w:r w:rsidRPr="002E03E4">
        <w:rPr>
          <w:sz w:val="22"/>
          <w:szCs w:val="22"/>
        </w:rPr>
        <w:t>;</w:t>
      </w:r>
    </w:p>
    <w:p w14:paraId="3D85BE85" w14:textId="77777777" w:rsidR="00A622A4" w:rsidRPr="002E03E4" w:rsidRDefault="00A622A4" w:rsidP="006E4804">
      <w:pPr>
        <w:pStyle w:val="ListParagraph"/>
        <w:numPr>
          <w:ilvl w:val="0"/>
          <w:numId w:val="23"/>
        </w:numPr>
        <w:ind w:left="0" w:firstLine="540"/>
        <w:rPr>
          <w:sz w:val="22"/>
          <w:szCs w:val="22"/>
        </w:rPr>
      </w:pPr>
      <w:r w:rsidRPr="002E03E4">
        <w:rPr>
          <w:rFonts w:hint="eastAsia"/>
          <w:sz w:val="22"/>
          <w:szCs w:val="22"/>
        </w:rPr>
        <w:lastRenderedPageBreak/>
        <w:t>Комплекси</w:t>
      </w:r>
      <w:r w:rsidRPr="002E03E4">
        <w:rPr>
          <w:sz w:val="22"/>
          <w:szCs w:val="22"/>
        </w:rPr>
        <w:t xml:space="preserve">: </w:t>
      </w:r>
      <w:r w:rsidRPr="00407CAA">
        <w:rPr>
          <w:rFonts w:hint="eastAsia"/>
          <w:sz w:val="22"/>
          <w:szCs w:val="22"/>
        </w:rPr>
        <w:t>Хетерогени</w:t>
      </w:r>
      <w:r w:rsidRPr="00407CAA">
        <w:rPr>
          <w:sz w:val="22"/>
          <w:szCs w:val="22"/>
        </w:rPr>
        <w:t xml:space="preserve"> </w:t>
      </w:r>
      <w:r w:rsidRPr="00407CAA">
        <w:rPr>
          <w:rFonts w:hint="eastAsia"/>
          <w:sz w:val="22"/>
          <w:szCs w:val="22"/>
        </w:rPr>
        <w:t>комплекси</w:t>
      </w:r>
      <w:r w:rsidRPr="00407CAA">
        <w:rPr>
          <w:sz w:val="22"/>
          <w:szCs w:val="22"/>
        </w:rPr>
        <w:t xml:space="preserve"> </w:t>
      </w:r>
      <w:r w:rsidRPr="00407CAA">
        <w:rPr>
          <w:rFonts w:hint="eastAsia"/>
          <w:sz w:val="22"/>
          <w:szCs w:val="22"/>
        </w:rPr>
        <w:t>језерских</w:t>
      </w:r>
      <w:r w:rsidRPr="00407CAA">
        <w:rPr>
          <w:sz w:val="22"/>
          <w:szCs w:val="22"/>
        </w:rPr>
        <w:t xml:space="preserve"> </w:t>
      </w:r>
      <w:r w:rsidRPr="00407CAA">
        <w:rPr>
          <w:rFonts w:hint="eastAsia"/>
          <w:sz w:val="22"/>
          <w:szCs w:val="22"/>
        </w:rPr>
        <w:t>наслага</w:t>
      </w:r>
      <w:r w:rsidRPr="002E03E4">
        <w:rPr>
          <w:sz w:val="22"/>
          <w:szCs w:val="22"/>
        </w:rPr>
        <w:t>;</w:t>
      </w:r>
    </w:p>
    <w:p w14:paraId="4EEAC996" w14:textId="77777777" w:rsidR="00A622A4" w:rsidRPr="002E03E4" w:rsidRDefault="00A622A4" w:rsidP="006E4804">
      <w:pPr>
        <w:pStyle w:val="ListParagraph"/>
        <w:numPr>
          <w:ilvl w:val="0"/>
          <w:numId w:val="23"/>
        </w:numPr>
        <w:ind w:left="0" w:firstLine="540"/>
        <w:rPr>
          <w:sz w:val="22"/>
          <w:szCs w:val="22"/>
        </w:rPr>
      </w:pPr>
      <w:r w:rsidRPr="002E03E4">
        <w:rPr>
          <w:rFonts w:hint="eastAsia"/>
          <w:sz w:val="22"/>
          <w:szCs w:val="22"/>
        </w:rPr>
        <w:t>Деформабилност</w:t>
      </w:r>
      <w:r w:rsidRPr="002E03E4">
        <w:rPr>
          <w:sz w:val="22"/>
          <w:szCs w:val="22"/>
        </w:rPr>
        <w:t xml:space="preserve">: </w:t>
      </w:r>
      <w:r>
        <w:rPr>
          <w:rFonts w:hint="eastAsia"/>
          <w:sz w:val="22"/>
          <w:szCs w:val="22"/>
        </w:rPr>
        <w:t>Средње до</w:t>
      </w:r>
      <w:r w:rsidRPr="002E03E4">
        <w:rPr>
          <w:sz w:val="22"/>
          <w:szCs w:val="22"/>
        </w:rPr>
        <w:t xml:space="preserve"> </w:t>
      </w:r>
      <w:r w:rsidRPr="002E03E4">
        <w:rPr>
          <w:rFonts w:hint="eastAsia"/>
          <w:sz w:val="22"/>
          <w:szCs w:val="22"/>
        </w:rPr>
        <w:t>велике</w:t>
      </w:r>
      <w:r w:rsidRPr="002E03E4">
        <w:rPr>
          <w:sz w:val="22"/>
          <w:szCs w:val="22"/>
        </w:rPr>
        <w:t xml:space="preserve"> </w:t>
      </w:r>
      <w:r w:rsidRPr="002E03E4">
        <w:rPr>
          <w:rFonts w:hint="eastAsia"/>
          <w:sz w:val="22"/>
          <w:szCs w:val="22"/>
        </w:rPr>
        <w:t>деформабилности</w:t>
      </w:r>
      <w:r w:rsidRPr="002E03E4">
        <w:rPr>
          <w:sz w:val="22"/>
          <w:szCs w:val="22"/>
        </w:rPr>
        <w:t>;</w:t>
      </w:r>
    </w:p>
    <w:p w14:paraId="20444E18" w14:textId="77777777" w:rsidR="00A622A4" w:rsidRPr="00A53E3D" w:rsidRDefault="00A622A4" w:rsidP="006E4804">
      <w:pPr>
        <w:pStyle w:val="ListParagraph"/>
        <w:numPr>
          <w:ilvl w:val="0"/>
          <w:numId w:val="23"/>
        </w:numPr>
        <w:ind w:left="0" w:firstLine="540"/>
        <w:rPr>
          <w:sz w:val="22"/>
          <w:szCs w:val="22"/>
        </w:rPr>
      </w:pPr>
      <w:r w:rsidRPr="00A53E3D">
        <w:rPr>
          <w:rFonts w:hint="eastAsia"/>
          <w:sz w:val="22"/>
          <w:szCs w:val="22"/>
        </w:rPr>
        <w:t>Генетска</w:t>
      </w:r>
      <w:r w:rsidRPr="00A53E3D">
        <w:rPr>
          <w:sz w:val="22"/>
          <w:szCs w:val="22"/>
        </w:rPr>
        <w:t xml:space="preserve"> </w:t>
      </w:r>
      <w:r w:rsidRPr="00A53E3D">
        <w:rPr>
          <w:rFonts w:hint="eastAsia"/>
          <w:sz w:val="22"/>
          <w:szCs w:val="22"/>
        </w:rPr>
        <w:t>припадност</w:t>
      </w:r>
      <w:r w:rsidRPr="00A53E3D">
        <w:rPr>
          <w:sz w:val="22"/>
          <w:szCs w:val="22"/>
        </w:rPr>
        <w:t xml:space="preserve">: </w:t>
      </w:r>
      <w:r w:rsidRPr="00407CAA">
        <w:rPr>
          <w:rFonts w:hint="eastAsia"/>
          <w:sz w:val="22"/>
          <w:szCs w:val="22"/>
        </w:rPr>
        <w:t>Глиновито</w:t>
      </w:r>
      <w:r w:rsidRPr="00407CAA">
        <w:rPr>
          <w:sz w:val="22"/>
          <w:szCs w:val="22"/>
        </w:rPr>
        <w:t xml:space="preserve"> - </w:t>
      </w:r>
      <w:r w:rsidRPr="00407CAA">
        <w:rPr>
          <w:rFonts w:hint="eastAsia"/>
          <w:sz w:val="22"/>
          <w:szCs w:val="22"/>
        </w:rPr>
        <w:t>кластични</w:t>
      </w:r>
      <w:r w:rsidRPr="00407CAA">
        <w:rPr>
          <w:sz w:val="22"/>
          <w:szCs w:val="22"/>
        </w:rPr>
        <w:t xml:space="preserve"> </w:t>
      </w:r>
      <w:r w:rsidRPr="00407CAA">
        <w:rPr>
          <w:rFonts w:hint="eastAsia"/>
          <w:sz w:val="22"/>
          <w:szCs w:val="22"/>
        </w:rPr>
        <w:t>и</w:t>
      </w:r>
      <w:r w:rsidRPr="00407CAA">
        <w:rPr>
          <w:sz w:val="22"/>
          <w:szCs w:val="22"/>
        </w:rPr>
        <w:t xml:space="preserve"> </w:t>
      </w:r>
      <w:r w:rsidRPr="00407CAA">
        <w:rPr>
          <w:rFonts w:hint="eastAsia"/>
          <w:sz w:val="22"/>
          <w:szCs w:val="22"/>
        </w:rPr>
        <w:t>карбонатни</w:t>
      </w:r>
      <w:r w:rsidRPr="00407CAA">
        <w:rPr>
          <w:sz w:val="22"/>
          <w:szCs w:val="22"/>
        </w:rPr>
        <w:t xml:space="preserve"> </w:t>
      </w:r>
      <w:r w:rsidRPr="00407CAA">
        <w:rPr>
          <w:rFonts w:hint="eastAsia"/>
          <w:sz w:val="22"/>
          <w:szCs w:val="22"/>
        </w:rPr>
        <w:t>седименти</w:t>
      </w:r>
      <w:r>
        <w:rPr>
          <w:sz w:val="22"/>
          <w:szCs w:val="22"/>
        </w:rPr>
        <w:t>;</w:t>
      </w:r>
    </w:p>
    <w:p w14:paraId="7774B6F2" w14:textId="77777777" w:rsidR="00A622A4" w:rsidRPr="002E03E4" w:rsidRDefault="00A622A4" w:rsidP="006E4804">
      <w:pPr>
        <w:pStyle w:val="ListParagraph"/>
        <w:numPr>
          <w:ilvl w:val="0"/>
          <w:numId w:val="23"/>
        </w:numPr>
        <w:ind w:left="0" w:firstLine="540"/>
        <w:rPr>
          <w:sz w:val="22"/>
          <w:szCs w:val="22"/>
        </w:rPr>
      </w:pPr>
      <w:r w:rsidRPr="002E03E4">
        <w:rPr>
          <w:rFonts w:hint="eastAsia"/>
          <w:sz w:val="22"/>
          <w:szCs w:val="22"/>
        </w:rPr>
        <w:t>Литогенетска</w:t>
      </w:r>
      <w:r w:rsidRPr="002E03E4">
        <w:rPr>
          <w:sz w:val="22"/>
          <w:szCs w:val="22"/>
        </w:rPr>
        <w:t xml:space="preserve"> </w:t>
      </w:r>
      <w:r w:rsidRPr="002E03E4">
        <w:rPr>
          <w:rFonts w:hint="eastAsia"/>
          <w:sz w:val="22"/>
          <w:szCs w:val="22"/>
        </w:rPr>
        <w:t>врста</w:t>
      </w:r>
      <w:r w:rsidRPr="002E03E4">
        <w:rPr>
          <w:sz w:val="22"/>
          <w:szCs w:val="22"/>
        </w:rPr>
        <w:t xml:space="preserve">: </w:t>
      </w:r>
      <w:r w:rsidRPr="00407CAA">
        <w:rPr>
          <w:rFonts w:hint="eastAsia"/>
          <w:sz w:val="22"/>
          <w:szCs w:val="22"/>
        </w:rPr>
        <w:t>Изразито</w:t>
      </w:r>
      <w:r w:rsidRPr="00407CAA">
        <w:rPr>
          <w:sz w:val="22"/>
          <w:szCs w:val="22"/>
        </w:rPr>
        <w:t xml:space="preserve"> </w:t>
      </w:r>
      <w:r w:rsidRPr="00407CAA">
        <w:rPr>
          <w:rFonts w:hint="eastAsia"/>
          <w:sz w:val="22"/>
          <w:szCs w:val="22"/>
        </w:rPr>
        <w:t>хетерогени</w:t>
      </w:r>
      <w:r w:rsidRPr="00407CAA">
        <w:rPr>
          <w:sz w:val="22"/>
          <w:szCs w:val="22"/>
        </w:rPr>
        <w:t xml:space="preserve"> </w:t>
      </w:r>
      <w:r w:rsidRPr="00407CAA">
        <w:rPr>
          <w:rFonts w:hint="eastAsia"/>
          <w:sz w:val="22"/>
          <w:szCs w:val="22"/>
        </w:rPr>
        <w:t>комплекс</w:t>
      </w:r>
      <w:r w:rsidRPr="00407CAA">
        <w:rPr>
          <w:sz w:val="22"/>
          <w:szCs w:val="22"/>
        </w:rPr>
        <w:t xml:space="preserve"> </w:t>
      </w:r>
      <w:r w:rsidRPr="00407CAA">
        <w:rPr>
          <w:rFonts w:hint="eastAsia"/>
          <w:sz w:val="22"/>
          <w:szCs w:val="22"/>
        </w:rPr>
        <w:t>језерских</w:t>
      </w:r>
      <w:r w:rsidRPr="00407CAA">
        <w:rPr>
          <w:sz w:val="22"/>
          <w:szCs w:val="22"/>
        </w:rPr>
        <w:t xml:space="preserve"> </w:t>
      </w:r>
      <w:r w:rsidRPr="00407CAA">
        <w:rPr>
          <w:rFonts w:hint="eastAsia"/>
          <w:sz w:val="22"/>
          <w:szCs w:val="22"/>
        </w:rPr>
        <w:t>седимената</w:t>
      </w:r>
      <w:r w:rsidRPr="002E03E4">
        <w:rPr>
          <w:sz w:val="22"/>
          <w:szCs w:val="22"/>
        </w:rPr>
        <w:t>;</w:t>
      </w:r>
    </w:p>
    <w:p w14:paraId="539B6603" w14:textId="77777777" w:rsidR="00A622A4" w:rsidRPr="002E03E4" w:rsidRDefault="00A622A4" w:rsidP="006E4804">
      <w:pPr>
        <w:pStyle w:val="ListParagraph"/>
        <w:numPr>
          <w:ilvl w:val="0"/>
          <w:numId w:val="23"/>
        </w:numPr>
        <w:spacing w:before="60"/>
        <w:ind w:left="0" w:firstLine="540"/>
        <w:contextualSpacing w:val="0"/>
        <w:rPr>
          <w:sz w:val="22"/>
          <w:szCs w:val="22"/>
        </w:rPr>
      </w:pPr>
      <w:r w:rsidRPr="002E03E4">
        <w:rPr>
          <w:rFonts w:hint="eastAsia"/>
          <w:sz w:val="22"/>
          <w:szCs w:val="22"/>
        </w:rPr>
        <w:t>Литогенетски</w:t>
      </w:r>
      <w:r w:rsidRPr="002E03E4">
        <w:rPr>
          <w:sz w:val="22"/>
          <w:szCs w:val="22"/>
        </w:rPr>
        <w:t xml:space="preserve"> </w:t>
      </w:r>
      <w:r w:rsidRPr="002E03E4">
        <w:rPr>
          <w:rFonts w:hint="eastAsia"/>
          <w:sz w:val="22"/>
          <w:szCs w:val="22"/>
        </w:rPr>
        <w:t>опис</w:t>
      </w:r>
      <w:r w:rsidRPr="002E03E4">
        <w:rPr>
          <w:sz w:val="22"/>
          <w:szCs w:val="22"/>
        </w:rPr>
        <w:t xml:space="preserve">: </w:t>
      </w:r>
      <w:r w:rsidRPr="00407CAA">
        <w:rPr>
          <w:rFonts w:hint="eastAsia"/>
          <w:sz w:val="22"/>
          <w:szCs w:val="22"/>
        </w:rPr>
        <w:t>Пескови</w:t>
      </w:r>
      <w:r w:rsidRPr="00407CAA">
        <w:rPr>
          <w:sz w:val="22"/>
          <w:szCs w:val="22"/>
        </w:rPr>
        <w:t xml:space="preserve">, </w:t>
      </w:r>
      <w:r w:rsidRPr="00407CAA">
        <w:rPr>
          <w:rFonts w:hint="eastAsia"/>
          <w:sz w:val="22"/>
          <w:szCs w:val="22"/>
        </w:rPr>
        <w:t>глине</w:t>
      </w:r>
      <w:r w:rsidRPr="00407CAA">
        <w:rPr>
          <w:sz w:val="22"/>
          <w:szCs w:val="22"/>
        </w:rPr>
        <w:t xml:space="preserve">, </w:t>
      </w:r>
      <w:r w:rsidRPr="00407CAA">
        <w:rPr>
          <w:rFonts w:hint="eastAsia"/>
          <w:sz w:val="22"/>
          <w:szCs w:val="22"/>
        </w:rPr>
        <w:t>лапори</w:t>
      </w:r>
      <w:r w:rsidRPr="00407CAA">
        <w:rPr>
          <w:sz w:val="22"/>
          <w:szCs w:val="22"/>
        </w:rPr>
        <w:t xml:space="preserve">, </w:t>
      </w:r>
      <w:r w:rsidRPr="00407CAA">
        <w:rPr>
          <w:rFonts w:hint="eastAsia"/>
          <w:sz w:val="22"/>
          <w:szCs w:val="22"/>
        </w:rPr>
        <w:t>лапорци</w:t>
      </w:r>
      <w:r w:rsidRPr="00407CAA">
        <w:rPr>
          <w:sz w:val="22"/>
          <w:szCs w:val="22"/>
        </w:rPr>
        <w:t xml:space="preserve">, </w:t>
      </w:r>
      <w:r>
        <w:rPr>
          <w:rFonts w:hint="eastAsia"/>
          <w:sz w:val="22"/>
          <w:szCs w:val="22"/>
        </w:rPr>
        <w:t>шљ</w:t>
      </w:r>
      <w:r w:rsidRPr="00407CAA">
        <w:rPr>
          <w:rFonts w:hint="eastAsia"/>
          <w:sz w:val="22"/>
          <w:szCs w:val="22"/>
        </w:rPr>
        <w:t>ункови</w:t>
      </w:r>
      <w:r w:rsidRPr="00407CAA">
        <w:rPr>
          <w:sz w:val="22"/>
          <w:szCs w:val="22"/>
        </w:rPr>
        <w:t xml:space="preserve">, </w:t>
      </w:r>
      <w:r w:rsidRPr="00407CAA">
        <w:rPr>
          <w:rFonts w:hint="eastAsia"/>
          <w:sz w:val="22"/>
          <w:szCs w:val="22"/>
        </w:rPr>
        <w:t>пешчари</w:t>
      </w:r>
      <w:r w:rsidRPr="00407CAA">
        <w:rPr>
          <w:sz w:val="22"/>
          <w:szCs w:val="22"/>
        </w:rPr>
        <w:t xml:space="preserve">, </w:t>
      </w:r>
      <w:r w:rsidRPr="00407CAA">
        <w:rPr>
          <w:rFonts w:hint="eastAsia"/>
          <w:sz w:val="22"/>
          <w:szCs w:val="22"/>
        </w:rPr>
        <w:t>конгломерати</w:t>
      </w:r>
      <w:r w:rsidRPr="00407CAA">
        <w:rPr>
          <w:sz w:val="22"/>
          <w:szCs w:val="22"/>
        </w:rPr>
        <w:t xml:space="preserve">, </w:t>
      </w:r>
      <w:r w:rsidRPr="00407CAA">
        <w:rPr>
          <w:rFonts w:hint="eastAsia"/>
          <w:sz w:val="22"/>
          <w:szCs w:val="22"/>
        </w:rPr>
        <w:t>агломерати</w:t>
      </w:r>
      <w:r w:rsidRPr="00407CAA">
        <w:rPr>
          <w:sz w:val="22"/>
          <w:szCs w:val="22"/>
        </w:rPr>
        <w:t xml:space="preserve">, </w:t>
      </w:r>
      <w:r w:rsidRPr="00407CAA">
        <w:rPr>
          <w:rFonts w:hint="eastAsia"/>
          <w:sz w:val="22"/>
          <w:szCs w:val="22"/>
        </w:rPr>
        <w:t>кречњаци</w:t>
      </w:r>
      <w:r w:rsidRPr="00407CAA">
        <w:rPr>
          <w:sz w:val="22"/>
          <w:szCs w:val="22"/>
        </w:rPr>
        <w:t xml:space="preserve">, </w:t>
      </w:r>
      <w:r w:rsidRPr="00407CAA">
        <w:rPr>
          <w:rFonts w:hint="eastAsia"/>
          <w:sz w:val="22"/>
          <w:szCs w:val="22"/>
        </w:rPr>
        <w:t>туфови</w:t>
      </w:r>
      <w:r w:rsidRPr="00407CAA">
        <w:rPr>
          <w:sz w:val="22"/>
          <w:szCs w:val="22"/>
        </w:rPr>
        <w:t xml:space="preserve">, </w:t>
      </w:r>
      <w:r>
        <w:rPr>
          <w:rFonts w:hint="eastAsia"/>
          <w:sz w:val="22"/>
          <w:szCs w:val="22"/>
        </w:rPr>
        <w:t>угљ</w:t>
      </w:r>
      <w:r w:rsidRPr="00407CAA">
        <w:rPr>
          <w:rFonts w:hint="eastAsia"/>
          <w:sz w:val="22"/>
          <w:szCs w:val="22"/>
        </w:rPr>
        <w:t>еви</w:t>
      </w:r>
      <w:r w:rsidRPr="002E03E4">
        <w:rPr>
          <w:sz w:val="22"/>
          <w:szCs w:val="22"/>
        </w:rPr>
        <w:t>.</w:t>
      </w:r>
    </w:p>
    <w:p w14:paraId="436D8CC6" w14:textId="7D2543D6" w:rsidR="00345FD5" w:rsidRDefault="00345FD5" w:rsidP="00A622A4">
      <w:pPr>
        <w:spacing w:before="40"/>
        <w:ind w:firstLine="540"/>
        <w:rPr>
          <w:rFonts w:ascii="Times New Roman" w:hAnsi="Times New Roman"/>
          <w:bCs/>
          <w:szCs w:val="22"/>
          <w:lang w:val="ru-RU"/>
        </w:rPr>
      </w:pPr>
      <w:r>
        <w:rPr>
          <w:rFonts w:ascii="Times New Roman" w:hAnsi="Times New Roman"/>
          <w:bCs/>
          <w:szCs w:val="22"/>
          <w:lang w:val="ru-RU"/>
        </w:rPr>
        <w:t>Изградњу објеката усагласити са инжењерско-геолошким својствима терена у циљу обезбеђивања стабилности тла у току грађења и коришћења објекта.</w:t>
      </w:r>
    </w:p>
    <w:p w14:paraId="0BA563EC" w14:textId="640C3581" w:rsidR="00A622A4" w:rsidRDefault="00A622A4" w:rsidP="00A622A4">
      <w:pPr>
        <w:spacing w:before="40"/>
        <w:ind w:firstLine="540"/>
        <w:rPr>
          <w:rFonts w:ascii="Times New Roman" w:hAnsi="Times New Roman"/>
          <w:bCs/>
          <w:szCs w:val="22"/>
          <w:lang w:val="ru-RU"/>
        </w:rPr>
      </w:pPr>
      <w:r w:rsidRPr="006B37ED">
        <w:rPr>
          <w:rFonts w:ascii="Times New Roman" w:hAnsi="Times New Roman"/>
          <w:bCs/>
          <w:szCs w:val="22"/>
          <w:lang w:val="ru-RU"/>
        </w:rPr>
        <w:t>У фази пројектовања потребно је урадити геолошка истраживања, која ће дефинисати дубину и начин фундирања објеката, као и заштиту суседних објеката и постојеће инфраструктуре.</w:t>
      </w:r>
    </w:p>
    <w:p w14:paraId="62F71E9D" w14:textId="77777777" w:rsidR="00A622A4" w:rsidRDefault="00A622A4" w:rsidP="00A622A4">
      <w:pPr>
        <w:spacing w:before="40"/>
        <w:ind w:firstLine="540"/>
        <w:rPr>
          <w:rFonts w:ascii="Times New Roman" w:hAnsi="Times New Roman"/>
          <w:bCs/>
          <w:szCs w:val="22"/>
          <w:lang w:val="ru-RU"/>
        </w:rPr>
      </w:pPr>
      <w:r w:rsidRPr="006B37ED">
        <w:rPr>
          <w:rFonts w:ascii="Times New Roman" w:hAnsi="Times New Roman"/>
          <w:bCs/>
          <w:szCs w:val="22"/>
          <w:lang w:val="ru-RU"/>
        </w:rPr>
        <w:t>У току извођења радова</w:t>
      </w:r>
      <w:r>
        <w:rPr>
          <w:rFonts w:ascii="Times New Roman" w:hAnsi="Times New Roman"/>
          <w:bCs/>
          <w:szCs w:val="22"/>
          <w:lang w:val="ru-RU"/>
        </w:rPr>
        <w:t xml:space="preserve"> и </w:t>
      </w:r>
      <w:r>
        <w:rPr>
          <w:rFonts w:ascii="Times New Roman" w:hAnsi="Times New Roman"/>
          <w:bCs/>
          <w:szCs w:val="22"/>
        </w:rPr>
        <w:t xml:space="preserve">при експлоатацији </w:t>
      </w:r>
      <w:r>
        <w:rPr>
          <w:rFonts w:ascii="Times New Roman" w:hAnsi="Times New Roman"/>
          <w:bCs/>
          <w:szCs w:val="22"/>
          <w:lang w:val="ru-RU"/>
        </w:rPr>
        <w:t>објек</w:t>
      </w:r>
      <w:r w:rsidRPr="006B37ED">
        <w:rPr>
          <w:rFonts w:ascii="Times New Roman" w:hAnsi="Times New Roman"/>
          <w:bCs/>
          <w:szCs w:val="22"/>
          <w:lang w:val="ru-RU"/>
        </w:rPr>
        <w:t xml:space="preserve">та, водити рачуна о техничким и еколошким условима на суседним парцелама, као и о безбедности објеката изграђених на њима (при ископу темеља, </w:t>
      </w:r>
      <w:r>
        <w:rPr>
          <w:rFonts w:ascii="Times New Roman" w:hAnsi="Times New Roman"/>
          <w:bCs/>
          <w:szCs w:val="22"/>
          <w:lang w:val="ru-RU"/>
        </w:rPr>
        <w:t>одвођењу атмосферске</w:t>
      </w:r>
      <w:r w:rsidRPr="006B37ED">
        <w:rPr>
          <w:rFonts w:ascii="Times New Roman" w:hAnsi="Times New Roman"/>
          <w:bCs/>
          <w:szCs w:val="22"/>
          <w:lang w:val="ru-RU"/>
        </w:rPr>
        <w:t xml:space="preserve"> воде и др).</w:t>
      </w:r>
    </w:p>
    <w:p w14:paraId="790748D4" w14:textId="77AA3BC1" w:rsidR="000A73F1" w:rsidRDefault="000A73F1" w:rsidP="005F32E8">
      <w:pPr>
        <w:tabs>
          <w:tab w:val="left" w:pos="567"/>
          <w:tab w:val="right" w:leader="dot" w:pos="9072"/>
        </w:tabs>
        <w:spacing w:before="360" w:after="120"/>
        <w:ind w:left="547" w:hanging="547"/>
        <w:jc w:val="left"/>
        <w:rPr>
          <w:rFonts w:ascii="Times New Roman" w:hAnsi="Times New Roman"/>
          <w:noProof/>
          <w:sz w:val="24"/>
          <w:szCs w:val="24"/>
        </w:rPr>
      </w:pPr>
      <w:r>
        <w:rPr>
          <w:rFonts w:ascii="Times New Roman" w:hAnsi="Times New Roman"/>
          <w:noProof/>
          <w:sz w:val="24"/>
          <w:szCs w:val="24"/>
          <w:lang w:val="sr-Cyrl-CS"/>
        </w:rPr>
        <w:t>3</w:t>
      </w:r>
      <w:r w:rsidRPr="00707E05">
        <w:rPr>
          <w:rFonts w:ascii="Times New Roman" w:hAnsi="Times New Roman"/>
          <w:noProof/>
          <w:sz w:val="24"/>
          <w:szCs w:val="24"/>
          <w:lang w:val="sr-Cyrl-CS"/>
        </w:rPr>
        <w:t>.</w:t>
      </w:r>
      <w:r>
        <w:rPr>
          <w:rFonts w:ascii="Times New Roman" w:hAnsi="Times New Roman"/>
          <w:noProof/>
          <w:sz w:val="24"/>
          <w:szCs w:val="24"/>
          <w:lang w:val="sr-Cyrl-CS"/>
        </w:rPr>
        <w:t>2.</w:t>
      </w:r>
      <w:r w:rsidRPr="00707E05">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r>
        <w:rPr>
          <w:rFonts w:ascii="Times New Roman" w:hAnsi="Times New Roman" w:hint="eastAsia"/>
          <w:noProof/>
          <w:sz w:val="24"/>
          <w:szCs w:val="24"/>
        </w:rPr>
        <w:t>ДЕТАЉНЕ НАМЕНЕ</w:t>
      </w:r>
    </w:p>
    <w:p w14:paraId="08E10F41" w14:textId="1BEFA881" w:rsidR="007405A8" w:rsidRDefault="00CF367E" w:rsidP="007405A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D86F56">
        <w:rPr>
          <w:rFonts w:ascii="Times New Roman" w:hAnsi="Times New Roman"/>
          <w:noProof/>
          <w:szCs w:val="22"/>
          <w:lang w:val="sr-Cyrl-RS"/>
        </w:rPr>
        <w:t>1</w:t>
      </w:r>
      <w:r w:rsidR="007405A8" w:rsidRPr="00CD0AD8">
        <w:rPr>
          <w:rFonts w:ascii="Times New Roman" w:hAnsi="Times New Roman"/>
          <w:noProof/>
          <w:szCs w:val="22"/>
        </w:rPr>
        <w:t xml:space="preserve">. </w:t>
      </w:r>
      <w:r w:rsidR="008B1451">
        <w:rPr>
          <w:rFonts w:ascii="Times New Roman" w:hAnsi="Times New Roman"/>
          <w:noProof/>
          <w:szCs w:val="22"/>
          <w:lang w:val="sr-Cyrl-RS"/>
        </w:rPr>
        <w:t>БАЊСКО СТАНОВАЊЕ И ТУРИЗАМ</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4111"/>
        <w:gridCol w:w="4215"/>
      </w:tblGrid>
      <w:tr w:rsidR="00396E8E" w:rsidRPr="00D57842" w14:paraId="7B7089CD" w14:textId="77777777" w:rsidTr="00D17066">
        <w:trPr>
          <w:cantSplit/>
        </w:trPr>
        <w:tc>
          <w:tcPr>
            <w:tcW w:w="342" w:type="pct"/>
            <w:tcBorders>
              <w:top w:val="double" w:sz="4" w:space="0" w:color="auto"/>
              <w:left w:val="double" w:sz="4" w:space="0" w:color="auto"/>
              <w:bottom w:val="double" w:sz="4" w:space="0" w:color="auto"/>
              <w:right w:val="double" w:sz="4" w:space="0" w:color="auto"/>
            </w:tcBorders>
            <w:vAlign w:val="center"/>
          </w:tcPr>
          <w:p w14:paraId="3D12EC69" w14:textId="7E762290" w:rsidR="00396E8E" w:rsidRPr="00D57842" w:rsidRDefault="00410744" w:rsidP="000A7746">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Р.б.</w:t>
            </w:r>
          </w:p>
        </w:tc>
        <w:tc>
          <w:tcPr>
            <w:tcW w:w="2300" w:type="pct"/>
            <w:tcBorders>
              <w:top w:val="double" w:sz="4" w:space="0" w:color="auto"/>
              <w:left w:val="double" w:sz="4" w:space="0" w:color="auto"/>
              <w:bottom w:val="double" w:sz="4" w:space="0" w:color="auto"/>
              <w:right w:val="double" w:sz="4" w:space="0" w:color="auto"/>
            </w:tcBorders>
            <w:vAlign w:val="center"/>
          </w:tcPr>
          <w:p w14:paraId="1A0440AB" w14:textId="77777777" w:rsidR="00396E8E" w:rsidRPr="00D57842" w:rsidRDefault="00396E8E" w:rsidP="00730A5D">
            <w:pPr>
              <w:spacing w:before="120"/>
              <w:ind w:firstLine="0"/>
              <w:jc w:val="left"/>
              <w:rPr>
                <w:rFonts w:ascii="Times New Roman" w:hAnsi="Times New Roman"/>
                <w:bCs/>
                <w:color w:val="000000"/>
                <w:szCs w:val="22"/>
                <w:lang w:val="ru-RU"/>
              </w:rPr>
            </w:pPr>
            <w:r w:rsidRPr="00D57842">
              <w:rPr>
                <w:rFonts w:ascii="Times New Roman" w:hAnsi="Times New Roman"/>
                <w:b/>
                <w:bCs/>
                <w:color w:val="000000"/>
                <w:sz w:val="20"/>
                <w:lang w:val="sr-Cyrl-CS"/>
              </w:rPr>
              <w:t>Правил</w:t>
            </w:r>
            <w:r w:rsidR="004648CB">
              <w:rPr>
                <w:rFonts w:ascii="Times New Roman" w:hAnsi="Times New Roman"/>
                <w:b/>
                <w:bCs/>
                <w:color w:val="000000"/>
                <w:sz w:val="20"/>
                <w:lang w:val="sr-Cyrl-CS"/>
              </w:rPr>
              <w:t>о</w:t>
            </w:r>
            <w:r w:rsidRPr="00D57842">
              <w:rPr>
                <w:rFonts w:ascii="Times New Roman" w:hAnsi="Times New Roman"/>
                <w:b/>
                <w:bCs/>
                <w:color w:val="000000"/>
                <w:sz w:val="20"/>
                <w:lang w:val="sr-Cyrl-CS"/>
              </w:rPr>
              <w:t xml:space="preserve"> грађења</w:t>
            </w:r>
          </w:p>
        </w:tc>
        <w:tc>
          <w:tcPr>
            <w:tcW w:w="2358" w:type="pct"/>
            <w:tcBorders>
              <w:top w:val="double" w:sz="4" w:space="0" w:color="auto"/>
              <w:left w:val="double" w:sz="4" w:space="0" w:color="auto"/>
              <w:bottom w:val="double" w:sz="4" w:space="0" w:color="auto"/>
              <w:right w:val="double" w:sz="4" w:space="0" w:color="auto"/>
            </w:tcBorders>
            <w:vAlign w:val="center"/>
          </w:tcPr>
          <w:p w14:paraId="3031A415" w14:textId="33C49F41" w:rsidR="00396E8E" w:rsidRPr="00D57842" w:rsidRDefault="00396E8E" w:rsidP="00730A5D">
            <w:pPr>
              <w:spacing w:before="120"/>
              <w:ind w:firstLine="0"/>
              <w:jc w:val="left"/>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sidR="00410744">
              <w:rPr>
                <w:rFonts w:ascii="Times New Roman" w:hAnsi="Times New Roman"/>
                <w:b/>
                <w:color w:val="000000"/>
                <w:sz w:val="20"/>
              </w:rPr>
              <w:t>1</w:t>
            </w:r>
            <w:r w:rsidRPr="00D57842">
              <w:rPr>
                <w:rFonts w:ascii="Times New Roman" w:hAnsi="Times New Roman"/>
                <w:b/>
                <w:color w:val="000000"/>
                <w:sz w:val="20"/>
                <w:lang w:val="sr-Cyrl-CS"/>
              </w:rPr>
              <w:t>.</w:t>
            </w:r>
          </w:p>
        </w:tc>
      </w:tr>
      <w:tr w:rsidR="00396E8E" w:rsidRPr="00D57842" w14:paraId="0C353460" w14:textId="77777777" w:rsidTr="00D17066">
        <w:trPr>
          <w:cantSplit/>
        </w:trPr>
        <w:tc>
          <w:tcPr>
            <w:tcW w:w="342" w:type="pct"/>
            <w:vAlign w:val="center"/>
          </w:tcPr>
          <w:p w14:paraId="276364F3" w14:textId="77777777" w:rsidR="00396E8E" w:rsidRPr="00D57842" w:rsidRDefault="000A7746" w:rsidP="000A7746">
            <w:pPr>
              <w:spacing w:before="0" w:after="0"/>
              <w:ind w:firstLine="0"/>
              <w:jc w:val="center"/>
              <w:rPr>
                <w:rFonts w:ascii="Times New Roman" w:hAnsi="Times New Roman"/>
                <w:sz w:val="20"/>
              </w:rPr>
            </w:pPr>
            <w:r>
              <w:rPr>
                <w:rFonts w:ascii="Times New Roman" w:hAnsi="Times New Roman"/>
                <w:sz w:val="20"/>
              </w:rPr>
              <w:t>1</w:t>
            </w:r>
          </w:p>
        </w:tc>
        <w:tc>
          <w:tcPr>
            <w:tcW w:w="2300" w:type="pct"/>
            <w:vAlign w:val="center"/>
          </w:tcPr>
          <w:p w14:paraId="2B249246" w14:textId="2F53BD8C" w:rsidR="00396E8E" w:rsidRPr="00D57842" w:rsidRDefault="00C56E15" w:rsidP="00730A5D">
            <w:pPr>
              <w:spacing w:before="0" w:after="0"/>
              <w:ind w:firstLine="0"/>
              <w:jc w:val="left"/>
              <w:rPr>
                <w:rFonts w:ascii="Times New Roman" w:hAnsi="Times New Roman"/>
                <w:color w:val="000000"/>
                <w:sz w:val="20"/>
                <w:lang w:val="ru-RU"/>
              </w:rPr>
            </w:pPr>
            <w:r>
              <w:rPr>
                <w:rFonts w:ascii="Times New Roman" w:hAnsi="Times New Roman"/>
                <w:sz w:val="20"/>
              </w:rPr>
              <w:t>услов</w:t>
            </w:r>
            <w:r w:rsidR="00396E8E" w:rsidRPr="00D57842">
              <w:rPr>
                <w:rFonts w:ascii="Times New Roman" w:hAnsi="Times New Roman"/>
                <w:sz w:val="20"/>
              </w:rPr>
              <w:t xml:space="preserve"> за формирање грађевинске парцеле</w:t>
            </w:r>
          </w:p>
        </w:tc>
        <w:tc>
          <w:tcPr>
            <w:tcW w:w="2358" w:type="pct"/>
            <w:vAlign w:val="center"/>
          </w:tcPr>
          <w:p w14:paraId="34CBDEF5" w14:textId="30B5C954" w:rsidR="00396E8E" w:rsidRPr="000E5894" w:rsidRDefault="000E5894" w:rsidP="00730A5D">
            <w:pPr>
              <w:tabs>
                <w:tab w:val="left" w:pos="318"/>
                <w:tab w:val="num" w:pos="720"/>
              </w:tabs>
              <w:ind w:firstLine="0"/>
              <w:jc w:val="left"/>
              <w:rPr>
                <w:rFonts w:ascii="Times New Roman" w:hAnsi="Times New Roman"/>
                <w:sz w:val="20"/>
                <w:lang w:val="sr-Latn-RS"/>
              </w:rPr>
            </w:pPr>
            <w:r>
              <w:rPr>
                <w:rFonts w:ascii="Times New Roman" w:hAnsi="Times New Roman"/>
                <w:sz w:val="20"/>
                <w:lang w:val="sr-Cyrl-RS"/>
              </w:rPr>
              <w:t xml:space="preserve">За старачки дом минимална површина грађевинске парцеле износи 2500 </w:t>
            </w:r>
            <w:r>
              <w:rPr>
                <w:rFonts w:ascii="Times New Roman" w:hAnsi="Times New Roman"/>
                <w:sz w:val="20"/>
                <w:lang w:val="sr-Latn-RS"/>
              </w:rPr>
              <w:t>m2</w:t>
            </w:r>
          </w:p>
        </w:tc>
      </w:tr>
      <w:tr w:rsidR="00396E8E" w:rsidRPr="00D57842" w14:paraId="2D1B39DE" w14:textId="77777777" w:rsidTr="00D17066">
        <w:trPr>
          <w:cantSplit/>
        </w:trPr>
        <w:tc>
          <w:tcPr>
            <w:tcW w:w="342" w:type="pct"/>
            <w:vAlign w:val="center"/>
          </w:tcPr>
          <w:p w14:paraId="7026F268" w14:textId="77777777" w:rsidR="00396E8E" w:rsidRPr="00D57842" w:rsidRDefault="007F22A4" w:rsidP="000A774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00" w:type="pct"/>
            <w:vAlign w:val="center"/>
          </w:tcPr>
          <w:p w14:paraId="212E6E14" w14:textId="77777777" w:rsidR="00396E8E" w:rsidRPr="00D57842" w:rsidRDefault="00396E8E" w:rsidP="00730A5D">
            <w:pPr>
              <w:spacing w:before="120"/>
              <w:ind w:firstLine="0"/>
              <w:jc w:val="left"/>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8" w:type="pct"/>
            <w:vAlign w:val="center"/>
          </w:tcPr>
          <w:p w14:paraId="0D41B722" w14:textId="798CBFEB" w:rsidR="00396E8E" w:rsidRPr="00D57842" w:rsidRDefault="00396E8E" w:rsidP="00730A5D">
            <w:pPr>
              <w:spacing w:before="0" w:after="0"/>
              <w:ind w:firstLine="0"/>
              <w:jc w:val="left"/>
              <w:rPr>
                <w:rFonts w:ascii="Times New Roman" w:hAnsi="Times New Roman"/>
                <w:sz w:val="20"/>
                <w:lang w:val="sr-Cyrl-CS"/>
              </w:rPr>
            </w:pPr>
            <w:r w:rsidRPr="00D57842">
              <w:rPr>
                <w:rFonts w:ascii="Times New Roman" w:hAnsi="Times New Roman"/>
                <w:sz w:val="20"/>
                <w:lang w:val="sr-Cyrl-CS"/>
              </w:rPr>
              <w:t xml:space="preserve">до </w:t>
            </w:r>
            <w:r w:rsidR="00002C6C">
              <w:rPr>
                <w:rFonts w:ascii="Times New Roman" w:hAnsi="Times New Roman"/>
                <w:sz w:val="20"/>
              </w:rPr>
              <w:t>5</w:t>
            </w:r>
            <w:r w:rsidRPr="00D57842">
              <w:rPr>
                <w:rFonts w:ascii="Times New Roman" w:hAnsi="Times New Roman"/>
                <w:sz w:val="20"/>
              </w:rPr>
              <w:t>0</w:t>
            </w:r>
            <w:r w:rsidRPr="00D57842">
              <w:rPr>
                <w:rFonts w:ascii="Times New Roman" w:hAnsi="Times New Roman"/>
                <w:sz w:val="20"/>
                <w:lang w:val="ru-RU"/>
              </w:rPr>
              <w:t>%</w:t>
            </w:r>
          </w:p>
        </w:tc>
      </w:tr>
      <w:tr w:rsidR="00396E8E" w:rsidRPr="00D57842" w14:paraId="16E6E2F1" w14:textId="77777777" w:rsidTr="00D17066">
        <w:trPr>
          <w:cantSplit/>
        </w:trPr>
        <w:tc>
          <w:tcPr>
            <w:tcW w:w="342" w:type="pct"/>
            <w:vAlign w:val="center"/>
          </w:tcPr>
          <w:p w14:paraId="0887BB11" w14:textId="77777777" w:rsidR="00396E8E" w:rsidRPr="00D57842" w:rsidRDefault="007F22A4"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00" w:type="pct"/>
            <w:vAlign w:val="center"/>
          </w:tcPr>
          <w:p w14:paraId="5A201E3E" w14:textId="77777777" w:rsidR="00396E8E" w:rsidRPr="00D57842" w:rsidRDefault="00396E8E" w:rsidP="00730A5D">
            <w:pPr>
              <w:spacing w:before="120"/>
              <w:ind w:firstLine="0"/>
              <w:jc w:val="left"/>
              <w:rPr>
                <w:rFonts w:ascii="Times New Roman" w:hAnsi="Times New Roman"/>
                <w:bCs/>
                <w:color w:val="000000"/>
                <w:sz w:val="20"/>
                <w:lang w:val="ru-RU"/>
              </w:rPr>
            </w:pPr>
            <w:r w:rsidRPr="00D57842">
              <w:rPr>
                <w:rFonts w:ascii="Times New Roman" w:hAnsi="Times New Roman"/>
                <w:color w:val="000000"/>
                <w:sz w:val="20"/>
                <w:lang w:val="ru-RU"/>
              </w:rPr>
              <w:t xml:space="preserve">највећа дозвољена </w:t>
            </w:r>
            <w:r>
              <w:rPr>
                <w:rFonts w:ascii="Times New Roman" w:hAnsi="Times New Roman"/>
                <w:color w:val="000000"/>
                <w:sz w:val="20"/>
              </w:rPr>
              <w:t>спратност</w:t>
            </w:r>
            <w:r w:rsidRPr="00D57842">
              <w:rPr>
                <w:rFonts w:ascii="Times New Roman" w:hAnsi="Times New Roman"/>
                <w:color w:val="000000"/>
                <w:sz w:val="20"/>
                <w:lang w:val="ru-RU"/>
              </w:rPr>
              <w:t xml:space="preserve"> објеката</w:t>
            </w:r>
          </w:p>
        </w:tc>
        <w:tc>
          <w:tcPr>
            <w:tcW w:w="2358" w:type="pct"/>
            <w:vAlign w:val="center"/>
          </w:tcPr>
          <w:p w14:paraId="1D350AAA" w14:textId="1ADE09D9" w:rsidR="00396E8E" w:rsidRPr="003D56DC" w:rsidRDefault="00396E8E" w:rsidP="003D56DC">
            <w:pPr>
              <w:spacing w:before="120"/>
              <w:ind w:firstLine="0"/>
              <w:jc w:val="left"/>
              <w:rPr>
                <w:rFonts w:ascii="Times New Roman" w:hAnsi="Times New Roman"/>
                <w:bCs/>
                <w:color w:val="000000"/>
                <w:sz w:val="20"/>
                <w:lang w:val="sr-Latn-RS"/>
              </w:rPr>
            </w:pPr>
            <w:r>
              <w:rPr>
                <w:rFonts w:ascii="Times New Roman" w:hAnsi="Times New Roman"/>
                <w:sz w:val="20"/>
              </w:rPr>
              <w:t>П+</w:t>
            </w:r>
            <w:r w:rsidR="003D56DC">
              <w:rPr>
                <w:rFonts w:ascii="Times New Roman" w:hAnsi="Times New Roman"/>
                <w:sz w:val="20"/>
                <w:lang w:val="sr-Cyrl-RS"/>
              </w:rPr>
              <w:t>1+П</w:t>
            </w:r>
            <w:r w:rsidR="003D56DC">
              <w:rPr>
                <w:rFonts w:ascii="Times New Roman" w:hAnsi="Times New Roman"/>
                <w:sz w:val="20"/>
                <w:lang w:val="sr-Latn-RS"/>
              </w:rPr>
              <w:t>k</w:t>
            </w:r>
          </w:p>
        </w:tc>
      </w:tr>
      <w:tr w:rsidR="007F22A4" w:rsidRPr="00D57842" w14:paraId="5D3B6DBA" w14:textId="77777777" w:rsidTr="007F22A4">
        <w:trPr>
          <w:cantSplit/>
        </w:trPr>
        <w:tc>
          <w:tcPr>
            <w:tcW w:w="342" w:type="pct"/>
            <w:tcBorders>
              <w:top w:val="single" w:sz="4" w:space="0" w:color="000000"/>
              <w:left w:val="single" w:sz="4" w:space="0" w:color="000000"/>
              <w:bottom w:val="single" w:sz="4" w:space="0" w:color="000000"/>
              <w:right w:val="single" w:sz="4" w:space="0" w:color="000000"/>
            </w:tcBorders>
            <w:vAlign w:val="center"/>
          </w:tcPr>
          <w:p w14:paraId="329D0075" w14:textId="77777777" w:rsidR="007F22A4" w:rsidRDefault="007F22A4" w:rsidP="007F22A4">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300" w:type="pct"/>
            <w:tcBorders>
              <w:top w:val="single" w:sz="4" w:space="0" w:color="000000"/>
              <w:left w:val="single" w:sz="4" w:space="0" w:color="000000"/>
              <w:bottom w:val="single" w:sz="4" w:space="0" w:color="000000"/>
              <w:right w:val="single" w:sz="4" w:space="0" w:color="000000"/>
            </w:tcBorders>
            <w:vAlign w:val="center"/>
          </w:tcPr>
          <w:p w14:paraId="4C27583A" w14:textId="77777777" w:rsidR="007F22A4" w:rsidRPr="00D57842" w:rsidRDefault="00FF6643" w:rsidP="007F22A4">
            <w:pPr>
              <w:spacing w:before="120"/>
              <w:ind w:firstLine="0"/>
              <w:jc w:val="left"/>
              <w:rPr>
                <w:rFonts w:ascii="Times New Roman" w:hAnsi="Times New Roman"/>
                <w:color w:val="000000"/>
                <w:sz w:val="20"/>
                <w:lang w:val="ru-RU"/>
              </w:rPr>
            </w:pPr>
            <w:r>
              <w:rPr>
                <w:rFonts w:ascii="Times New Roman" w:hAnsi="Times New Roman"/>
                <w:color w:val="000000"/>
                <w:sz w:val="20"/>
              </w:rPr>
              <w:t>удаљеност објекта од</w:t>
            </w:r>
            <w:r w:rsidRPr="000A7746">
              <w:rPr>
                <w:rFonts w:ascii="Times New Roman" w:hAnsi="Times New Roman"/>
                <w:color w:val="000000"/>
                <w:sz w:val="20"/>
                <w:lang w:val="ru-RU"/>
              </w:rPr>
              <w:t xml:space="preserve"> границе грађевинске парцеле </w:t>
            </w:r>
            <w:r>
              <w:rPr>
                <w:rFonts w:ascii="Times New Roman" w:hAnsi="Times New Roman"/>
                <w:color w:val="000000"/>
                <w:sz w:val="20"/>
                <w:lang w:val="ru-RU"/>
              </w:rPr>
              <w:t>коју не додирује</w:t>
            </w:r>
            <w:r w:rsidR="007F22A4">
              <w:rPr>
                <w:rFonts w:ascii="Times New Roman" w:hAnsi="Times New Roman"/>
                <w:color w:val="000000"/>
                <w:sz w:val="20"/>
                <w:lang w:val="ru-RU"/>
              </w:rPr>
              <w:t xml:space="preserve"> (за слободностојећи објекат и објекат у прекинутом низу)</w:t>
            </w:r>
          </w:p>
        </w:tc>
        <w:tc>
          <w:tcPr>
            <w:tcW w:w="2358" w:type="pct"/>
            <w:tcBorders>
              <w:top w:val="single" w:sz="4" w:space="0" w:color="000000"/>
              <w:left w:val="single" w:sz="4" w:space="0" w:color="000000"/>
              <w:bottom w:val="single" w:sz="4" w:space="0" w:color="000000"/>
              <w:right w:val="single" w:sz="4" w:space="0" w:color="000000"/>
            </w:tcBorders>
            <w:vAlign w:val="center"/>
          </w:tcPr>
          <w:p w14:paraId="1C708D1A" w14:textId="77777777" w:rsidR="007F22A4" w:rsidRPr="007F22A4" w:rsidRDefault="007F22A4" w:rsidP="00B91D8F">
            <w:pPr>
              <w:pStyle w:val="ListParagraph"/>
              <w:numPr>
                <w:ilvl w:val="0"/>
                <w:numId w:val="8"/>
              </w:numPr>
              <w:spacing w:after="0"/>
              <w:ind w:left="106" w:hanging="90"/>
              <w:jc w:val="left"/>
              <w:rPr>
                <w:sz w:val="20"/>
                <w:szCs w:val="20"/>
                <w:lang w:eastAsia="en-US"/>
              </w:rPr>
            </w:pPr>
            <w:r w:rsidRPr="007F22A4">
              <w:rPr>
                <w:sz w:val="20"/>
                <w:szCs w:val="20"/>
                <w:lang w:eastAsia="en-US"/>
              </w:rPr>
              <w:t>на делу дворишта северне оријентације 1,50m</w:t>
            </w:r>
          </w:p>
          <w:p w14:paraId="24E1E4BB" w14:textId="77777777" w:rsidR="007F22A4" w:rsidRPr="007F22A4" w:rsidRDefault="007F22A4" w:rsidP="00B91D8F">
            <w:pPr>
              <w:pStyle w:val="ListParagraph"/>
              <w:numPr>
                <w:ilvl w:val="0"/>
                <w:numId w:val="8"/>
              </w:numPr>
              <w:spacing w:after="0"/>
              <w:ind w:left="106" w:hanging="90"/>
              <w:jc w:val="left"/>
              <w:rPr>
                <w:sz w:val="20"/>
                <w:szCs w:val="20"/>
                <w:lang w:eastAsia="en-US"/>
              </w:rPr>
            </w:pPr>
            <w:r w:rsidRPr="007F22A4">
              <w:rPr>
                <w:sz w:val="20"/>
                <w:szCs w:val="20"/>
                <w:lang w:eastAsia="en-US"/>
              </w:rPr>
              <w:t>на делу дворишта источне и западне орјентације 2,0m,</w:t>
            </w:r>
          </w:p>
          <w:p w14:paraId="09109BF3" w14:textId="77777777" w:rsidR="007F22A4" w:rsidRPr="007F22A4" w:rsidRDefault="007F22A4" w:rsidP="00B91D8F">
            <w:pPr>
              <w:pStyle w:val="ListParagraph"/>
              <w:numPr>
                <w:ilvl w:val="0"/>
                <w:numId w:val="8"/>
              </w:numPr>
              <w:spacing w:after="0"/>
              <w:ind w:left="106" w:hanging="90"/>
              <w:jc w:val="left"/>
              <w:rPr>
                <w:sz w:val="20"/>
                <w:szCs w:val="20"/>
                <w:lang w:eastAsia="en-US"/>
              </w:rPr>
            </w:pPr>
            <w:r w:rsidRPr="007F22A4">
              <w:rPr>
                <w:sz w:val="20"/>
                <w:szCs w:val="20"/>
                <w:lang w:eastAsia="en-US"/>
              </w:rPr>
              <w:t>на делу дворишта јужне орјентације 2,5m</w:t>
            </w:r>
          </w:p>
        </w:tc>
      </w:tr>
      <w:tr w:rsidR="00396E8E" w:rsidRPr="00D57842" w14:paraId="6A9FA568" w14:textId="77777777" w:rsidTr="00D17066">
        <w:trPr>
          <w:cantSplit/>
        </w:trPr>
        <w:tc>
          <w:tcPr>
            <w:tcW w:w="342" w:type="pct"/>
            <w:vAlign w:val="center"/>
          </w:tcPr>
          <w:p w14:paraId="4BED581A" w14:textId="77777777" w:rsidR="00396E8E"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5</w:t>
            </w:r>
          </w:p>
        </w:tc>
        <w:tc>
          <w:tcPr>
            <w:tcW w:w="2300" w:type="pct"/>
            <w:vAlign w:val="center"/>
          </w:tcPr>
          <w:p w14:paraId="6B59CDFC" w14:textId="77777777" w:rsidR="00396E8E" w:rsidRPr="00D57842" w:rsidRDefault="00396E8E" w:rsidP="00730A5D">
            <w:pPr>
              <w:spacing w:before="120"/>
              <w:ind w:firstLine="0"/>
              <w:jc w:val="left"/>
              <w:rPr>
                <w:rFonts w:ascii="Times New Roman" w:hAnsi="Times New Roman"/>
                <w:color w:val="000000"/>
                <w:sz w:val="20"/>
                <w:lang w:val="ru-RU"/>
              </w:rPr>
            </w:pPr>
            <w:r>
              <w:rPr>
                <w:rFonts w:ascii="Times New Roman" w:hAnsi="Times New Roman"/>
                <w:color w:val="000000"/>
                <w:sz w:val="20"/>
                <w:lang w:val="ru-RU"/>
              </w:rPr>
              <w:t>ограђивање парцеле</w:t>
            </w:r>
          </w:p>
        </w:tc>
        <w:tc>
          <w:tcPr>
            <w:tcW w:w="2358" w:type="pct"/>
            <w:vAlign w:val="center"/>
          </w:tcPr>
          <w:p w14:paraId="6F403601" w14:textId="3DE28CCB" w:rsidR="00396E8E" w:rsidRDefault="00396E8E" w:rsidP="00730A5D">
            <w:pPr>
              <w:spacing w:before="0" w:after="0"/>
              <w:ind w:firstLine="0"/>
              <w:jc w:val="left"/>
              <w:rPr>
                <w:rFonts w:ascii="Times New Roman" w:hAnsi="Times New Roman"/>
                <w:sz w:val="20"/>
                <w:lang w:val="ru-RU"/>
              </w:rPr>
            </w:pPr>
            <w:r>
              <w:rPr>
                <w:rFonts w:ascii="Times New Roman" w:hAnsi="Times New Roman"/>
                <w:sz w:val="20"/>
                <w:lang w:val="ru-RU"/>
              </w:rPr>
              <w:t xml:space="preserve">грађевинске парцеле </w:t>
            </w:r>
            <w:r w:rsidR="002F6D32">
              <w:rPr>
                <w:rFonts w:ascii="Times New Roman" w:hAnsi="Times New Roman"/>
                <w:sz w:val="20"/>
                <w:lang w:val="ru-RU"/>
              </w:rPr>
              <w:t>ограђују се</w:t>
            </w:r>
            <w:r>
              <w:rPr>
                <w:rFonts w:ascii="Times New Roman" w:hAnsi="Times New Roman"/>
                <w:sz w:val="20"/>
                <w:lang w:val="ru-RU"/>
              </w:rPr>
              <w:t xml:space="preserve"> живом зеленом оградом, транспарентном оградом висине до 1,40</w:t>
            </w:r>
            <w:r w:rsidR="003D56DC">
              <w:rPr>
                <w:rFonts w:ascii="Times New Roman" w:hAnsi="Times New Roman"/>
                <w:sz w:val="20"/>
                <w:lang w:val="sr-Latn-CS"/>
              </w:rPr>
              <w:t xml:space="preserve">m, </w:t>
            </w:r>
            <w:r w:rsidR="003D56DC">
              <w:rPr>
                <w:rFonts w:ascii="Times New Roman" w:hAnsi="Times New Roman"/>
                <w:sz w:val="20"/>
                <w:lang w:val="sr-Cyrl-RS"/>
              </w:rPr>
              <w:t xml:space="preserve">док </w:t>
            </w:r>
            <w:r w:rsidR="003D56DC">
              <w:rPr>
                <w:rFonts w:ascii="Times New Roman" w:hAnsi="Times New Roman"/>
                <w:sz w:val="20"/>
                <w:lang w:val="ru-RU"/>
              </w:rPr>
              <w:t>зидани део ограде може бити</w:t>
            </w:r>
            <w:r>
              <w:rPr>
                <w:rFonts w:ascii="Times New Roman" w:hAnsi="Times New Roman"/>
                <w:sz w:val="20"/>
                <w:lang w:val="ru-RU"/>
              </w:rPr>
              <w:t xml:space="preserve"> висине највише 0,</w:t>
            </w:r>
            <w:r w:rsidR="00207B8A">
              <w:rPr>
                <w:rFonts w:ascii="Times New Roman" w:hAnsi="Times New Roman"/>
                <w:sz w:val="20"/>
                <w:lang w:val="sr-Latn-RS"/>
              </w:rPr>
              <w:t>6</w:t>
            </w:r>
            <w:r>
              <w:rPr>
                <w:rFonts w:ascii="Times New Roman" w:hAnsi="Times New Roman"/>
                <w:sz w:val="20"/>
                <w:lang w:val="ru-RU"/>
              </w:rPr>
              <w:t>0</w:t>
            </w:r>
            <w:r>
              <w:rPr>
                <w:rFonts w:ascii="Times New Roman" w:hAnsi="Times New Roman"/>
                <w:sz w:val="20"/>
              </w:rPr>
              <w:t>m</w:t>
            </w:r>
            <w:r>
              <w:rPr>
                <w:rFonts w:ascii="Times New Roman" w:hAnsi="Times New Roman"/>
                <w:sz w:val="20"/>
                <w:lang w:val="ru-RU"/>
              </w:rPr>
              <w:t xml:space="preserve"> од коте тротоара.</w:t>
            </w:r>
          </w:p>
          <w:p w14:paraId="0D64AF24" w14:textId="4721B880" w:rsidR="00396E8E" w:rsidRPr="00C16927" w:rsidRDefault="00396E8E" w:rsidP="003D56DC">
            <w:pPr>
              <w:spacing w:before="0" w:after="0"/>
              <w:ind w:firstLine="0"/>
              <w:jc w:val="left"/>
              <w:rPr>
                <w:rFonts w:ascii="Times New Roman" w:hAnsi="Times New Roman"/>
                <w:sz w:val="20"/>
                <w:lang w:val="ru-RU"/>
              </w:rPr>
            </w:pPr>
            <w:r>
              <w:rPr>
                <w:rFonts w:ascii="Times New Roman" w:hAnsi="Times New Roman"/>
                <w:sz w:val="20"/>
                <w:lang w:val="ru-RU"/>
              </w:rPr>
              <w:t>Ограде се постављају унутар граница грађевинске парцеле, са отварањем капија и врата ка унутрашњости парцеле</w:t>
            </w:r>
          </w:p>
        </w:tc>
      </w:tr>
      <w:tr w:rsidR="00396E8E" w:rsidRPr="00D57842" w14:paraId="58F4AE5C" w14:textId="77777777" w:rsidTr="00D17066">
        <w:trPr>
          <w:cantSplit/>
        </w:trPr>
        <w:tc>
          <w:tcPr>
            <w:tcW w:w="342" w:type="pct"/>
            <w:vAlign w:val="center"/>
          </w:tcPr>
          <w:p w14:paraId="099982DE"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6</w:t>
            </w:r>
          </w:p>
        </w:tc>
        <w:tc>
          <w:tcPr>
            <w:tcW w:w="2300" w:type="pct"/>
            <w:vAlign w:val="center"/>
          </w:tcPr>
          <w:p w14:paraId="613E2A54" w14:textId="77777777" w:rsidR="00396E8E" w:rsidRPr="00D57842" w:rsidRDefault="00396E8E" w:rsidP="00730A5D">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 и гаражирање</w:t>
            </w:r>
          </w:p>
        </w:tc>
        <w:tc>
          <w:tcPr>
            <w:tcW w:w="2358" w:type="pct"/>
            <w:vAlign w:val="center"/>
          </w:tcPr>
          <w:p w14:paraId="28EAD4C0" w14:textId="16604351" w:rsidR="00396E8E" w:rsidRDefault="00396E8E" w:rsidP="00730A5D">
            <w:pPr>
              <w:spacing w:before="0" w:after="0"/>
              <w:ind w:firstLine="0"/>
              <w:jc w:val="left"/>
              <w:rPr>
                <w:rFonts w:ascii="Times New Roman" w:hAnsi="Times New Roman"/>
                <w:sz w:val="20"/>
              </w:rPr>
            </w:pPr>
            <w:r>
              <w:rPr>
                <w:rFonts w:ascii="Times New Roman" w:hAnsi="Times New Roman"/>
                <w:sz w:val="20"/>
                <w:lang w:val="ru-RU"/>
              </w:rPr>
              <w:t>1 паркинг место</w:t>
            </w:r>
            <w:r w:rsidR="00563E61">
              <w:rPr>
                <w:rFonts w:ascii="Times New Roman" w:hAnsi="Times New Roman"/>
                <w:sz w:val="20"/>
                <w:lang w:val="ru-RU"/>
              </w:rPr>
              <w:t xml:space="preserve"> на </w:t>
            </w:r>
            <w:r>
              <w:rPr>
                <w:rFonts w:ascii="Times New Roman" w:hAnsi="Times New Roman"/>
                <w:sz w:val="20"/>
                <w:lang w:val="ru-RU"/>
              </w:rPr>
              <w:t xml:space="preserve">1 </w:t>
            </w:r>
            <w:r w:rsidR="00207B8A">
              <w:rPr>
                <w:rFonts w:ascii="Times New Roman" w:hAnsi="Times New Roman"/>
                <w:sz w:val="20"/>
                <w:lang w:val="sr-Cyrl-RS"/>
              </w:rPr>
              <w:t>стан/апартман</w:t>
            </w:r>
            <w:r w:rsidR="00563E61">
              <w:rPr>
                <w:rFonts w:ascii="Times New Roman" w:hAnsi="Times New Roman"/>
                <w:sz w:val="20"/>
              </w:rPr>
              <w:t>,</w:t>
            </w:r>
          </w:p>
          <w:p w14:paraId="53F0835E" w14:textId="69DE40D9" w:rsidR="00563E61" w:rsidRPr="00563E61" w:rsidRDefault="00563E61" w:rsidP="00730A5D">
            <w:pPr>
              <w:spacing w:before="0" w:after="0"/>
              <w:ind w:firstLine="0"/>
              <w:jc w:val="left"/>
              <w:rPr>
                <w:rFonts w:ascii="Times New Roman" w:hAnsi="Times New Roman"/>
                <w:sz w:val="20"/>
              </w:rPr>
            </w:pPr>
            <w:r>
              <w:rPr>
                <w:rFonts w:ascii="Times New Roman" w:hAnsi="Times New Roman"/>
                <w:sz w:val="20"/>
              </w:rPr>
              <w:t xml:space="preserve">1 паркинг место на </w:t>
            </w:r>
            <w:r w:rsidR="00207B8A">
              <w:rPr>
                <w:rFonts w:ascii="Times New Roman" w:hAnsi="Times New Roman"/>
                <w:sz w:val="20"/>
                <w:lang w:val="sr-Cyrl-RS"/>
              </w:rPr>
              <w:t>100</w:t>
            </w:r>
            <w:r>
              <w:rPr>
                <w:rFonts w:ascii="Times New Roman" w:hAnsi="Times New Roman"/>
                <w:sz w:val="20"/>
                <w:lang w:val="sr-Cyrl-CS"/>
              </w:rPr>
              <w:t xml:space="preserve"> m</w:t>
            </w:r>
            <w:r>
              <w:rPr>
                <w:rFonts w:ascii="Times New Roman" w:hAnsi="Times New Roman"/>
                <w:sz w:val="20"/>
                <w:vertAlign w:val="superscript"/>
                <w:lang w:val="sr-Cyrl-CS"/>
              </w:rPr>
              <w:t>2</w:t>
            </w:r>
            <w:r>
              <w:rPr>
                <w:rFonts w:ascii="Times New Roman" w:hAnsi="Times New Roman"/>
                <w:sz w:val="20"/>
              </w:rPr>
              <w:t xml:space="preserve"> корисног простора компатибилне намене.</w:t>
            </w:r>
          </w:p>
          <w:p w14:paraId="4CECA123" w14:textId="2D9FBF9E" w:rsidR="007D6D94" w:rsidRDefault="00207B8A" w:rsidP="00730A5D">
            <w:pPr>
              <w:spacing w:before="0" w:after="0"/>
              <w:ind w:firstLine="0"/>
              <w:jc w:val="left"/>
              <w:rPr>
                <w:rFonts w:ascii="Times New Roman" w:hAnsi="Times New Roman"/>
                <w:sz w:val="20"/>
              </w:rPr>
            </w:pPr>
            <w:r>
              <w:rPr>
                <w:rFonts w:ascii="Times New Roman" w:hAnsi="Times New Roman"/>
                <w:sz w:val="20"/>
              </w:rPr>
              <w:t>Паркинг може бити на отвореном</w:t>
            </w:r>
            <w:r w:rsidR="007D6D94">
              <w:rPr>
                <w:rFonts w:ascii="Times New Roman" w:hAnsi="Times New Roman"/>
                <w:sz w:val="20"/>
              </w:rPr>
              <w:t xml:space="preserve"> или у </w:t>
            </w:r>
            <w:r w:rsidR="00563E61">
              <w:rPr>
                <w:rFonts w:ascii="Times New Roman" w:hAnsi="Times New Roman"/>
                <w:sz w:val="20"/>
              </w:rPr>
              <w:t xml:space="preserve">затвореном простору - </w:t>
            </w:r>
            <w:r w:rsidR="007D6D94">
              <w:rPr>
                <w:rFonts w:ascii="Times New Roman" w:hAnsi="Times New Roman"/>
                <w:sz w:val="20"/>
              </w:rPr>
              <w:t>гаражи.</w:t>
            </w:r>
          </w:p>
          <w:p w14:paraId="4E07FD46" w14:textId="77777777" w:rsidR="00E648A4" w:rsidRDefault="007D6D94" w:rsidP="00207B8A">
            <w:pPr>
              <w:spacing w:before="0" w:after="0"/>
              <w:ind w:firstLine="0"/>
              <w:jc w:val="left"/>
              <w:rPr>
                <w:rFonts w:ascii="Times New Roman" w:hAnsi="Times New Roman"/>
                <w:sz w:val="20"/>
                <w:lang w:val="ru-RU"/>
              </w:rPr>
            </w:pPr>
            <w:r>
              <w:rPr>
                <w:rFonts w:ascii="Times New Roman" w:hAnsi="Times New Roman"/>
                <w:sz w:val="20"/>
              </w:rPr>
              <w:t>Г</w:t>
            </w:r>
            <w:r w:rsidR="00396E8E" w:rsidRPr="00396E8E">
              <w:rPr>
                <w:rFonts w:ascii="Times New Roman" w:hAnsi="Times New Roman" w:hint="eastAsia"/>
                <w:sz w:val="20"/>
                <w:lang w:val="ru-RU"/>
              </w:rPr>
              <w:t>араже</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се</w:t>
            </w:r>
            <w:r w:rsidR="00396E8E" w:rsidRPr="00396E8E">
              <w:rPr>
                <w:rFonts w:ascii="Times New Roman" w:hAnsi="Times New Roman"/>
                <w:sz w:val="20"/>
                <w:lang w:val="ru-RU"/>
              </w:rPr>
              <w:t xml:space="preserve"> </w:t>
            </w:r>
            <w:r w:rsidR="00207B8A">
              <w:rPr>
                <w:rFonts w:ascii="Times New Roman" w:hAnsi="Times New Roman"/>
                <w:sz w:val="20"/>
                <w:lang w:val="ru-RU"/>
              </w:rPr>
              <w:t xml:space="preserve">могу </w:t>
            </w:r>
            <w:r w:rsidR="00207B8A">
              <w:rPr>
                <w:rFonts w:ascii="Times New Roman" w:hAnsi="Times New Roman" w:hint="eastAsia"/>
                <w:sz w:val="20"/>
              </w:rPr>
              <w:t>градити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у</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испод</w:t>
            </w:r>
            <w:r w:rsidR="00396E8E" w:rsidRPr="00396E8E">
              <w:rPr>
                <w:rFonts w:ascii="Times New Roman" w:hAnsi="Times New Roman"/>
                <w:sz w:val="20"/>
                <w:lang w:val="ru-RU"/>
              </w:rPr>
              <w:t xml:space="preserve"> </w:t>
            </w:r>
            <w:r w:rsidR="00207B8A">
              <w:rPr>
                <w:rFonts w:ascii="Times New Roman" w:hAnsi="Times New Roman" w:hint="eastAsia"/>
                <w:sz w:val="20"/>
              </w:rPr>
              <w:t>главног</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у</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ван</w:t>
            </w:r>
            <w:r w:rsidR="00396E8E" w:rsidRPr="00396E8E">
              <w:rPr>
                <w:rFonts w:ascii="Times New Roman" w:hAnsi="Times New Roman"/>
                <w:sz w:val="20"/>
                <w:lang w:val="ru-RU"/>
              </w:rPr>
              <w:t xml:space="preserve"> </w:t>
            </w:r>
            <w:r w:rsidR="00207B8A">
              <w:rPr>
                <w:rFonts w:ascii="Times New Roman" w:hAnsi="Times New Roman"/>
                <w:sz w:val="20"/>
                <w:lang w:val="ru-RU"/>
              </w:rPr>
              <w:t xml:space="preserve">његовог </w:t>
            </w:r>
            <w:r w:rsidR="00396E8E" w:rsidRPr="00396E8E">
              <w:rPr>
                <w:rFonts w:ascii="Times New Roman" w:hAnsi="Times New Roman" w:hint="eastAsia"/>
                <w:sz w:val="20"/>
                <w:lang w:val="ru-RU"/>
              </w:rPr>
              <w:t>габарита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као</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анекс</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као</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засебан</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помоћни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објекат</w:t>
            </w:r>
            <w:r w:rsidR="00563E61">
              <w:rPr>
                <w:rFonts w:ascii="Times New Roman" w:hAnsi="Times New Roman"/>
                <w:sz w:val="20"/>
                <w:lang w:val="ru-RU"/>
              </w:rPr>
              <w:t>.</w:t>
            </w:r>
          </w:p>
          <w:p w14:paraId="2CEE9C73" w14:textId="4C7BA890" w:rsidR="00CC69E1" w:rsidRPr="00396E8E" w:rsidRDefault="00CC69E1" w:rsidP="00207B8A">
            <w:pPr>
              <w:spacing w:before="0" w:after="0"/>
              <w:ind w:firstLine="0"/>
              <w:jc w:val="left"/>
              <w:rPr>
                <w:rFonts w:ascii="Times New Roman" w:hAnsi="Times New Roman"/>
                <w:sz w:val="20"/>
                <w:lang w:val="ru-RU"/>
              </w:rPr>
            </w:pPr>
            <w:r>
              <w:rPr>
                <w:rFonts w:ascii="Times New Roman" w:hAnsi="Times New Roman"/>
                <w:sz w:val="20"/>
                <w:lang w:val="sr-Cyrl-CS"/>
              </w:rPr>
              <w:t>Избор локације паркиралишта у оквиру парцеле, уређење и озелењавање паркинг простора вршити у складу са правилима уређења</w:t>
            </w:r>
          </w:p>
        </w:tc>
      </w:tr>
      <w:tr w:rsidR="00396E8E" w:rsidRPr="00D57842" w14:paraId="6554BCDB" w14:textId="77777777" w:rsidTr="00D17066">
        <w:trPr>
          <w:cantSplit/>
        </w:trPr>
        <w:tc>
          <w:tcPr>
            <w:tcW w:w="342" w:type="pct"/>
            <w:vAlign w:val="center"/>
          </w:tcPr>
          <w:p w14:paraId="3DD1DD4F"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lastRenderedPageBreak/>
              <w:t>7</w:t>
            </w:r>
          </w:p>
        </w:tc>
        <w:tc>
          <w:tcPr>
            <w:tcW w:w="2300" w:type="pct"/>
            <w:vAlign w:val="center"/>
          </w:tcPr>
          <w:p w14:paraId="3723EA07" w14:textId="77777777" w:rsidR="00396E8E" w:rsidRPr="00D57842" w:rsidRDefault="00396E8E" w:rsidP="00730A5D">
            <w:pPr>
              <w:tabs>
                <w:tab w:val="left" w:leader="dot" w:pos="-2520"/>
                <w:tab w:val="right" w:leader="dot" w:pos="9090"/>
              </w:tabs>
              <w:spacing w:before="0" w:after="0"/>
              <w:ind w:firstLine="0"/>
              <w:jc w:val="left"/>
              <w:rPr>
                <w:rFonts w:ascii="Times New Roman" w:hAnsi="Times New Roman"/>
                <w:sz w:val="20"/>
              </w:rPr>
            </w:pPr>
            <w:r w:rsidRPr="00D57842">
              <w:rPr>
                <w:rFonts w:ascii="Times New Roman" w:hAnsi="Times New Roman"/>
                <w:sz w:val="20"/>
                <w:lang w:val="sr-Cyrl-CS"/>
              </w:rPr>
              <w:t>зелене површине</w:t>
            </w:r>
          </w:p>
        </w:tc>
        <w:tc>
          <w:tcPr>
            <w:tcW w:w="2358" w:type="pct"/>
            <w:vAlign w:val="center"/>
          </w:tcPr>
          <w:p w14:paraId="15DF906F" w14:textId="77777777" w:rsidR="00396E8E" w:rsidRDefault="00396E8E" w:rsidP="003D56DC">
            <w:pPr>
              <w:spacing w:before="0" w:after="0"/>
              <w:ind w:firstLine="0"/>
              <w:jc w:val="left"/>
              <w:rPr>
                <w:rFonts w:ascii="Times New Roman" w:hAnsi="Times New Roman"/>
                <w:sz w:val="20"/>
                <w:lang w:val="ru-RU"/>
              </w:rPr>
            </w:pPr>
            <w:r w:rsidRPr="00C16927">
              <w:rPr>
                <w:rFonts w:ascii="Times New Roman" w:hAnsi="Times New Roman"/>
                <w:sz w:val="20"/>
                <w:lang w:val="ru-RU"/>
              </w:rPr>
              <w:t xml:space="preserve">најмање </w:t>
            </w:r>
            <w:r w:rsidR="003D56DC">
              <w:rPr>
                <w:rFonts w:ascii="Times New Roman" w:hAnsi="Times New Roman"/>
                <w:sz w:val="20"/>
                <w:lang w:val="sr-Latn-RS"/>
              </w:rPr>
              <w:t>2</w:t>
            </w:r>
            <w:r w:rsidR="00E52880">
              <w:rPr>
                <w:rFonts w:ascii="Times New Roman" w:hAnsi="Times New Roman"/>
                <w:sz w:val="20"/>
                <w:lang w:val="ru-RU"/>
              </w:rPr>
              <w:t>0</w:t>
            </w:r>
            <w:r w:rsidRPr="00C16927">
              <w:rPr>
                <w:rFonts w:ascii="Times New Roman" w:hAnsi="Times New Roman"/>
                <w:sz w:val="20"/>
                <w:lang w:val="ru-RU"/>
              </w:rPr>
              <w:t>% грађевинске парцеле</w:t>
            </w:r>
          </w:p>
          <w:p w14:paraId="77D5EF92" w14:textId="3F204EA0" w:rsidR="00CC69E1" w:rsidRPr="00C16927" w:rsidRDefault="00CC69E1" w:rsidP="003D56DC">
            <w:pPr>
              <w:spacing w:before="0" w:after="0"/>
              <w:ind w:firstLine="0"/>
              <w:jc w:val="left"/>
              <w:rPr>
                <w:rFonts w:ascii="Times New Roman" w:hAnsi="Times New Roman"/>
                <w:sz w:val="20"/>
                <w:lang w:val="sr-Cyrl-CS"/>
              </w:rPr>
            </w:pPr>
            <w:r w:rsidRPr="0073043A">
              <w:rPr>
                <w:rFonts w:ascii="Times New Roman" w:hAnsi="Times New Roman"/>
                <w:sz w:val="20"/>
                <w:lang w:val="ru-RU"/>
              </w:rPr>
              <w:t xml:space="preserve">Озелењавање вршити </w:t>
            </w:r>
            <w:r>
              <w:rPr>
                <w:rFonts w:ascii="Times New Roman" w:hAnsi="Times New Roman"/>
                <w:sz w:val="20"/>
                <w:lang w:val="ru-RU"/>
              </w:rPr>
              <w:t>према</w:t>
            </w:r>
            <w:r w:rsidRPr="0073043A">
              <w:rPr>
                <w:rFonts w:ascii="Times New Roman" w:hAnsi="Times New Roman"/>
                <w:sz w:val="20"/>
                <w:lang w:val="ru-RU"/>
              </w:rPr>
              <w:t xml:space="preserve"> </w:t>
            </w:r>
            <w:r>
              <w:rPr>
                <w:rFonts w:ascii="Times New Roman" w:hAnsi="Times New Roman"/>
                <w:sz w:val="20"/>
                <w:lang w:val="ru-RU"/>
              </w:rPr>
              <w:t>правилима уређења</w:t>
            </w:r>
            <w:r>
              <w:rPr>
                <w:rFonts w:ascii="Times New Roman" w:hAnsi="Times New Roman"/>
                <w:i/>
                <w:sz w:val="20"/>
                <w:lang w:val="ru-RU"/>
              </w:rPr>
              <w:t>.</w:t>
            </w:r>
          </w:p>
        </w:tc>
      </w:tr>
    </w:tbl>
    <w:p w14:paraId="7B818262" w14:textId="18DA59AF" w:rsidR="00003001" w:rsidRPr="009134FD" w:rsidRDefault="00003001" w:rsidP="00003001">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E5149A">
        <w:rPr>
          <w:rFonts w:ascii="Times New Roman" w:hAnsi="Times New Roman"/>
          <w:noProof/>
          <w:szCs w:val="22"/>
          <w:lang w:val="sr-Cyrl-RS"/>
        </w:rPr>
        <w:t>2</w:t>
      </w:r>
      <w:r w:rsidRPr="00CD0AD8">
        <w:rPr>
          <w:rFonts w:ascii="Times New Roman" w:hAnsi="Times New Roman"/>
          <w:noProof/>
          <w:szCs w:val="22"/>
        </w:rPr>
        <w:t xml:space="preserve">. </w:t>
      </w:r>
      <w:r w:rsidR="008B1451">
        <w:rPr>
          <w:rFonts w:ascii="Times New Roman" w:hAnsi="Times New Roman"/>
          <w:noProof/>
          <w:szCs w:val="22"/>
          <w:lang w:val="sr-Cyrl-RS"/>
        </w:rPr>
        <w:t>ЗДРАВСТВЕНО – ТУРИСТИЧКИ КОМПЛЕКС (КУПАТИЛА)</w:t>
      </w:r>
      <w:r>
        <w:rPr>
          <w:rFonts w:ascii="Times New Roman" w:hAnsi="Times New Roman" w:hint="eastAsia"/>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05"/>
        <w:gridCol w:w="4119"/>
      </w:tblGrid>
      <w:tr w:rsidR="00003001" w:rsidRPr="006B37ED" w14:paraId="20648E2F" w14:textId="77777777" w:rsidTr="00700366">
        <w:trPr>
          <w:cantSplit/>
        </w:trPr>
        <w:tc>
          <w:tcPr>
            <w:tcW w:w="354" w:type="pct"/>
            <w:tcBorders>
              <w:top w:val="double" w:sz="4" w:space="0" w:color="auto"/>
              <w:left w:val="double" w:sz="4" w:space="0" w:color="auto"/>
              <w:bottom w:val="double" w:sz="4" w:space="0" w:color="auto"/>
              <w:right w:val="double" w:sz="4" w:space="0" w:color="auto"/>
            </w:tcBorders>
            <w:vAlign w:val="center"/>
          </w:tcPr>
          <w:p w14:paraId="3273E0D0" w14:textId="4BCB0837" w:rsidR="00003001" w:rsidRPr="006B37ED" w:rsidRDefault="00410744" w:rsidP="00700366">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Р.б.</w:t>
            </w:r>
          </w:p>
        </w:tc>
        <w:tc>
          <w:tcPr>
            <w:tcW w:w="2319" w:type="pct"/>
            <w:tcBorders>
              <w:top w:val="double" w:sz="4" w:space="0" w:color="auto"/>
              <w:left w:val="double" w:sz="4" w:space="0" w:color="auto"/>
              <w:bottom w:val="double" w:sz="4" w:space="0" w:color="auto"/>
              <w:right w:val="double" w:sz="4" w:space="0" w:color="auto"/>
            </w:tcBorders>
            <w:vAlign w:val="center"/>
          </w:tcPr>
          <w:p w14:paraId="2284651B" w14:textId="25308772" w:rsidR="00003001" w:rsidRPr="006B37ED" w:rsidRDefault="00003001" w:rsidP="00700366">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2327" w:type="pct"/>
            <w:tcBorders>
              <w:top w:val="double" w:sz="4" w:space="0" w:color="auto"/>
              <w:left w:val="double" w:sz="4" w:space="0" w:color="auto"/>
              <w:bottom w:val="double" w:sz="4" w:space="0" w:color="auto"/>
              <w:right w:val="double" w:sz="4" w:space="0" w:color="auto"/>
            </w:tcBorders>
            <w:vAlign w:val="center"/>
          </w:tcPr>
          <w:p w14:paraId="4C27729B" w14:textId="74BACC74" w:rsidR="00003001" w:rsidRPr="006B37ED" w:rsidRDefault="00003001" w:rsidP="00700366">
            <w:pPr>
              <w:spacing w:before="120"/>
              <w:ind w:firstLine="0"/>
              <w:jc w:val="left"/>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sidR="00410744">
              <w:rPr>
                <w:rFonts w:ascii="Times New Roman" w:hAnsi="Times New Roman"/>
                <w:b/>
                <w:color w:val="000000"/>
                <w:sz w:val="20"/>
              </w:rPr>
              <w:t>2</w:t>
            </w:r>
            <w:r w:rsidRPr="006B37ED">
              <w:rPr>
                <w:rFonts w:ascii="Times New Roman" w:hAnsi="Times New Roman"/>
                <w:b/>
                <w:color w:val="000000"/>
                <w:sz w:val="20"/>
                <w:lang w:val="sr-Cyrl-CS"/>
              </w:rPr>
              <w:t>.</w:t>
            </w:r>
          </w:p>
        </w:tc>
      </w:tr>
      <w:tr w:rsidR="00C56E15" w:rsidRPr="006B37ED" w14:paraId="69FBC149" w14:textId="77777777" w:rsidTr="00BF1A08">
        <w:trPr>
          <w:cantSplit/>
        </w:trPr>
        <w:tc>
          <w:tcPr>
            <w:tcW w:w="354" w:type="pct"/>
            <w:vAlign w:val="center"/>
          </w:tcPr>
          <w:p w14:paraId="31F958F3" w14:textId="77777777" w:rsidR="00C56E15" w:rsidRPr="006B37ED" w:rsidRDefault="00C56E15" w:rsidP="00BF1A08">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45D61EBF" w14:textId="77777777" w:rsidR="00C56E15" w:rsidRPr="006B37ED" w:rsidRDefault="00C56E15" w:rsidP="00BF1A08">
            <w:pPr>
              <w:spacing w:before="120"/>
              <w:ind w:firstLine="0"/>
              <w:jc w:val="left"/>
              <w:rPr>
                <w:rFonts w:ascii="Times New Roman" w:hAnsi="Times New Roman"/>
                <w:bCs/>
                <w:color w:val="000000"/>
                <w:sz w:val="20"/>
                <w:lang w:val="ru-RU"/>
              </w:rPr>
            </w:pPr>
            <w:r>
              <w:rPr>
                <w:rFonts w:ascii="Times New Roman" w:hAnsi="Times New Roman"/>
                <w:sz w:val="20"/>
                <w:lang w:val="sr-Cyrl-CS"/>
              </w:rPr>
              <w:t>услов за формирање грађевинске парцеле</w:t>
            </w:r>
          </w:p>
        </w:tc>
        <w:tc>
          <w:tcPr>
            <w:tcW w:w="2327" w:type="pct"/>
            <w:vAlign w:val="center"/>
          </w:tcPr>
          <w:p w14:paraId="42664F44" w14:textId="0AB5BDCF" w:rsidR="00C56E15" w:rsidRPr="006B37ED" w:rsidRDefault="00C56E15" w:rsidP="00014998">
            <w:pPr>
              <w:spacing w:before="0" w:after="0"/>
              <w:ind w:firstLine="0"/>
              <w:jc w:val="left"/>
              <w:rPr>
                <w:rFonts w:ascii="Times New Roman" w:hAnsi="Times New Roman"/>
                <w:sz w:val="20"/>
                <w:lang w:val="sr-Cyrl-CS"/>
              </w:rPr>
            </w:pPr>
            <w:r>
              <w:rPr>
                <w:rFonts w:ascii="Times New Roman" w:hAnsi="Times New Roman"/>
                <w:sz w:val="20"/>
                <w:lang w:val="sr-Cyrl-CS"/>
              </w:rPr>
              <w:t>Комплекс чини јединствен</w:t>
            </w:r>
            <w:r w:rsidR="00014998">
              <w:rPr>
                <w:rFonts w:ascii="Times New Roman" w:hAnsi="Times New Roman"/>
                <w:sz w:val="20"/>
                <w:lang w:val="sr-Cyrl-CS"/>
              </w:rPr>
              <w:t>у</w:t>
            </w:r>
            <w:r>
              <w:rPr>
                <w:rFonts w:ascii="Times New Roman" w:hAnsi="Times New Roman"/>
                <w:sz w:val="20"/>
                <w:lang w:val="sr-Cyrl-CS"/>
              </w:rPr>
              <w:t xml:space="preserve"> грађевинск</w:t>
            </w:r>
            <w:r w:rsidR="00014998">
              <w:rPr>
                <w:rFonts w:ascii="Times New Roman" w:hAnsi="Times New Roman"/>
                <w:sz w:val="20"/>
                <w:lang w:val="sr-Cyrl-CS"/>
              </w:rPr>
              <w:t xml:space="preserve">у </w:t>
            </w:r>
            <w:r>
              <w:rPr>
                <w:rFonts w:ascii="Times New Roman" w:hAnsi="Times New Roman"/>
                <w:sz w:val="20"/>
                <w:lang w:val="sr-Cyrl-CS"/>
              </w:rPr>
              <w:t>парцел</w:t>
            </w:r>
            <w:r w:rsidR="00014998">
              <w:rPr>
                <w:rFonts w:ascii="Times New Roman" w:hAnsi="Times New Roman"/>
                <w:sz w:val="20"/>
                <w:lang w:val="sr-Cyrl-CS"/>
              </w:rPr>
              <w:t>у</w:t>
            </w:r>
          </w:p>
        </w:tc>
      </w:tr>
      <w:tr w:rsidR="00003001" w:rsidRPr="006B37ED" w14:paraId="3BA0DB9B" w14:textId="77777777" w:rsidTr="00700366">
        <w:trPr>
          <w:cantSplit/>
        </w:trPr>
        <w:tc>
          <w:tcPr>
            <w:tcW w:w="354" w:type="pct"/>
            <w:vAlign w:val="center"/>
          </w:tcPr>
          <w:p w14:paraId="10589FC8" w14:textId="06830BBC" w:rsidR="00003001" w:rsidRPr="006B37ED" w:rsidRDefault="00C56E15" w:rsidP="0070036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19" w:type="pct"/>
            <w:vAlign w:val="center"/>
          </w:tcPr>
          <w:p w14:paraId="32F6670A" w14:textId="77777777" w:rsidR="00003001" w:rsidRPr="006B37ED" w:rsidRDefault="00003001" w:rsidP="00700366">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327" w:type="pct"/>
            <w:vAlign w:val="center"/>
          </w:tcPr>
          <w:p w14:paraId="28A4215E" w14:textId="77067DC4" w:rsidR="00003001" w:rsidRPr="006B37ED" w:rsidRDefault="008B1451" w:rsidP="008B1451">
            <w:pPr>
              <w:spacing w:before="0" w:after="0"/>
              <w:ind w:firstLine="0"/>
              <w:jc w:val="left"/>
              <w:rPr>
                <w:rFonts w:ascii="Times New Roman" w:hAnsi="Times New Roman"/>
                <w:sz w:val="20"/>
                <w:lang w:val="sr-Cyrl-CS"/>
              </w:rPr>
            </w:pPr>
            <w:r>
              <w:rPr>
                <w:rFonts w:ascii="Times New Roman" w:hAnsi="Times New Roman"/>
                <w:sz w:val="20"/>
                <w:lang w:val="sr-Cyrl-RS"/>
              </w:rPr>
              <w:t>100</w:t>
            </w:r>
            <w:r w:rsidR="00D879B1">
              <w:rPr>
                <w:rFonts w:ascii="Times New Roman" w:hAnsi="Times New Roman"/>
                <w:sz w:val="20"/>
                <w:lang w:val="sr-Cyrl-RS"/>
              </w:rPr>
              <w:t>%</w:t>
            </w:r>
          </w:p>
        </w:tc>
      </w:tr>
      <w:tr w:rsidR="00003001" w:rsidRPr="006B37ED" w14:paraId="626C66A4" w14:textId="77777777" w:rsidTr="00700366">
        <w:trPr>
          <w:cantSplit/>
        </w:trPr>
        <w:tc>
          <w:tcPr>
            <w:tcW w:w="354" w:type="pct"/>
            <w:vAlign w:val="center"/>
          </w:tcPr>
          <w:p w14:paraId="25159596" w14:textId="27ACFF0E" w:rsidR="00003001" w:rsidRPr="006B37ED" w:rsidRDefault="00C56E15" w:rsidP="0070036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19" w:type="pct"/>
            <w:vAlign w:val="center"/>
          </w:tcPr>
          <w:p w14:paraId="481871E2" w14:textId="51C4EA82" w:rsidR="00003001" w:rsidRPr="006B37ED" w:rsidRDefault="00003001" w:rsidP="00D879B1">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 xml:space="preserve">највећа дозвољена </w:t>
            </w:r>
            <w:r w:rsidR="00D879B1">
              <w:rPr>
                <w:rFonts w:ascii="Times New Roman" w:hAnsi="Times New Roman"/>
                <w:color w:val="000000"/>
                <w:sz w:val="20"/>
                <w:lang w:val="ru-RU"/>
              </w:rPr>
              <w:t>спратност објеката</w:t>
            </w:r>
          </w:p>
        </w:tc>
        <w:tc>
          <w:tcPr>
            <w:tcW w:w="2327" w:type="pct"/>
            <w:vAlign w:val="center"/>
          </w:tcPr>
          <w:p w14:paraId="6CD5D57F" w14:textId="32777827" w:rsidR="00003001" w:rsidRPr="00D879B1" w:rsidRDefault="00D879B1" w:rsidP="00700366">
            <w:pPr>
              <w:spacing w:before="120"/>
              <w:ind w:firstLine="0"/>
              <w:jc w:val="left"/>
              <w:rPr>
                <w:rFonts w:ascii="Times New Roman" w:hAnsi="Times New Roman"/>
                <w:bCs/>
                <w:color w:val="000000"/>
                <w:sz w:val="20"/>
                <w:lang w:val="sr-Cyrl-RS"/>
              </w:rPr>
            </w:pPr>
            <w:r>
              <w:rPr>
                <w:rFonts w:ascii="Times New Roman" w:hAnsi="Times New Roman"/>
                <w:sz w:val="20"/>
                <w:lang w:val="sr-Cyrl-RS"/>
              </w:rPr>
              <w:t>П+1</w:t>
            </w:r>
            <w:r w:rsidR="00522FB5">
              <w:rPr>
                <w:rFonts w:ascii="Times New Roman" w:hAnsi="Times New Roman"/>
                <w:sz w:val="20"/>
                <w:lang w:val="sr-Cyrl-RS"/>
              </w:rPr>
              <w:t>+Пк</w:t>
            </w:r>
          </w:p>
        </w:tc>
      </w:tr>
    </w:tbl>
    <w:p w14:paraId="1918D001" w14:textId="36CB1072" w:rsidR="008B1451" w:rsidRPr="009134FD" w:rsidRDefault="008B1451" w:rsidP="008B1451">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E5149A">
        <w:rPr>
          <w:rFonts w:ascii="Times New Roman" w:hAnsi="Times New Roman"/>
          <w:noProof/>
          <w:szCs w:val="22"/>
          <w:lang w:val="sr-Cyrl-RS"/>
        </w:rPr>
        <w:t>3</w:t>
      </w:r>
      <w:r w:rsidRPr="00CD0AD8">
        <w:rPr>
          <w:rFonts w:ascii="Times New Roman" w:hAnsi="Times New Roman"/>
          <w:noProof/>
          <w:szCs w:val="22"/>
        </w:rPr>
        <w:t xml:space="preserve">. </w:t>
      </w:r>
      <w:r>
        <w:rPr>
          <w:rFonts w:ascii="Times New Roman" w:hAnsi="Times New Roman"/>
          <w:noProof/>
          <w:szCs w:val="22"/>
          <w:lang w:val="sr-Cyrl-RS"/>
        </w:rPr>
        <w:t xml:space="preserve">ЗДРАВСТВЕНО – ТУРИСТИЧКИ КОМПЛЕКС </w:t>
      </w:r>
      <w:r>
        <w:rPr>
          <w:rFonts w:ascii="Times New Roman" w:hAnsi="Times New Roman" w:hint="eastAsia"/>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05"/>
        <w:gridCol w:w="4119"/>
      </w:tblGrid>
      <w:tr w:rsidR="008B1451" w:rsidRPr="006B37ED" w14:paraId="49532943" w14:textId="77777777" w:rsidTr="008B1451">
        <w:trPr>
          <w:cantSplit/>
        </w:trPr>
        <w:tc>
          <w:tcPr>
            <w:tcW w:w="354" w:type="pct"/>
            <w:tcBorders>
              <w:top w:val="double" w:sz="4" w:space="0" w:color="auto"/>
              <w:left w:val="double" w:sz="4" w:space="0" w:color="auto"/>
              <w:bottom w:val="double" w:sz="4" w:space="0" w:color="auto"/>
              <w:right w:val="double" w:sz="4" w:space="0" w:color="auto"/>
            </w:tcBorders>
            <w:vAlign w:val="center"/>
          </w:tcPr>
          <w:p w14:paraId="67F06B7C" w14:textId="01BDCA8C" w:rsidR="008B1451" w:rsidRPr="00410744" w:rsidRDefault="00410744" w:rsidP="00410744">
            <w:pPr>
              <w:spacing w:before="120"/>
              <w:ind w:firstLine="0"/>
              <w:rPr>
                <w:rFonts w:ascii="Times New Roman" w:hAnsi="Times New Roman"/>
                <w:b/>
                <w:bCs/>
                <w:color w:val="000000"/>
                <w:sz w:val="20"/>
                <w:lang w:val="sr-Cyrl-RS"/>
              </w:rPr>
            </w:pPr>
            <w:r>
              <w:rPr>
                <w:rFonts w:ascii="Times New Roman" w:hAnsi="Times New Roman"/>
                <w:b/>
                <w:bCs/>
                <w:color w:val="000000"/>
                <w:sz w:val="20"/>
                <w:lang w:val="sr-Cyrl-RS"/>
              </w:rPr>
              <w:t>Р.б.</w:t>
            </w:r>
          </w:p>
        </w:tc>
        <w:tc>
          <w:tcPr>
            <w:tcW w:w="2319" w:type="pct"/>
            <w:tcBorders>
              <w:top w:val="double" w:sz="4" w:space="0" w:color="auto"/>
              <w:left w:val="double" w:sz="4" w:space="0" w:color="auto"/>
              <w:bottom w:val="double" w:sz="4" w:space="0" w:color="auto"/>
              <w:right w:val="double" w:sz="4" w:space="0" w:color="auto"/>
            </w:tcBorders>
            <w:vAlign w:val="center"/>
          </w:tcPr>
          <w:p w14:paraId="0D586BF0" w14:textId="1CC1E54D" w:rsidR="008B1451" w:rsidRPr="006B37ED" w:rsidRDefault="008B1451" w:rsidP="008B1451">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sidR="00410744">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2327" w:type="pct"/>
            <w:tcBorders>
              <w:top w:val="double" w:sz="4" w:space="0" w:color="auto"/>
              <w:left w:val="double" w:sz="4" w:space="0" w:color="auto"/>
              <w:bottom w:val="double" w:sz="4" w:space="0" w:color="auto"/>
              <w:right w:val="double" w:sz="4" w:space="0" w:color="auto"/>
            </w:tcBorders>
            <w:vAlign w:val="center"/>
          </w:tcPr>
          <w:p w14:paraId="14317B48" w14:textId="44775728" w:rsidR="008B1451" w:rsidRPr="006B37ED" w:rsidRDefault="008B1451" w:rsidP="008B1451">
            <w:pPr>
              <w:spacing w:before="120"/>
              <w:ind w:firstLine="0"/>
              <w:jc w:val="left"/>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sidR="00410744">
              <w:rPr>
                <w:rFonts w:ascii="Times New Roman" w:hAnsi="Times New Roman"/>
                <w:b/>
                <w:color w:val="000000"/>
                <w:sz w:val="20"/>
              </w:rPr>
              <w:t>3</w:t>
            </w:r>
            <w:r w:rsidRPr="006B37ED">
              <w:rPr>
                <w:rFonts w:ascii="Times New Roman" w:hAnsi="Times New Roman"/>
                <w:b/>
                <w:color w:val="000000"/>
                <w:sz w:val="20"/>
                <w:lang w:val="sr-Cyrl-CS"/>
              </w:rPr>
              <w:t>.</w:t>
            </w:r>
          </w:p>
        </w:tc>
      </w:tr>
      <w:tr w:rsidR="00C56E15" w:rsidRPr="006B37ED" w14:paraId="656D9BCF" w14:textId="77777777" w:rsidTr="00BF1A08">
        <w:trPr>
          <w:cantSplit/>
        </w:trPr>
        <w:tc>
          <w:tcPr>
            <w:tcW w:w="354" w:type="pct"/>
            <w:vAlign w:val="center"/>
          </w:tcPr>
          <w:p w14:paraId="15C25EA9" w14:textId="77777777" w:rsidR="00C56E15" w:rsidRPr="006B37ED" w:rsidRDefault="00C56E15" w:rsidP="00BF1A08">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5CB63483" w14:textId="77777777" w:rsidR="00C56E15" w:rsidRPr="006B37ED" w:rsidRDefault="00C56E15" w:rsidP="00BF1A08">
            <w:pPr>
              <w:spacing w:before="120"/>
              <w:ind w:firstLine="0"/>
              <w:jc w:val="left"/>
              <w:rPr>
                <w:rFonts w:ascii="Times New Roman" w:hAnsi="Times New Roman"/>
                <w:bCs/>
                <w:color w:val="000000"/>
                <w:sz w:val="20"/>
                <w:lang w:val="ru-RU"/>
              </w:rPr>
            </w:pPr>
            <w:r>
              <w:rPr>
                <w:rFonts w:ascii="Times New Roman" w:hAnsi="Times New Roman"/>
                <w:sz w:val="20"/>
                <w:lang w:val="sr-Cyrl-CS"/>
              </w:rPr>
              <w:t>услов за формирање грађевинске парцеле</w:t>
            </w:r>
          </w:p>
        </w:tc>
        <w:tc>
          <w:tcPr>
            <w:tcW w:w="2327" w:type="pct"/>
            <w:vAlign w:val="center"/>
          </w:tcPr>
          <w:p w14:paraId="39FB3C4B" w14:textId="77777777" w:rsidR="00DB4827" w:rsidRDefault="00014998" w:rsidP="00DB4827">
            <w:pPr>
              <w:spacing w:before="0" w:after="0"/>
              <w:ind w:firstLine="0"/>
              <w:jc w:val="left"/>
              <w:rPr>
                <w:rFonts w:ascii="Times New Roman" w:hAnsi="Times New Roman"/>
                <w:sz w:val="20"/>
                <w:lang w:val="sr-Cyrl-CS"/>
              </w:rPr>
            </w:pPr>
            <w:r>
              <w:rPr>
                <w:rFonts w:ascii="Times New Roman" w:hAnsi="Times New Roman"/>
                <w:sz w:val="20"/>
                <w:lang w:val="sr-Cyrl-CS"/>
              </w:rPr>
              <w:t>Западни к</w:t>
            </w:r>
            <w:r w:rsidR="00C56E15">
              <w:rPr>
                <w:rFonts w:ascii="Times New Roman" w:hAnsi="Times New Roman"/>
                <w:sz w:val="20"/>
                <w:lang w:val="sr-Cyrl-CS"/>
              </w:rPr>
              <w:t>омплекс чини јединствен</w:t>
            </w:r>
            <w:r>
              <w:rPr>
                <w:rFonts w:ascii="Times New Roman" w:hAnsi="Times New Roman"/>
                <w:sz w:val="20"/>
                <w:lang w:val="sr-Cyrl-CS"/>
              </w:rPr>
              <w:t>у</w:t>
            </w:r>
            <w:r w:rsidR="00C56E15">
              <w:rPr>
                <w:rFonts w:ascii="Times New Roman" w:hAnsi="Times New Roman"/>
                <w:sz w:val="20"/>
                <w:lang w:val="sr-Cyrl-CS"/>
              </w:rPr>
              <w:t xml:space="preserve"> грађевинск</w:t>
            </w:r>
            <w:r>
              <w:rPr>
                <w:rFonts w:ascii="Times New Roman" w:hAnsi="Times New Roman"/>
                <w:sz w:val="20"/>
                <w:lang w:val="sr-Cyrl-CS"/>
              </w:rPr>
              <w:t xml:space="preserve">у </w:t>
            </w:r>
            <w:r w:rsidR="00C56E15">
              <w:rPr>
                <w:rFonts w:ascii="Times New Roman" w:hAnsi="Times New Roman"/>
                <w:sz w:val="20"/>
                <w:lang w:val="sr-Cyrl-CS"/>
              </w:rPr>
              <w:t>парцел</w:t>
            </w:r>
            <w:r>
              <w:rPr>
                <w:rFonts w:ascii="Times New Roman" w:hAnsi="Times New Roman"/>
                <w:sz w:val="20"/>
                <w:lang w:val="sr-Cyrl-CS"/>
              </w:rPr>
              <w:t>у</w:t>
            </w:r>
            <w:r w:rsidR="00DB4827">
              <w:rPr>
                <w:rFonts w:ascii="Times New Roman" w:hAnsi="Times New Roman"/>
                <w:sz w:val="20"/>
                <w:lang w:val="sr-Cyrl-CS"/>
              </w:rPr>
              <w:t>, у оквиру које је на делу који тренутно обухвата к.п. бр. 420/2 КО Веле Поље, планирана уређена зелена површина у функцији комплекса.</w:t>
            </w:r>
            <w:r>
              <w:rPr>
                <w:rFonts w:ascii="Times New Roman" w:hAnsi="Times New Roman"/>
                <w:sz w:val="20"/>
                <w:lang w:val="sr-Cyrl-CS"/>
              </w:rPr>
              <w:t xml:space="preserve"> </w:t>
            </w:r>
          </w:p>
          <w:p w14:paraId="55096B7E" w14:textId="3100E781" w:rsidR="00C56E15" w:rsidRPr="006B37ED" w:rsidRDefault="00014998" w:rsidP="00DB4827">
            <w:pPr>
              <w:spacing w:before="0" w:after="0"/>
              <w:ind w:firstLine="0"/>
              <w:jc w:val="left"/>
              <w:rPr>
                <w:rFonts w:ascii="Times New Roman" w:hAnsi="Times New Roman"/>
                <w:sz w:val="20"/>
                <w:lang w:val="sr-Cyrl-CS"/>
              </w:rPr>
            </w:pPr>
            <w:r>
              <w:rPr>
                <w:rFonts w:ascii="Times New Roman" w:hAnsi="Times New Roman"/>
                <w:sz w:val="20"/>
                <w:lang w:val="sr-Cyrl-CS"/>
              </w:rPr>
              <w:t xml:space="preserve">Комплекс на истоку (уз бањски парк) може имати највише </w:t>
            </w:r>
            <w:r w:rsidR="002F5FA6">
              <w:rPr>
                <w:rFonts w:ascii="Times New Roman" w:hAnsi="Times New Roman"/>
                <w:sz w:val="20"/>
                <w:lang w:val="sr-Cyrl-CS"/>
              </w:rPr>
              <w:t>4</w:t>
            </w:r>
            <w:r>
              <w:rPr>
                <w:rFonts w:ascii="Times New Roman" w:hAnsi="Times New Roman"/>
                <w:sz w:val="20"/>
                <w:lang w:val="sr-Cyrl-CS"/>
              </w:rPr>
              <w:t xml:space="preserve"> грађевинске парцеле (</w:t>
            </w:r>
            <w:r w:rsidR="002F5FA6">
              <w:rPr>
                <w:rFonts w:ascii="Times New Roman" w:hAnsi="Times New Roman"/>
                <w:sz w:val="20"/>
                <w:lang w:val="sr-Cyrl-CS"/>
              </w:rPr>
              <w:t>4</w:t>
            </w:r>
            <w:r>
              <w:rPr>
                <w:rFonts w:ascii="Times New Roman" w:hAnsi="Times New Roman"/>
                <w:sz w:val="20"/>
                <w:lang w:val="sr-Cyrl-CS"/>
              </w:rPr>
              <w:t xml:space="preserve"> засебна комплекса)</w:t>
            </w:r>
            <w:r w:rsidR="00DB4827">
              <w:rPr>
                <w:rFonts w:ascii="Times New Roman" w:hAnsi="Times New Roman"/>
                <w:sz w:val="20"/>
                <w:lang w:val="sr-Cyrl-CS"/>
              </w:rPr>
              <w:t>.</w:t>
            </w:r>
          </w:p>
        </w:tc>
      </w:tr>
      <w:tr w:rsidR="008B1451" w:rsidRPr="006B37ED" w14:paraId="5F2B1159" w14:textId="77777777" w:rsidTr="008B1451">
        <w:trPr>
          <w:cantSplit/>
        </w:trPr>
        <w:tc>
          <w:tcPr>
            <w:tcW w:w="354" w:type="pct"/>
            <w:vAlign w:val="center"/>
          </w:tcPr>
          <w:p w14:paraId="1662BA59" w14:textId="7145FE84" w:rsidR="008B1451" w:rsidRPr="006B37ED" w:rsidRDefault="00C56E15" w:rsidP="008B1451">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19" w:type="pct"/>
            <w:vAlign w:val="center"/>
          </w:tcPr>
          <w:p w14:paraId="649394FD" w14:textId="77777777" w:rsidR="008B1451" w:rsidRPr="006B37ED" w:rsidRDefault="008B1451" w:rsidP="008B1451">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327" w:type="pct"/>
            <w:vAlign w:val="center"/>
          </w:tcPr>
          <w:p w14:paraId="0CC791A5" w14:textId="77777777" w:rsidR="008B1451" w:rsidRPr="006B37ED" w:rsidRDefault="008B1451" w:rsidP="008B1451">
            <w:pPr>
              <w:spacing w:before="0" w:after="0"/>
              <w:ind w:firstLine="0"/>
              <w:jc w:val="left"/>
              <w:rPr>
                <w:rFonts w:ascii="Times New Roman" w:hAnsi="Times New Roman"/>
                <w:sz w:val="20"/>
                <w:lang w:val="sr-Cyrl-CS"/>
              </w:rPr>
            </w:pPr>
            <w:r w:rsidRPr="006B37ED">
              <w:rPr>
                <w:rFonts w:ascii="Times New Roman" w:hAnsi="Times New Roman"/>
                <w:sz w:val="20"/>
                <w:lang w:val="sr-Cyrl-CS"/>
              </w:rPr>
              <w:t xml:space="preserve">до </w:t>
            </w:r>
            <w:r>
              <w:rPr>
                <w:rFonts w:ascii="Times New Roman" w:hAnsi="Times New Roman"/>
                <w:sz w:val="20"/>
                <w:lang w:val="sr-Cyrl-RS"/>
              </w:rPr>
              <w:t>70 %</w:t>
            </w:r>
          </w:p>
        </w:tc>
      </w:tr>
      <w:tr w:rsidR="008B1451" w:rsidRPr="006B37ED" w14:paraId="13002168" w14:textId="77777777" w:rsidTr="008B1451">
        <w:trPr>
          <w:cantSplit/>
        </w:trPr>
        <w:tc>
          <w:tcPr>
            <w:tcW w:w="354" w:type="pct"/>
            <w:vAlign w:val="center"/>
          </w:tcPr>
          <w:p w14:paraId="12457C32" w14:textId="11D98A14" w:rsidR="008B1451" w:rsidRPr="006B37ED" w:rsidRDefault="00C56E15" w:rsidP="008B1451">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19" w:type="pct"/>
            <w:vAlign w:val="center"/>
          </w:tcPr>
          <w:p w14:paraId="0EBA3D1E" w14:textId="77777777" w:rsidR="008B1451" w:rsidRPr="006B37ED" w:rsidRDefault="008B1451" w:rsidP="008B1451">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највећа дозвољена спратност објеката</w:t>
            </w:r>
          </w:p>
        </w:tc>
        <w:tc>
          <w:tcPr>
            <w:tcW w:w="2327" w:type="pct"/>
            <w:vAlign w:val="center"/>
          </w:tcPr>
          <w:p w14:paraId="19C76F28" w14:textId="62DA837D" w:rsidR="008B1451" w:rsidRPr="00D7157E" w:rsidRDefault="008B1451" w:rsidP="00622E35">
            <w:pPr>
              <w:spacing w:before="120"/>
              <w:ind w:firstLine="0"/>
              <w:jc w:val="left"/>
              <w:rPr>
                <w:rFonts w:ascii="Times New Roman" w:hAnsi="Times New Roman"/>
                <w:bCs/>
                <w:color w:val="000000"/>
                <w:sz w:val="20"/>
                <w:lang w:val="sr-Latn-RS"/>
              </w:rPr>
            </w:pPr>
            <w:r>
              <w:rPr>
                <w:rFonts w:ascii="Times New Roman" w:hAnsi="Times New Roman"/>
                <w:sz w:val="20"/>
                <w:lang w:val="sr-Cyrl-RS"/>
              </w:rPr>
              <w:t>П+</w:t>
            </w:r>
            <w:r w:rsidR="00622E35">
              <w:rPr>
                <w:rFonts w:ascii="Times New Roman" w:hAnsi="Times New Roman"/>
                <w:sz w:val="20"/>
                <w:lang w:val="sr-Cyrl-RS"/>
              </w:rPr>
              <w:t>2</w:t>
            </w:r>
          </w:p>
        </w:tc>
      </w:tr>
      <w:tr w:rsidR="008B1451" w:rsidRPr="006B37ED" w14:paraId="46BB0C2E" w14:textId="77777777" w:rsidTr="008B1451">
        <w:trPr>
          <w:cantSplit/>
        </w:trPr>
        <w:tc>
          <w:tcPr>
            <w:tcW w:w="354" w:type="pct"/>
            <w:vAlign w:val="center"/>
          </w:tcPr>
          <w:p w14:paraId="070E5E63" w14:textId="0544773E" w:rsidR="008B1451" w:rsidRPr="009134FD" w:rsidRDefault="00C56E15" w:rsidP="008B1451">
            <w:pPr>
              <w:spacing w:before="120"/>
              <w:ind w:firstLine="0"/>
              <w:jc w:val="center"/>
              <w:rPr>
                <w:rFonts w:ascii="Times New Roman" w:hAnsi="Times New Roman"/>
                <w:sz w:val="20"/>
                <w:lang w:val="sr-Cyrl-RS"/>
              </w:rPr>
            </w:pPr>
            <w:r>
              <w:rPr>
                <w:rFonts w:ascii="Times New Roman" w:hAnsi="Times New Roman"/>
                <w:sz w:val="20"/>
                <w:lang w:val="sr-Cyrl-RS"/>
              </w:rPr>
              <w:t>4</w:t>
            </w:r>
          </w:p>
        </w:tc>
        <w:tc>
          <w:tcPr>
            <w:tcW w:w="2319" w:type="pct"/>
            <w:vAlign w:val="center"/>
          </w:tcPr>
          <w:p w14:paraId="4D47BA01" w14:textId="77777777" w:rsidR="008B1451" w:rsidRPr="006B37ED" w:rsidRDefault="008B1451" w:rsidP="008B1451">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327" w:type="pct"/>
            <w:vAlign w:val="center"/>
          </w:tcPr>
          <w:p w14:paraId="53B7A17D" w14:textId="5F922DA2" w:rsidR="008B1451" w:rsidRPr="00E648A4" w:rsidRDefault="00000BA7" w:rsidP="00E648A4">
            <w:pPr>
              <w:spacing w:before="120"/>
              <w:ind w:firstLine="0"/>
              <w:jc w:val="left"/>
              <w:rPr>
                <w:rFonts w:asciiTheme="minorHAnsi" w:hAnsiTheme="minorHAnsi"/>
                <w:bCs/>
                <w:color w:val="000000"/>
                <w:sz w:val="20"/>
              </w:rPr>
            </w:pPr>
            <w:r w:rsidRPr="002E03E4">
              <w:rPr>
                <w:rFonts w:ascii="Times New Roman" w:hAnsi="Times New Roman"/>
                <w:sz w:val="20"/>
                <w:lang w:val="sr-Cyrl-CS"/>
              </w:rPr>
              <w:t>Грађевинск</w:t>
            </w:r>
            <w:r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sr-Cyrl-CS"/>
              </w:rPr>
              <w:t xml:space="preserve"> </w:t>
            </w:r>
            <w:r>
              <w:rPr>
                <w:rFonts w:ascii="Times New Roman" w:hAnsi="Times New Roman"/>
                <w:sz w:val="20"/>
              </w:rPr>
              <w:t>може бити ограђена</w:t>
            </w:r>
            <w:r w:rsidRPr="002E03E4">
              <w:rPr>
                <w:rFonts w:ascii="Times New Roman" w:hAnsi="Times New Roman"/>
                <w:sz w:val="20"/>
                <w:lang w:val="sr-Cyrl-CS"/>
              </w:rPr>
              <w:t xml:space="preserve"> живом зеленом оградом или транс</w:t>
            </w:r>
            <w:r>
              <w:rPr>
                <w:rFonts w:ascii="Times New Roman" w:hAnsi="Times New Roman"/>
                <w:sz w:val="20"/>
                <w:lang w:val="sr-Cyrl-CS"/>
              </w:rPr>
              <w:t>парентном оградом</w:t>
            </w:r>
            <w:r w:rsidR="008B1451">
              <w:rPr>
                <w:bCs/>
                <w:color w:val="000000"/>
                <w:sz w:val="20"/>
                <w:lang w:val="ru-RU"/>
              </w:rPr>
              <w:t xml:space="preserve"> </w:t>
            </w:r>
            <w:r w:rsidR="008B1451" w:rsidRPr="0076323A">
              <w:rPr>
                <w:bCs/>
                <w:color w:val="000000"/>
                <w:sz w:val="20"/>
                <w:lang w:val="ru-RU"/>
              </w:rPr>
              <w:t>са парапетом до 0,6</w:t>
            </w:r>
            <w:r w:rsidR="008B1451" w:rsidRPr="0076323A">
              <w:rPr>
                <w:bCs/>
                <w:color w:val="000000"/>
                <w:sz w:val="20"/>
              </w:rPr>
              <w:t>m</w:t>
            </w:r>
          </w:p>
        </w:tc>
      </w:tr>
      <w:tr w:rsidR="008B1451" w:rsidRPr="006B37ED" w14:paraId="7281D022" w14:textId="77777777" w:rsidTr="008B1451">
        <w:trPr>
          <w:cantSplit/>
        </w:trPr>
        <w:tc>
          <w:tcPr>
            <w:tcW w:w="354" w:type="pct"/>
            <w:vAlign w:val="center"/>
          </w:tcPr>
          <w:p w14:paraId="10CF1D67" w14:textId="14881FF5" w:rsidR="008B1451" w:rsidRPr="009134FD" w:rsidRDefault="00C56E15" w:rsidP="008B1451">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5</w:t>
            </w:r>
          </w:p>
        </w:tc>
        <w:tc>
          <w:tcPr>
            <w:tcW w:w="2319" w:type="pct"/>
            <w:vAlign w:val="center"/>
          </w:tcPr>
          <w:p w14:paraId="74A79FFA" w14:textId="77777777" w:rsidR="008B1451" w:rsidRPr="006B37ED" w:rsidRDefault="008B1451" w:rsidP="008B1451">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27" w:type="pct"/>
            <w:vAlign w:val="center"/>
          </w:tcPr>
          <w:p w14:paraId="56044ADE" w14:textId="4CEC290A" w:rsidR="008B1451" w:rsidRDefault="008B1451" w:rsidP="00CA16C1">
            <w:pPr>
              <w:spacing w:before="0" w:after="0"/>
              <w:ind w:firstLine="0"/>
              <w:jc w:val="left"/>
              <w:rPr>
                <w:rFonts w:ascii="Times New Roman" w:hAnsi="Times New Roman"/>
                <w:sz w:val="20"/>
                <w:lang w:val="ru-RU"/>
              </w:rPr>
            </w:pPr>
            <w:r>
              <w:rPr>
                <w:rFonts w:ascii="Times New Roman" w:hAnsi="Times New Roman"/>
                <w:sz w:val="20"/>
                <w:lang w:val="sr-Cyrl-CS"/>
              </w:rPr>
              <w:t xml:space="preserve">1 паркинг место на </w:t>
            </w:r>
            <w:r w:rsidR="00CA16C1">
              <w:rPr>
                <w:rFonts w:ascii="Times New Roman" w:hAnsi="Times New Roman"/>
                <w:sz w:val="20"/>
                <w:lang w:val="sr-Cyrl-CS"/>
              </w:rPr>
              <w:t>1</w:t>
            </w:r>
            <w:r>
              <w:rPr>
                <w:rFonts w:ascii="Times New Roman" w:hAnsi="Times New Roman"/>
                <w:sz w:val="20"/>
                <w:lang w:val="sr-Cyrl-CS"/>
              </w:rPr>
              <w:t>00</w:t>
            </w:r>
            <w:r w:rsidRPr="00D57842">
              <w:rPr>
                <w:rFonts w:ascii="Times New Roman" w:hAnsi="Times New Roman"/>
                <w:sz w:val="20"/>
                <w:lang w:val="hr-HR"/>
              </w:rPr>
              <w:t xml:space="preserve"> m</w:t>
            </w:r>
            <w:r w:rsidRPr="00D57842">
              <w:rPr>
                <w:rFonts w:ascii="Times New Roman" w:hAnsi="Times New Roman"/>
                <w:sz w:val="20"/>
                <w:vertAlign w:val="superscript"/>
                <w:lang w:val="ru-RU"/>
              </w:rPr>
              <w:t>2</w:t>
            </w:r>
            <w:r w:rsidRPr="00D57842">
              <w:rPr>
                <w:rFonts w:ascii="Times New Roman" w:hAnsi="Times New Roman"/>
                <w:sz w:val="20"/>
                <w:lang w:val="ru-RU"/>
              </w:rPr>
              <w:t xml:space="preserve"> </w:t>
            </w:r>
            <w:r>
              <w:rPr>
                <w:rFonts w:ascii="Times New Roman" w:hAnsi="Times New Roman"/>
                <w:sz w:val="20"/>
                <w:lang w:val="ru-RU"/>
              </w:rPr>
              <w:t>корисног простора</w:t>
            </w:r>
            <w:r w:rsidR="00C86D93">
              <w:rPr>
                <w:rFonts w:ascii="Times New Roman" w:hAnsi="Times New Roman"/>
                <w:sz w:val="20"/>
                <w:lang w:val="ru-RU"/>
              </w:rPr>
              <w:t xml:space="preserve">, односно </w:t>
            </w:r>
            <w:r w:rsidR="00CA16C1">
              <w:rPr>
                <w:rFonts w:ascii="Times New Roman" w:hAnsi="Times New Roman"/>
                <w:sz w:val="20"/>
                <w:lang w:val="ru-RU"/>
              </w:rPr>
              <w:t>10 кревета</w:t>
            </w:r>
            <w:r>
              <w:rPr>
                <w:rFonts w:ascii="Times New Roman" w:hAnsi="Times New Roman"/>
                <w:sz w:val="20"/>
                <w:lang w:val="ru-RU"/>
              </w:rPr>
              <w:t xml:space="preserve"> </w:t>
            </w:r>
          </w:p>
          <w:p w14:paraId="5DB1366D" w14:textId="01303F24" w:rsidR="00E648A4" w:rsidRPr="006B37ED" w:rsidRDefault="00CC69E1" w:rsidP="00CA16C1">
            <w:pPr>
              <w:spacing w:before="0" w:after="0"/>
              <w:ind w:firstLine="0"/>
              <w:jc w:val="left"/>
              <w:rPr>
                <w:rFonts w:ascii="Times New Roman" w:hAnsi="Times New Roman"/>
                <w:b/>
                <w:sz w:val="20"/>
                <w:lang w:val="sr-Cyrl-CS"/>
              </w:rPr>
            </w:pPr>
            <w:r>
              <w:rPr>
                <w:rFonts w:ascii="Times New Roman" w:hAnsi="Times New Roman"/>
                <w:sz w:val="20"/>
                <w:lang w:val="sr-Cyrl-CS"/>
              </w:rPr>
              <w:t>Избор локације паркиралишта у оквиру парцеле, уређење и озелењавање паркинг простора вршити у складу са правилима уређења</w:t>
            </w:r>
          </w:p>
        </w:tc>
      </w:tr>
      <w:tr w:rsidR="008B1451" w:rsidRPr="006B37ED" w14:paraId="07231413" w14:textId="77777777" w:rsidTr="008B1451">
        <w:trPr>
          <w:cantSplit/>
        </w:trPr>
        <w:tc>
          <w:tcPr>
            <w:tcW w:w="354" w:type="pct"/>
            <w:vAlign w:val="center"/>
          </w:tcPr>
          <w:p w14:paraId="791A8EB3" w14:textId="17EC0B53" w:rsidR="008B1451" w:rsidRPr="009134FD" w:rsidRDefault="00C56E15" w:rsidP="008B1451">
            <w:pPr>
              <w:tabs>
                <w:tab w:val="left" w:leader="dot" w:pos="-2520"/>
                <w:tab w:val="right" w:leader="dot" w:pos="9090"/>
              </w:tabs>
              <w:spacing w:before="0" w:after="0"/>
              <w:ind w:firstLine="0"/>
              <w:jc w:val="center"/>
              <w:rPr>
                <w:rFonts w:ascii="Times New Roman" w:hAnsi="Times New Roman"/>
                <w:sz w:val="20"/>
                <w:lang w:val="sr-Latn-RS"/>
              </w:rPr>
            </w:pPr>
            <w:r>
              <w:rPr>
                <w:rFonts w:ascii="Times New Roman" w:hAnsi="Times New Roman"/>
                <w:sz w:val="20"/>
                <w:lang w:val="sr-Cyrl-CS"/>
              </w:rPr>
              <w:t>6</w:t>
            </w:r>
          </w:p>
        </w:tc>
        <w:tc>
          <w:tcPr>
            <w:tcW w:w="2319" w:type="pct"/>
            <w:vAlign w:val="center"/>
          </w:tcPr>
          <w:p w14:paraId="0AE16E07" w14:textId="77777777" w:rsidR="008B1451" w:rsidRPr="006B37ED" w:rsidRDefault="008B1451" w:rsidP="008B1451">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2327" w:type="pct"/>
            <w:vAlign w:val="center"/>
          </w:tcPr>
          <w:p w14:paraId="6F06443C" w14:textId="77777777" w:rsidR="00460FF5" w:rsidRDefault="008B1451" w:rsidP="00BC470C">
            <w:pPr>
              <w:spacing w:before="0" w:after="0"/>
              <w:ind w:firstLine="0"/>
              <w:jc w:val="left"/>
              <w:rPr>
                <w:rFonts w:ascii="Times New Roman" w:hAnsi="Times New Roman"/>
                <w:sz w:val="20"/>
                <w:lang w:val="ru-RU"/>
              </w:rPr>
            </w:pPr>
            <w:r w:rsidRPr="006B37ED">
              <w:rPr>
                <w:rFonts w:ascii="Times New Roman" w:hAnsi="Times New Roman"/>
                <w:sz w:val="20"/>
                <w:lang w:val="ru-RU"/>
              </w:rPr>
              <w:t>н</w:t>
            </w:r>
            <w:r>
              <w:rPr>
                <w:rFonts w:ascii="Times New Roman" w:hAnsi="Times New Roman"/>
                <w:sz w:val="20"/>
                <w:lang w:val="ru-RU"/>
              </w:rPr>
              <w:t xml:space="preserve">ајмање </w:t>
            </w:r>
            <w:r w:rsidR="00522FB5">
              <w:rPr>
                <w:rFonts w:ascii="Times New Roman" w:hAnsi="Times New Roman"/>
                <w:sz w:val="20"/>
                <w:lang w:val="sr-Cyrl-RS"/>
              </w:rPr>
              <w:t>20</w:t>
            </w:r>
            <w:r>
              <w:rPr>
                <w:rFonts w:ascii="Times New Roman" w:hAnsi="Times New Roman"/>
                <w:sz w:val="20"/>
                <w:lang w:val="ru-RU"/>
              </w:rPr>
              <w:t>% површине грађевинске парцеле</w:t>
            </w:r>
            <w:r w:rsidR="00460FF5">
              <w:rPr>
                <w:rFonts w:ascii="Times New Roman" w:hAnsi="Times New Roman"/>
                <w:sz w:val="20"/>
                <w:lang w:val="ru-RU"/>
              </w:rPr>
              <w:t>.</w:t>
            </w:r>
          </w:p>
          <w:p w14:paraId="0546C5E8" w14:textId="5F451C60" w:rsidR="008B1451" w:rsidRPr="006B37ED" w:rsidRDefault="00CC69E1" w:rsidP="00CC69E1">
            <w:pPr>
              <w:spacing w:before="0" w:after="0"/>
              <w:ind w:firstLine="0"/>
              <w:jc w:val="left"/>
              <w:rPr>
                <w:rFonts w:ascii="Times New Roman" w:hAnsi="Times New Roman"/>
                <w:sz w:val="20"/>
              </w:rPr>
            </w:pPr>
            <w:r w:rsidRPr="0073043A">
              <w:rPr>
                <w:rFonts w:ascii="Times New Roman" w:hAnsi="Times New Roman"/>
                <w:sz w:val="20"/>
                <w:lang w:val="ru-RU"/>
              </w:rPr>
              <w:t xml:space="preserve">Озелењавање вршити </w:t>
            </w:r>
            <w:r>
              <w:rPr>
                <w:rFonts w:ascii="Times New Roman" w:hAnsi="Times New Roman"/>
                <w:sz w:val="20"/>
                <w:lang w:val="ru-RU"/>
              </w:rPr>
              <w:t>према</w:t>
            </w:r>
            <w:r w:rsidRPr="0073043A">
              <w:rPr>
                <w:rFonts w:ascii="Times New Roman" w:hAnsi="Times New Roman"/>
                <w:sz w:val="20"/>
                <w:lang w:val="ru-RU"/>
              </w:rPr>
              <w:t xml:space="preserve"> </w:t>
            </w:r>
            <w:r>
              <w:rPr>
                <w:rFonts w:ascii="Times New Roman" w:hAnsi="Times New Roman"/>
                <w:sz w:val="20"/>
                <w:lang w:val="ru-RU"/>
              </w:rPr>
              <w:t>правилима уређења</w:t>
            </w:r>
            <w:r>
              <w:rPr>
                <w:rFonts w:ascii="Times New Roman" w:hAnsi="Times New Roman"/>
                <w:i/>
                <w:sz w:val="20"/>
                <w:lang w:val="ru-RU"/>
              </w:rPr>
              <w:t>.</w:t>
            </w:r>
          </w:p>
        </w:tc>
      </w:tr>
    </w:tbl>
    <w:p w14:paraId="4CB3476F" w14:textId="67CE74FE" w:rsidR="009134FD" w:rsidRPr="009134FD" w:rsidRDefault="009134FD" w:rsidP="009134FD">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E5149A">
        <w:rPr>
          <w:rFonts w:ascii="Times New Roman" w:hAnsi="Times New Roman"/>
          <w:noProof/>
          <w:szCs w:val="22"/>
          <w:lang w:val="sr-Cyrl-RS"/>
        </w:rPr>
        <w:t>4</w:t>
      </w:r>
      <w:r w:rsidRPr="00CD0AD8">
        <w:rPr>
          <w:rFonts w:ascii="Times New Roman" w:hAnsi="Times New Roman"/>
          <w:noProof/>
          <w:szCs w:val="22"/>
        </w:rPr>
        <w:t xml:space="preserve">. </w:t>
      </w:r>
      <w:r>
        <w:rPr>
          <w:rFonts w:ascii="Times New Roman" w:hAnsi="Times New Roman"/>
          <w:noProof/>
          <w:szCs w:val="22"/>
          <w:lang w:val="sr-Cyrl-RS"/>
        </w:rPr>
        <w:t>СПОРТ И РЕКРЕАЦИЈА</w:t>
      </w:r>
      <w:r>
        <w:rPr>
          <w:rFonts w:ascii="Times New Roman" w:hAnsi="Times New Roman" w:hint="eastAsia"/>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05"/>
        <w:gridCol w:w="4119"/>
      </w:tblGrid>
      <w:tr w:rsidR="00410744" w:rsidRPr="006B37ED" w14:paraId="2BCB159C" w14:textId="77777777" w:rsidTr="00410744">
        <w:trPr>
          <w:cantSplit/>
        </w:trPr>
        <w:tc>
          <w:tcPr>
            <w:tcW w:w="354" w:type="pct"/>
            <w:tcBorders>
              <w:top w:val="double" w:sz="4" w:space="0" w:color="auto"/>
              <w:left w:val="double" w:sz="4" w:space="0" w:color="auto"/>
              <w:bottom w:val="double" w:sz="4" w:space="0" w:color="auto"/>
              <w:right w:val="double" w:sz="4" w:space="0" w:color="auto"/>
            </w:tcBorders>
            <w:vAlign w:val="center"/>
          </w:tcPr>
          <w:p w14:paraId="1E45169F" w14:textId="77777777" w:rsidR="00410744" w:rsidRPr="00410744" w:rsidRDefault="00410744" w:rsidP="00410744">
            <w:pPr>
              <w:spacing w:before="120"/>
              <w:ind w:firstLine="0"/>
              <w:jc w:val="center"/>
              <w:rPr>
                <w:rFonts w:ascii="Times New Roman" w:hAnsi="Times New Roman"/>
                <w:b/>
                <w:bCs/>
                <w:color w:val="000000"/>
                <w:sz w:val="20"/>
                <w:lang w:val="sr-Cyrl-CS"/>
              </w:rPr>
            </w:pPr>
            <w:r w:rsidRPr="00410744">
              <w:rPr>
                <w:rFonts w:ascii="Times New Roman" w:hAnsi="Times New Roman"/>
                <w:b/>
                <w:bCs/>
                <w:color w:val="000000"/>
                <w:sz w:val="20"/>
                <w:lang w:val="sr-Cyrl-CS"/>
              </w:rPr>
              <w:t>Р.б.</w:t>
            </w:r>
          </w:p>
        </w:tc>
        <w:tc>
          <w:tcPr>
            <w:tcW w:w="2319" w:type="pct"/>
            <w:tcBorders>
              <w:top w:val="double" w:sz="4" w:space="0" w:color="auto"/>
              <w:left w:val="double" w:sz="4" w:space="0" w:color="auto"/>
              <w:bottom w:val="double" w:sz="4" w:space="0" w:color="auto"/>
              <w:right w:val="double" w:sz="4" w:space="0" w:color="auto"/>
            </w:tcBorders>
            <w:vAlign w:val="center"/>
          </w:tcPr>
          <w:p w14:paraId="5B819A97" w14:textId="77777777" w:rsidR="00410744" w:rsidRPr="00410744" w:rsidRDefault="00410744" w:rsidP="00BF1A08">
            <w:pPr>
              <w:spacing w:before="120"/>
              <w:ind w:firstLine="0"/>
              <w:jc w:val="left"/>
              <w:rPr>
                <w:rFonts w:ascii="Times New Roman" w:hAnsi="Times New Roman"/>
                <w:b/>
                <w:bCs/>
                <w:color w:val="000000"/>
                <w:sz w:val="20"/>
                <w:lang w:val="sr-Cyrl-CS"/>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2327" w:type="pct"/>
            <w:tcBorders>
              <w:top w:val="double" w:sz="4" w:space="0" w:color="auto"/>
              <w:left w:val="double" w:sz="4" w:space="0" w:color="auto"/>
              <w:bottom w:val="double" w:sz="4" w:space="0" w:color="auto"/>
              <w:right w:val="double" w:sz="4" w:space="0" w:color="auto"/>
            </w:tcBorders>
            <w:vAlign w:val="center"/>
          </w:tcPr>
          <w:p w14:paraId="161481FA" w14:textId="0CD2A55B" w:rsidR="00410744" w:rsidRPr="00410744" w:rsidRDefault="00410744" w:rsidP="00BF1A08">
            <w:pPr>
              <w:spacing w:before="120"/>
              <w:ind w:firstLine="0"/>
              <w:jc w:val="left"/>
              <w:rPr>
                <w:rFonts w:ascii="Times New Roman" w:hAnsi="Times New Roman"/>
                <w:b/>
                <w:color w:val="000000"/>
                <w:sz w:val="20"/>
                <w:lang w:val="sr-Cyrl-CS"/>
              </w:rPr>
            </w:pPr>
            <w:r w:rsidRPr="006B37ED">
              <w:rPr>
                <w:rFonts w:ascii="Times New Roman" w:hAnsi="Times New Roman"/>
                <w:b/>
                <w:color w:val="000000"/>
                <w:sz w:val="20"/>
                <w:lang w:val="sr-Cyrl-CS"/>
              </w:rPr>
              <w:t>Табела  ПГ-</w:t>
            </w:r>
            <w:r>
              <w:rPr>
                <w:rFonts w:ascii="Times New Roman" w:hAnsi="Times New Roman"/>
                <w:b/>
                <w:color w:val="000000"/>
                <w:sz w:val="20"/>
                <w:lang w:val="sr-Cyrl-CS"/>
              </w:rPr>
              <w:t>4</w:t>
            </w:r>
            <w:r w:rsidRPr="006B37ED">
              <w:rPr>
                <w:rFonts w:ascii="Times New Roman" w:hAnsi="Times New Roman"/>
                <w:b/>
                <w:color w:val="000000"/>
                <w:sz w:val="20"/>
                <w:lang w:val="sr-Cyrl-CS"/>
              </w:rPr>
              <w:t>.</w:t>
            </w:r>
          </w:p>
        </w:tc>
      </w:tr>
      <w:tr w:rsidR="009134FD" w:rsidRPr="006B37ED" w14:paraId="1B69E322" w14:textId="77777777" w:rsidTr="009134FD">
        <w:trPr>
          <w:cantSplit/>
        </w:trPr>
        <w:tc>
          <w:tcPr>
            <w:tcW w:w="354" w:type="pct"/>
            <w:vAlign w:val="center"/>
          </w:tcPr>
          <w:p w14:paraId="273A1D17" w14:textId="77777777" w:rsidR="009134FD" w:rsidRPr="006B37ED" w:rsidRDefault="009134FD" w:rsidP="00700366">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7B7AB81E" w14:textId="1DDC386A" w:rsidR="009134FD" w:rsidRPr="006B37ED" w:rsidRDefault="00C56E15" w:rsidP="00700366">
            <w:pPr>
              <w:spacing w:before="120"/>
              <w:ind w:firstLine="0"/>
              <w:jc w:val="left"/>
              <w:rPr>
                <w:rFonts w:ascii="Times New Roman" w:hAnsi="Times New Roman"/>
                <w:bCs/>
                <w:color w:val="000000"/>
                <w:sz w:val="20"/>
                <w:lang w:val="ru-RU"/>
              </w:rPr>
            </w:pPr>
            <w:r>
              <w:rPr>
                <w:rFonts w:ascii="Times New Roman" w:hAnsi="Times New Roman"/>
                <w:sz w:val="20"/>
                <w:lang w:val="sr-Cyrl-CS"/>
              </w:rPr>
              <w:t>услов</w:t>
            </w:r>
            <w:r w:rsidR="009134FD">
              <w:rPr>
                <w:rFonts w:ascii="Times New Roman" w:hAnsi="Times New Roman"/>
                <w:sz w:val="20"/>
                <w:lang w:val="sr-Cyrl-CS"/>
              </w:rPr>
              <w:t xml:space="preserve"> за формирање грађевинске парцеле</w:t>
            </w:r>
          </w:p>
        </w:tc>
        <w:tc>
          <w:tcPr>
            <w:tcW w:w="2327" w:type="pct"/>
            <w:vAlign w:val="center"/>
          </w:tcPr>
          <w:p w14:paraId="46B4A6A5" w14:textId="139DB4D0" w:rsidR="009134FD" w:rsidRPr="006B37ED" w:rsidRDefault="009134FD" w:rsidP="00DB4827">
            <w:pPr>
              <w:spacing w:before="0" w:after="0"/>
              <w:ind w:firstLine="0"/>
              <w:jc w:val="left"/>
              <w:rPr>
                <w:rFonts w:ascii="Times New Roman" w:hAnsi="Times New Roman"/>
                <w:sz w:val="20"/>
                <w:lang w:val="sr-Cyrl-CS"/>
              </w:rPr>
            </w:pPr>
            <w:r>
              <w:rPr>
                <w:rFonts w:ascii="Times New Roman" w:hAnsi="Times New Roman"/>
                <w:sz w:val="20"/>
                <w:lang w:val="sr-Cyrl-CS"/>
              </w:rPr>
              <w:t>Комплекс чини јединствен</w:t>
            </w:r>
            <w:r w:rsidR="00DB4827">
              <w:rPr>
                <w:rFonts w:ascii="Times New Roman" w:hAnsi="Times New Roman"/>
                <w:sz w:val="20"/>
                <w:lang w:val="sr-Cyrl-CS"/>
              </w:rPr>
              <w:t>у</w:t>
            </w:r>
            <w:r>
              <w:rPr>
                <w:rFonts w:ascii="Times New Roman" w:hAnsi="Times New Roman"/>
                <w:sz w:val="20"/>
                <w:lang w:val="sr-Cyrl-CS"/>
              </w:rPr>
              <w:t xml:space="preserve"> грађевинск</w:t>
            </w:r>
            <w:r w:rsidR="00DB4827">
              <w:rPr>
                <w:rFonts w:ascii="Times New Roman" w:hAnsi="Times New Roman"/>
                <w:sz w:val="20"/>
                <w:lang w:val="sr-Cyrl-CS"/>
              </w:rPr>
              <w:t>у</w:t>
            </w:r>
            <w:r>
              <w:rPr>
                <w:rFonts w:ascii="Times New Roman" w:hAnsi="Times New Roman"/>
                <w:sz w:val="20"/>
                <w:lang w:val="sr-Cyrl-CS"/>
              </w:rPr>
              <w:t xml:space="preserve"> парцел</w:t>
            </w:r>
            <w:r w:rsidR="00DB4827">
              <w:rPr>
                <w:rFonts w:ascii="Times New Roman" w:hAnsi="Times New Roman"/>
                <w:sz w:val="20"/>
                <w:lang w:val="sr-Cyrl-CS"/>
              </w:rPr>
              <w:t>у (укупно 2 комплекса у Плану)</w:t>
            </w:r>
          </w:p>
        </w:tc>
      </w:tr>
      <w:tr w:rsidR="009134FD" w:rsidRPr="006B37ED" w14:paraId="02D15803" w14:textId="77777777" w:rsidTr="009134FD">
        <w:trPr>
          <w:cantSplit/>
        </w:trPr>
        <w:tc>
          <w:tcPr>
            <w:tcW w:w="354" w:type="pct"/>
            <w:vAlign w:val="center"/>
          </w:tcPr>
          <w:p w14:paraId="070BB67D" w14:textId="0A568F2E" w:rsidR="009134FD" w:rsidRPr="006B37ED" w:rsidRDefault="009134FD" w:rsidP="0070036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19" w:type="pct"/>
            <w:vAlign w:val="center"/>
          </w:tcPr>
          <w:p w14:paraId="676491C1" w14:textId="77777777" w:rsidR="009134FD" w:rsidRPr="006B37ED" w:rsidRDefault="009134FD" w:rsidP="00700366">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327" w:type="pct"/>
            <w:vAlign w:val="center"/>
          </w:tcPr>
          <w:p w14:paraId="183889BC" w14:textId="6CB4BBC4" w:rsidR="009134FD" w:rsidRDefault="009134FD" w:rsidP="00700366">
            <w:pPr>
              <w:spacing w:before="0" w:after="0"/>
              <w:ind w:firstLine="0"/>
              <w:jc w:val="left"/>
              <w:rPr>
                <w:rFonts w:ascii="Times New Roman" w:hAnsi="Times New Roman"/>
                <w:sz w:val="20"/>
                <w:lang w:val="ru-RU"/>
              </w:rPr>
            </w:pPr>
            <w:r w:rsidRPr="006B37ED">
              <w:rPr>
                <w:rFonts w:ascii="Times New Roman" w:hAnsi="Times New Roman"/>
                <w:sz w:val="20"/>
                <w:lang w:val="sr-Cyrl-CS"/>
              </w:rPr>
              <w:t xml:space="preserve">до </w:t>
            </w:r>
            <w:r w:rsidR="00930FA8">
              <w:rPr>
                <w:rFonts w:ascii="Times New Roman" w:hAnsi="Times New Roman"/>
                <w:sz w:val="20"/>
                <w:lang w:val="sr-Cyrl-RS"/>
              </w:rPr>
              <w:t>70</w:t>
            </w:r>
            <w:r w:rsidRPr="006B37ED">
              <w:rPr>
                <w:rFonts w:ascii="Times New Roman" w:hAnsi="Times New Roman"/>
                <w:sz w:val="20"/>
                <w:lang w:val="ru-RU"/>
              </w:rPr>
              <w:t>%</w:t>
            </w:r>
            <w:r>
              <w:rPr>
                <w:rFonts w:ascii="Times New Roman" w:hAnsi="Times New Roman"/>
                <w:sz w:val="20"/>
                <w:lang w:val="ru-RU"/>
              </w:rPr>
              <w:t xml:space="preserve"> за спортск</w:t>
            </w:r>
            <w:r>
              <w:rPr>
                <w:rFonts w:ascii="Times New Roman" w:hAnsi="Times New Roman"/>
                <w:sz w:val="20"/>
              </w:rPr>
              <w:t>o-рекреативне</w:t>
            </w:r>
            <w:r>
              <w:rPr>
                <w:rFonts w:ascii="Times New Roman" w:hAnsi="Times New Roman"/>
                <w:sz w:val="20"/>
                <w:lang w:val="ru-RU"/>
              </w:rPr>
              <w:t xml:space="preserve"> терене</w:t>
            </w:r>
          </w:p>
          <w:p w14:paraId="4C08A4FF" w14:textId="48916D98" w:rsidR="009134FD" w:rsidRPr="00C86D93" w:rsidRDefault="009134FD" w:rsidP="00700366">
            <w:pPr>
              <w:spacing w:before="0" w:after="0"/>
              <w:ind w:firstLine="0"/>
              <w:jc w:val="left"/>
              <w:rPr>
                <w:rFonts w:ascii="Times New Roman" w:hAnsi="Times New Roman"/>
                <w:sz w:val="20"/>
                <w:lang w:val="sr-Cyrl-RS"/>
              </w:rPr>
            </w:pPr>
            <w:r>
              <w:rPr>
                <w:rFonts w:ascii="Times New Roman" w:hAnsi="Times New Roman"/>
                <w:sz w:val="20"/>
                <w:lang w:val="ru-RU"/>
              </w:rPr>
              <w:t xml:space="preserve">до </w:t>
            </w:r>
            <w:r w:rsidR="00930FA8">
              <w:rPr>
                <w:rFonts w:ascii="Times New Roman" w:hAnsi="Times New Roman"/>
                <w:sz w:val="20"/>
                <w:lang w:val="ru-RU"/>
              </w:rPr>
              <w:t>3</w:t>
            </w:r>
            <w:r>
              <w:rPr>
                <w:rFonts w:ascii="Times New Roman" w:hAnsi="Times New Roman"/>
                <w:sz w:val="20"/>
                <w:lang w:val="ru-RU"/>
              </w:rPr>
              <w:t xml:space="preserve">0% за </w:t>
            </w:r>
            <w:r w:rsidR="00C86D93">
              <w:rPr>
                <w:rFonts w:ascii="Times New Roman" w:hAnsi="Times New Roman"/>
                <w:sz w:val="20"/>
                <w:lang w:val="ru-RU"/>
              </w:rPr>
              <w:t>остале објекте</w:t>
            </w:r>
          </w:p>
          <w:p w14:paraId="02AEB138" w14:textId="2053C0D2" w:rsidR="009134FD" w:rsidRPr="006B37ED" w:rsidRDefault="009134FD" w:rsidP="00700366">
            <w:pPr>
              <w:spacing w:before="0" w:after="0"/>
              <w:ind w:firstLine="0"/>
              <w:jc w:val="left"/>
              <w:rPr>
                <w:rFonts w:ascii="Times New Roman" w:hAnsi="Times New Roman"/>
                <w:sz w:val="20"/>
                <w:lang w:val="sr-Cyrl-CS"/>
              </w:rPr>
            </w:pPr>
            <w:r>
              <w:rPr>
                <w:rFonts w:ascii="Times New Roman" w:hAnsi="Times New Roman"/>
                <w:sz w:val="20"/>
              </w:rPr>
              <w:t xml:space="preserve">до </w:t>
            </w:r>
            <w:r>
              <w:rPr>
                <w:rFonts w:ascii="Times New Roman" w:hAnsi="Times New Roman"/>
                <w:sz w:val="20"/>
                <w:lang w:val="sr-Cyrl-RS"/>
              </w:rPr>
              <w:t>9</w:t>
            </w:r>
            <w:r w:rsidR="00356390">
              <w:rPr>
                <w:rFonts w:ascii="Times New Roman" w:hAnsi="Times New Roman"/>
                <w:sz w:val="20"/>
                <w:lang w:val="sr-Cyrl-RS"/>
              </w:rPr>
              <w:t>0</w:t>
            </w:r>
            <w:r>
              <w:rPr>
                <w:rFonts w:ascii="Times New Roman" w:hAnsi="Times New Roman"/>
                <w:sz w:val="20"/>
              </w:rPr>
              <w:t>% укупно</w:t>
            </w:r>
          </w:p>
        </w:tc>
      </w:tr>
      <w:tr w:rsidR="009134FD" w:rsidRPr="006B37ED" w14:paraId="6FEC3F9E" w14:textId="77777777" w:rsidTr="009134FD">
        <w:trPr>
          <w:cantSplit/>
        </w:trPr>
        <w:tc>
          <w:tcPr>
            <w:tcW w:w="354" w:type="pct"/>
            <w:vAlign w:val="center"/>
          </w:tcPr>
          <w:p w14:paraId="483B4500" w14:textId="43D4AB52" w:rsidR="009134FD" w:rsidRPr="006B37ED" w:rsidRDefault="009134FD" w:rsidP="0070036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19" w:type="pct"/>
            <w:vAlign w:val="center"/>
          </w:tcPr>
          <w:p w14:paraId="24D2ECF0" w14:textId="10B9DF07" w:rsidR="009134FD" w:rsidRPr="006B37ED" w:rsidRDefault="009134FD" w:rsidP="00700366">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 xml:space="preserve">највећа дозвољена </w:t>
            </w:r>
            <w:r w:rsidR="00356241">
              <w:rPr>
                <w:rFonts w:ascii="Times New Roman" w:hAnsi="Times New Roman"/>
                <w:color w:val="000000"/>
                <w:sz w:val="20"/>
                <w:lang w:val="ru-RU"/>
              </w:rPr>
              <w:t>спратност објек</w:t>
            </w:r>
            <w:r w:rsidR="00356241" w:rsidRPr="006B37ED">
              <w:rPr>
                <w:rFonts w:ascii="Times New Roman" w:hAnsi="Times New Roman"/>
                <w:color w:val="000000"/>
                <w:sz w:val="20"/>
                <w:lang w:val="ru-RU"/>
              </w:rPr>
              <w:t>та</w:t>
            </w:r>
          </w:p>
        </w:tc>
        <w:tc>
          <w:tcPr>
            <w:tcW w:w="2327" w:type="pct"/>
            <w:vAlign w:val="center"/>
          </w:tcPr>
          <w:p w14:paraId="4AD88828" w14:textId="1FCF0D9A" w:rsidR="009134FD" w:rsidRPr="00356241" w:rsidRDefault="00356241" w:rsidP="00E67261">
            <w:pPr>
              <w:spacing w:before="120"/>
              <w:ind w:firstLine="0"/>
              <w:jc w:val="left"/>
              <w:rPr>
                <w:rFonts w:ascii="Times New Roman" w:hAnsi="Times New Roman"/>
                <w:bCs/>
                <w:color w:val="000000"/>
                <w:sz w:val="20"/>
                <w:lang w:val="sr-Cyrl-RS"/>
              </w:rPr>
            </w:pPr>
            <w:r>
              <w:rPr>
                <w:rFonts w:ascii="Times New Roman" w:hAnsi="Times New Roman"/>
                <w:sz w:val="20"/>
                <w:lang w:val="sr-Cyrl-RS"/>
              </w:rPr>
              <w:t>П+</w:t>
            </w:r>
            <w:r w:rsidR="00E67261">
              <w:rPr>
                <w:rFonts w:ascii="Times New Roman" w:hAnsi="Times New Roman"/>
                <w:sz w:val="20"/>
                <w:lang w:val="sr-Cyrl-RS"/>
              </w:rPr>
              <w:t>1+Пк</w:t>
            </w:r>
          </w:p>
        </w:tc>
      </w:tr>
      <w:tr w:rsidR="009134FD" w:rsidRPr="006B37ED" w14:paraId="6F32AB90" w14:textId="77777777" w:rsidTr="009134FD">
        <w:trPr>
          <w:cantSplit/>
        </w:trPr>
        <w:tc>
          <w:tcPr>
            <w:tcW w:w="354" w:type="pct"/>
            <w:vAlign w:val="center"/>
          </w:tcPr>
          <w:p w14:paraId="55518F7A" w14:textId="02B94E4A" w:rsidR="009134FD" w:rsidRPr="009134FD" w:rsidRDefault="009134FD" w:rsidP="00700366">
            <w:pPr>
              <w:spacing w:before="120"/>
              <w:ind w:firstLine="0"/>
              <w:jc w:val="center"/>
              <w:rPr>
                <w:rFonts w:ascii="Times New Roman" w:hAnsi="Times New Roman"/>
                <w:sz w:val="20"/>
                <w:lang w:val="sr-Cyrl-RS"/>
              </w:rPr>
            </w:pPr>
            <w:r>
              <w:rPr>
                <w:rFonts w:ascii="Times New Roman" w:hAnsi="Times New Roman"/>
                <w:sz w:val="20"/>
                <w:lang w:val="sr-Cyrl-RS"/>
              </w:rPr>
              <w:lastRenderedPageBreak/>
              <w:t>4</w:t>
            </w:r>
          </w:p>
        </w:tc>
        <w:tc>
          <w:tcPr>
            <w:tcW w:w="2319" w:type="pct"/>
            <w:vAlign w:val="center"/>
          </w:tcPr>
          <w:p w14:paraId="34FA178F" w14:textId="77777777" w:rsidR="009134FD" w:rsidRPr="006B37ED" w:rsidRDefault="009134FD" w:rsidP="00700366">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327" w:type="pct"/>
            <w:vAlign w:val="center"/>
          </w:tcPr>
          <w:p w14:paraId="7966936D" w14:textId="465FABB8" w:rsidR="009134FD" w:rsidRPr="00321899" w:rsidRDefault="009134FD" w:rsidP="00000BA7">
            <w:pPr>
              <w:spacing w:before="120"/>
              <w:ind w:firstLine="0"/>
              <w:jc w:val="left"/>
              <w:rPr>
                <w:rFonts w:ascii="Times New Roman" w:hAnsi="Times New Roman"/>
                <w:bCs/>
                <w:color w:val="000000"/>
                <w:sz w:val="20"/>
              </w:rPr>
            </w:pPr>
            <w:r w:rsidRPr="002E03E4">
              <w:rPr>
                <w:rFonts w:ascii="Times New Roman" w:hAnsi="Times New Roman"/>
                <w:sz w:val="20"/>
                <w:lang w:val="sr-Cyrl-CS"/>
              </w:rPr>
              <w:t>Грађевинск</w:t>
            </w:r>
            <w:r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sr-Cyrl-CS"/>
              </w:rPr>
              <w:t xml:space="preserve"> </w:t>
            </w:r>
            <w:r>
              <w:rPr>
                <w:rFonts w:ascii="Times New Roman" w:hAnsi="Times New Roman"/>
                <w:sz w:val="20"/>
              </w:rPr>
              <w:t>може бити ограђена</w:t>
            </w:r>
            <w:r w:rsidRPr="002E03E4">
              <w:rPr>
                <w:rFonts w:ascii="Times New Roman" w:hAnsi="Times New Roman"/>
                <w:sz w:val="20"/>
                <w:lang w:val="sr-Cyrl-CS"/>
              </w:rPr>
              <w:t xml:space="preserve"> живом зеленом оградом или транс</w:t>
            </w:r>
            <w:r>
              <w:rPr>
                <w:rFonts w:ascii="Times New Roman" w:hAnsi="Times New Roman"/>
                <w:sz w:val="20"/>
                <w:lang w:val="sr-Cyrl-CS"/>
              </w:rPr>
              <w:t xml:space="preserve">парентном оградом </w:t>
            </w:r>
          </w:p>
        </w:tc>
      </w:tr>
      <w:tr w:rsidR="008524A8" w:rsidRPr="006B37ED" w14:paraId="3973C013" w14:textId="77777777" w:rsidTr="008524A8">
        <w:trPr>
          <w:cantSplit/>
        </w:trPr>
        <w:tc>
          <w:tcPr>
            <w:tcW w:w="354" w:type="pct"/>
            <w:tcBorders>
              <w:top w:val="single" w:sz="4" w:space="0" w:color="auto"/>
              <w:left w:val="single" w:sz="4" w:space="0" w:color="auto"/>
              <w:bottom w:val="single" w:sz="4" w:space="0" w:color="auto"/>
              <w:right w:val="single" w:sz="4" w:space="0" w:color="auto"/>
            </w:tcBorders>
            <w:vAlign w:val="center"/>
          </w:tcPr>
          <w:p w14:paraId="4483B556" w14:textId="77777777" w:rsidR="008524A8" w:rsidRPr="009134FD" w:rsidRDefault="008524A8" w:rsidP="008524A8">
            <w:pPr>
              <w:spacing w:before="120"/>
              <w:ind w:firstLine="0"/>
              <w:jc w:val="center"/>
              <w:rPr>
                <w:rFonts w:ascii="Times New Roman" w:hAnsi="Times New Roman"/>
                <w:sz w:val="20"/>
                <w:lang w:val="sr-Cyrl-RS"/>
              </w:rPr>
            </w:pPr>
            <w:r>
              <w:rPr>
                <w:rFonts w:ascii="Times New Roman" w:hAnsi="Times New Roman"/>
                <w:sz w:val="20"/>
                <w:lang w:val="sr-Cyrl-RS"/>
              </w:rPr>
              <w:t>5</w:t>
            </w:r>
          </w:p>
        </w:tc>
        <w:tc>
          <w:tcPr>
            <w:tcW w:w="2319" w:type="pct"/>
            <w:tcBorders>
              <w:top w:val="single" w:sz="4" w:space="0" w:color="auto"/>
              <w:left w:val="single" w:sz="4" w:space="0" w:color="auto"/>
              <w:bottom w:val="single" w:sz="4" w:space="0" w:color="auto"/>
              <w:right w:val="single" w:sz="4" w:space="0" w:color="auto"/>
            </w:tcBorders>
            <w:vAlign w:val="center"/>
          </w:tcPr>
          <w:p w14:paraId="0BD07A6A" w14:textId="77777777" w:rsidR="008524A8" w:rsidRPr="008524A8" w:rsidRDefault="008524A8" w:rsidP="008524A8">
            <w:pPr>
              <w:spacing w:before="120"/>
              <w:ind w:firstLine="0"/>
              <w:jc w:val="left"/>
              <w:rPr>
                <w:rFonts w:ascii="Times New Roman" w:hAnsi="Times New Roman"/>
                <w:sz w:val="20"/>
              </w:rPr>
            </w:pPr>
            <w:r>
              <w:rPr>
                <w:rFonts w:ascii="Times New Roman" w:hAnsi="Times New Roman"/>
                <w:sz w:val="20"/>
              </w:rPr>
              <w:t>паркирање</w:t>
            </w:r>
          </w:p>
        </w:tc>
        <w:tc>
          <w:tcPr>
            <w:tcW w:w="2327" w:type="pct"/>
            <w:tcBorders>
              <w:top w:val="single" w:sz="4" w:space="0" w:color="auto"/>
              <w:left w:val="single" w:sz="4" w:space="0" w:color="auto"/>
              <w:bottom w:val="single" w:sz="4" w:space="0" w:color="auto"/>
              <w:right w:val="single" w:sz="4" w:space="0" w:color="auto"/>
            </w:tcBorders>
            <w:vAlign w:val="center"/>
          </w:tcPr>
          <w:p w14:paraId="2A6C0862" w14:textId="77777777" w:rsidR="003165D1" w:rsidRDefault="003165D1" w:rsidP="008524A8">
            <w:pPr>
              <w:spacing w:before="120"/>
              <w:ind w:firstLine="0"/>
              <w:jc w:val="left"/>
              <w:rPr>
                <w:rFonts w:ascii="Times New Roman" w:hAnsi="Times New Roman"/>
                <w:sz w:val="20"/>
                <w:lang w:val="sr-Cyrl-CS"/>
              </w:rPr>
            </w:pPr>
            <w:r>
              <w:rPr>
                <w:rFonts w:ascii="Times New Roman" w:hAnsi="Times New Roman"/>
                <w:sz w:val="20"/>
                <w:lang w:val="sr-Cyrl-CS"/>
              </w:rPr>
              <w:t>За спортско-рекреатвине терене:</w:t>
            </w:r>
          </w:p>
          <w:p w14:paraId="57F4E3A3" w14:textId="10993309" w:rsidR="008524A8" w:rsidRPr="008524A8" w:rsidRDefault="008524A8" w:rsidP="008524A8">
            <w:pPr>
              <w:spacing w:before="120"/>
              <w:ind w:firstLine="0"/>
              <w:jc w:val="left"/>
              <w:rPr>
                <w:rFonts w:ascii="Times New Roman" w:hAnsi="Times New Roman"/>
                <w:sz w:val="20"/>
                <w:lang w:val="sr-Cyrl-CS"/>
              </w:rPr>
            </w:pPr>
            <w:r w:rsidRPr="008524A8">
              <w:rPr>
                <w:rFonts w:ascii="Times New Roman" w:hAnsi="Times New Roman"/>
                <w:sz w:val="20"/>
                <w:lang w:val="sr-Cyrl-CS"/>
              </w:rPr>
              <w:t xml:space="preserve">1 п.м. на </w:t>
            </w:r>
            <w:r w:rsidR="00C86D93">
              <w:rPr>
                <w:rFonts w:ascii="Times New Roman" w:hAnsi="Times New Roman"/>
                <w:sz w:val="20"/>
                <w:lang w:val="sr-Cyrl-CS"/>
              </w:rPr>
              <w:t>4</w:t>
            </w:r>
            <w:r w:rsidRPr="008524A8">
              <w:rPr>
                <w:rFonts w:ascii="Times New Roman" w:hAnsi="Times New Roman"/>
                <w:sz w:val="20"/>
                <w:lang w:val="sr-Cyrl-CS"/>
              </w:rPr>
              <w:t xml:space="preserve">0 гледалаца, </w:t>
            </w:r>
            <w:r w:rsidR="003165D1">
              <w:rPr>
                <w:rFonts w:ascii="Times New Roman" w:hAnsi="Times New Roman"/>
                <w:sz w:val="20"/>
                <w:lang w:val="sr-Cyrl-CS"/>
              </w:rPr>
              <w:t xml:space="preserve">1 </w:t>
            </w:r>
            <w:r w:rsidRPr="008524A8">
              <w:rPr>
                <w:rFonts w:ascii="Times New Roman" w:hAnsi="Times New Roman"/>
                <w:sz w:val="20"/>
                <w:lang w:val="sr-Cyrl-CS"/>
              </w:rPr>
              <w:t xml:space="preserve">п.м. за аутобусе на 100 гледалаца </w:t>
            </w:r>
          </w:p>
          <w:p w14:paraId="010F6213" w14:textId="42B6C421" w:rsidR="00E632A7" w:rsidRDefault="003165D1" w:rsidP="008524A8">
            <w:pPr>
              <w:spacing w:before="120"/>
              <w:ind w:firstLine="0"/>
              <w:jc w:val="left"/>
              <w:rPr>
                <w:rFonts w:ascii="Times New Roman" w:hAnsi="Times New Roman"/>
                <w:sz w:val="20"/>
                <w:lang w:val="sr-Cyrl-CS"/>
              </w:rPr>
            </w:pPr>
            <w:r>
              <w:rPr>
                <w:rFonts w:ascii="Times New Roman" w:hAnsi="Times New Roman"/>
                <w:sz w:val="20"/>
                <w:lang w:val="sr-Cyrl-CS"/>
              </w:rPr>
              <w:t xml:space="preserve">За остале објекте: </w:t>
            </w:r>
            <w:r w:rsidR="008524A8">
              <w:rPr>
                <w:rFonts w:ascii="Times New Roman" w:hAnsi="Times New Roman"/>
                <w:sz w:val="20"/>
                <w:lang w:val="sr-Cyrl-CS"/>
              </w:rPr>
              <w:t xml:space="preserve">1 паркинг место на </w:t>
            </w:r>
            <w:r w:rsidR="00E648A4">
              <w:rPr>
                <w:rFonts w:ascii="Times New Roman" w:hAnsi="Times New Roman"/>
                <w:sz w:val="20"/>
                <w:lang w:val="sr-Cyrl-CS"/>
              </w:rPr>
              <w:t>10</w:t>
            </w:r>
            <w:r w:rsidR="008524A8">
              <w:rPr>
                <w:rFonts w:ascii="Times New Roman" w:hAnsi="Times New Roman"/>
                <w:sz w:val="20"/>
                <w:lang w:val="sr-Cyrl-CS"/>
              </w:rPr>
              <w:t>0</w:t>
            </w:r>
            <w:r w:rsidR="008524A8" w:rsidRPr="008524A8">
              <w:rPr>
                <w:rFonts w:ascii="Times New Roman" w:hAnsi="Times New Roman"/>
                <w:sz w:val="20"/>
                <w:lang w:val="sr-Cyrl-CS"/>
              </w:rPr>
              <w:t xml:space="preserve"> m2 корисног простора </w:t>
            </w:r>
          </w:p>
          <w:p w14:paraId="68CDC7B8" w14:textId="21DE8F09" w:rsidR="00E632A7" w:rsidRPr="008524A8" w:rsidRDefault="00CC69E1" w:rsidP="008524A8">
            <w:pPr>
              <w:spacing w:before="120"/>
              <w:ind w:firstLine="0"/>
              <w:jc w:val="left"/>
              <w:rPr>
                <w:rFonts w:ascii="Times New Roman" w:hAnsi="Times New Roman"/>
                <w:sz w:val="20"/>
                <w:lang w:val="sr-Cyrl-CS"/>
              </w:rPr>
            </w:pPr>
            <w:r>
              <w:rPr>
                <w:rFonts w:ascii="Times New Roman" w:hAnsi="Times New Roman"/>
                <w:sz w:val="20"/>
                <w:lang w:val="sr-Cyrl-CS"/>
              </w:rPr>
              <w:t>Избор локације паркиралишта у оквиру парцеле, уређење и озелењавање паркинг простора вршити у складу са правилима уређења</w:t>
            </w:r>
          </w:p>
        </w:tc>
      </w:tr>
      <w:tr w:rsidR="008524A8" w:rsidRPr="006B37ED" w14:paraId="32C80556" w14:textId="77777777" w:rsidTr="008524A8">
        <w:trPr>
          <w:cantSplit/>
        </w:trPr>
        <w:tc>
          <w:tcPr>
            <w:tcW w:w="354" w:type="pct"/>
            <w:tcBorders>
              <w:top w:val="single" w:sz="4" w:space="0" w:color="auto"/>
              <w:left w:val="single" w:sz="4" w:space="0" w:color="auto"/>
              <w:bottom w:val="single" w:sz="4" w:space="0" w:color="auto"/>
              <w:right w:val="single" w:sz="4" w:space="0" w:color="auto"/>
            </w:tcBorders>
            <w:vAlign w:val="center"/>
          </w:tcPr>
          <w:p w14:paraId="0169F413" w14:textId="18896582" w:rsidR="008524A8" w:rsidRPr="008524A8" w:rsidRDefault="008524A8" w:rsidP="00614DA0">
            <w:pPr>
              <w:spacing w:before="120"/>
              <w:ind w:firstLine="0"/>
              <w:jc w:val="center"/>
              <w:rPr>
                <w:rFonts w:ascii="Times New Roman" w:hAnsi="Times New Roman"/>
                <w:sz w:val="20"/>
                <w:lang w:val="sr-Cyrl-RS"/>
              </w:rPr>
            </w:pPr>
            <w:r>
              <w:rPr>
                <w:rFonts w:ascii="Times New Roman" w:hAnsi="Times New Roman"/>
                <w:sz w:val="20"/>
                <w:lang w:val="sr-Cyrl-RS"/>
              </w:rPr>
              <w:t>6</w:t>
            </w:r>
          </w:p>
        </w:tc>
        <w:tc>
          <w:tcPr>
            <w:tcW w:w="2319" w:type="pct"/>
            <w:tcBorders>
              <w:top w:val="single" w:sz="4" w:space="0" w:color="auto"/>
              <w:left w:val="single" w:sz="4" w:space="0" w:color="auto"/>
              <w:bottom w:val="single" w:sz="4" w:space="0" w:color="auto"/>
              <w:right w:val="single" w:sz="4" w:space="0" w:color="auto"/>
            </w:tcBorders>
            <w:vAlign w:val="center"/>
          </w:tcPr>
          <w:p w14:paraId="58C5200B" w14:textId="77777777" w:rsidR="008524A8" w:rsidRPr="006B37ED" w:rsidRDefault="008524A8" w:rsidP="00614DA0">
            <w:pPr>
              <w:spacing w:before="120"/>
              <w:ind w:firstLine="0"/>
              <w:jc w:val="left"/>
              <w:rPr>
                <w:rFonts w:ascii="Times New Roman" w:hAnsi="Times New Roman"/>
                <w:sz w:val="20"/>
              </w:rPr>
            </w:pPr>
            <w:r w:rsidRPr="008524A8">
              <w:rPr>
                <w:rFonts w:ascii="Times New Roman" w:hAnsi="Times New Roman"/>
                <w:sz w:val="20"/>
              </w:rPr>
              <w:t>зелене површине</w:t>
            </w:r>
          </w:p>
        </w:tc>
        <w:tc>
          <w:tcPr>
            <w:tcW w:w="2327" w:type="pct"/>
            <w:tcBorders>
              <w:top w:val="single" w:sz="4" w:space="0" w:color="auto"/>
              <w:left w:val="single" w:sz="4" w:space="0" w:color="auto"/>
              <w:bottom w:val="single" w:sz="4" w:space="0" w:color="auto"/>
              <w:right w:val="single" w:sz="4" w:space="0" w:color="auto"/>
            </w:tcBorders>
            <w:vAlign w:val="center"/>
          </w:tcPr>
          <w:p w14:paraId="1D6B271B" w14:textId="5F9A8BA4" w:rsidR="00460FF5" w:rsidRPr="008524A8" w:rsidRDefault="008524A8" w:rsidP="00CC69E1">
            <w:pPr>
              <w:spacing w:before="120"/>
              <w:ind w:firstLine="0"/>
              <w:jc w:val="left"/>
              <w:rPr>
                <w:rFonts w:ascii="Times New Roman" w:hAnsi="Times New Roman"/>
                <w:sz w:val="20"/>
                <w:lang w:val="sr-Cyrl-CS"/>
              </w:rPr>
            </w:pPr>
            <w:r w:rsidRPr="008524A8">
              <w:rPr>
                <w:rFonts w:ascii="Times New Roman" w:hAnsi="Times New Roman"/>
                <w:sz w:val="20"/>
                <w:lang w:val="sr-Cyrl-CS"/>
              </w:rPr>
              <w:t xml:space="preserve">најмање </w:t>
            </w:r>
            <w:r>
              <w:rPr>
                <w:rFonts w:ascii="Times New Roman" w:hAnsi="Times New Roman"/>
                <w:sz w:val="20"/>
                <w:lang w:val="sr-Cyrl-CS"/>
              </w:rPr>
              <w:t>2</w:t>
            </w:r>
            <w:r w:rsidRPr="008524A8">
              <w:rPr>
                <w:rFonts w:ascii="Times New Roman" w:hAnsi="Times New Roman"/>
                <w:sz w:val="20"/>
                <w:lang w:val="sr-Cyrl-CS"/>
              </w:rPr>
              <w:t>0% површине грађевинске парцеле</w:t>
            </w:r>
            <w:r w:rsidR="00533612">
              <w:rPr>
                <w:rFonts w:ascii="Times New Roman" w:hAnsi="Times New Roman"/>
                <w:sz w:val="20"/>
                <w:lang w:val="sr-Cyrl-CS"/>
              </w:rPr>
              <w:t xml:space="preserve"> </w:t>
            </w:r>
            <w:r w:rsidR="00460FF5" w:rsidRPr="0073043A">
              <w:rPr>
                <w:rFonts w:ascii="Times New Roman" w:hAnsi="Times New Roman"/>
                <w:sz w:val="20"/>
                <w:lang w:val="ru-RU"/>
              </w:rPr>
              <w:t xml:space="preserve">Озелењавање вршити </w:t>
            </w:r>
            <w:r w:rsidR="00CC69E1">
              <w:rPr>
                <w:rFonts w:ascii="Times New Roman" w:hAnsi="Times New Roman"/>
                <w:sz w:val="20"/>
                <w:lang w:val="ru-RU"/>
              </w:rPr>
              <w:t>према</w:t>
            </w:r>
            <w:r w:rsidR="00460FF5" w:rsidRPr="0073043A">
              <w:rPr>
                <w:rFonts w:ascii="Times New Roman" w:hAnsi="Times New Roman"/>
                <w:sz w:val="20"/>
                <w:lang w:val="ru-RU"/>
              </w:rPr>
              <w:t xml:space="preserve"> </w:t>
            </w:r>
            <w:r w:rsidR="00CC69E1">
              <w:rPr>
                <w:rFonts w:ascii="Times New Roman" w:hAnsi="Times New Roman"/>
                <w:sz w:val="20"/>
                <w:lang w:val="ru-RU"/>
              </w:rPr>
              <w:t>правилима уређења</w:t>
            </w:r>
            <w:r w:rsidR="00460FF5">
              <w:rPr>
                <w:rFonts w:ascii="Times New Roman" w:hAnsi="Times New Roman"/>
                <w:i/>
                <w:sz w:val="20"/>
                <w:lang w:val="ru-RU"/>
              </w:rPr>
              <w:t>.</w:t>
            </w:r>
          </w:p>
        </w:tc>
      </w:tr>
    </w:tbl>
    <w:p w14:paraId="34E02CA5" w14:textId="254BA675" w:rsidR="00D86F56" w:rsidRPr="00CD0AD8" w:rsidRDefault="00D86F56" w:rsidP="00D86F56">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E5149A">
        <w:rPr>
          <w:rFonts w:ascii="Times New Roman" w:hAnsi="Times New Roman"/>
          <w:noProof/>
          <w:szCs w:val="22"/>
          <w:lang w:val="sr-Cyrl-RS"/>
        </w:rPr>
        <w:t>5</w:t>
      </w:r>
      <w:r w:rsidRPr="00CD0AD8">
        <w:rPr>
          <w:rFonts w:ascii="Times New Roman" w:hAnsi="Times New Roman"/>
          <w:noProof/>
          <w:szCs w:val="22"/>
        </w:rPr>
        <w:t xml:space="preserve">. </w:t>
      </w:r>
      <w:r>
        <w:rPr>
          <w:rFonts w:ascii="Times New Roman" w:hAnsi="Times New Roman"/>
          <w:noProof/>
          <w:szCs w:val="22"/>
          <w:lang w:val="sr-Cyrl-RS"/>
        </w:rPr>
        <w:t>КОМЕРЦИЈАЛНИ И ЦЕНТРАЛНИ САДРЖАЈИ</w:t>
      </w:r>
      <w:r>
        <w:rPr>
          <w:rFonts w:ascii="Times New Roman" w:hAnsi="Times New Roman"/>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05"/>
        <w:gridCol w:w="4119"/>
      </w:tblGrid>
      <w:tr w:rsidR="00D86F56" w:rsidRPr="00AD086D" w14:paraId="213CB96C" w14:textId="77777777" w:rsidTr="00DB4827">
        <w:trPr>
          <w:cantSplit/>
        </w:trPr>
        <w:tc>
          <w:tcPr>
            <w:tcW w:w="354" w:type="pct"/>
            <w:tcBorders>
              <w:top w:val="double" w:sz="4" w:space="0" w:color="auto"/>
              <w:left w:val="double" w:sz="4" w:space="0" w:color="auto"/>
              <w:bottom w:val="double" w:sz="4" w:space="0" w:color="auto"/>
              <w:right w:val="double" w:sz="4" w:space="0" w:color="auto"/>
            </w:tcBorders>
            <w:vAlign w:val="center"/>
          </w:tcPr>
          <w:p w14:paraId="171D77BB" w14:textId="65D54890" w:rsidR="00D86F56" w:rsidRPr="00AD086D" w:rsidRDefault="00410744" w:rsidP="00BF1A08">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Р.б.</w:t>
            </w:r>
          </w:p>
        </w:tc>
        <w:tc>
          <w:tcPr>
            <w:tcW w:w="2319" w:type="pct"/>
            <w:tcBorders>
              <w:top w:val="double" w:sz="4" w:space="0" w:color="auto"/>
              <w:left w:val="double" w:sz="4" w:space="0" w:color="auto"/>
              <w:bottom w:val="double" w:sz="4" w:space="0" w:color="auto"/>
              <w:right w:val="double" w:sz="4" w:space="0" w:color="auto"/>
            </w:tcBorders>
            <w:vAlign w:val="center"/>
          </w:tcPr>
          <w:p w14:paraId="608706D7" w14:textId="77777777"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b/>
                <w:bCs/>
                <w:color w:val="000000"/>
                <w:sz w:val="20"/>
                <w:lang w:val="sr-Cyrl-CS"/>
              </w:rPr>
              <w:t>Правило грађења</w:t>
            </w:r>
          </w:p>
        </w:tc>
        <w:tc>
          <w:tcPr>
            <w:tcW w:w="2327" w:type="pct"/>
            <w:tcBorders>
              <w:top w:val="double" w:sz="4" w:space="0" w:color="auto"/>
              <w:left w:val="double" w:sz="4" w:space="0" w:color="auto"/>
              <w:bottom w:val="double" w:sz="4" w:space="0" w:color="auto"/>
              <w:right w:val="double" w:sz="4" w:space="0" w:color="auto"/>
            </w:tcBorders>
            <w:vAlign w:val="center"/>
          </w:tcPr>
          <w:p w14:paraId="371E5201" w14:textId="0360AAA9"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b/>
                <w:color w:val="000000"/>
                <w:sz w:val="20"/>
                <w:lang w:val="sr-Cyrl-CS"/>
              </w:rPr>
              <w:t>Табела  ПГ-</w:t>
            </w:r>
            <w:r w:rsidR="00410744">
              <w:rPr>
                <w:rFonts w:ascii="Times New Roman" w:hAnsi="Times New Roman"/>
                <w:b/>
                <w:color w:val="000000"/>
                <w:sz w:val="20"/>
              </w:rPr>
              <w:t>5</w:t>
            </w:r>
            <w:r w:rsidRPr="00AD086D">
              <w:rPr>
                <w:rFonts w:ascii="Times New Roman" w:hAnsi="Times New Roman"/>
                <w:b/>
                <w:color w:val="000000"/>
                <w:sz w:val="20"/>
                <w:lang w:val="sr-Cyrl-CS"/>
              </w:rPr>
              <w:t>.</w:t>
            </w:r>
          </w:p>
        </w:tc>
      </w:tr>
      <w:tr w:rsidR="00D86F56" w:rsidRPr="00AD086D" w14:paraId="2C13DC7F" w14:textId="77777777" w:rsidTr="00DB4827">
        <w:trPr>
          <w:cantSplit/>
        </w:trPr>
        <w:tc>
          <w:tcPr>
            <w:tcW w:w="354" w:type="pct"/>
            <w:vAlign w:val="center"/>
          </w:tcPr>
          <w:p w14:paraId="31A21B88" w14:textId="5841025C" w:rsidR="00D86F56" w:rsidRPr="00AD086D" w:rsidRDefault="00DB4827" w:rsidP="00BF1A08">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33070C32" w14:textId="77777777"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sz w:val="20"/>
                <w:lang w:val="sr-Cyrl-CS"/>
              </w:rPr>
              <w:t>индекс заузетости грађевинске парцеле</w:t>
            </w:r>
          </w:p>
        </w:tc>
        <w:tc>
          <w:tcPr>
            <w:tcW w:w="2327" w:type="pct"/>
            <w:vAlign w:val="center"/>
          </w:tcPr>
          <w:p w14:paraId="306BA133" w14:textId="77777777" w:rsidR="00D86F56" w:rsidRPr="00AD086D" w:rsidRDefault="00D86F56" w:rsidP="00BF1A08">
            <w:pPr>
              <w:spacing w:before="0" w:after="0"/>
              <w:ind w:firstLine="0"/>
              <w:jc w:val="left"/>
              <w:rPr>
                <w:rFonts w:ascii="Times New Roman" w:hAnsi="Times New Roman"/>
                <w:sz w:val="20"/>
              </w:rPr>
            </w:pPr>
            <w:r w:rsidRPr="00AD086D">
              <w:rPr>
                <w:rFonts w:ascii="Times New Roman" w:hAnsi="Times New Roman"/>
                <w:sz w:val="20"/>
              </w:rPr>
              <w:t xml:space="preserve">до 70% </w:t>
            </w:r>
          </w:p>
        </w:tc>
      </w:tr>
      <w:tr w:rsidR="00D86F56" w:rsidRPr="00AD086D" w14:paraId="66ACBC69" w14:textId="77777777" w:rsidTr="00DB4827">
        <w:trPr>
          <w:cantSplit/>
        </w:trPr>
        <w:tc>
          <w:tcPr>
            <w:tcW w:w="354" w:type="pct"/>
            <w:vAlign w:val="center"/>
          </w:tcPr>
          <w:p w14:paraId="10FECC1B" w14:textId="1227A795" w:rsidR="00D86F56" w:rsidRPr="00AD086D" w:rsidRDefault="00DB4827" w:rsidP="00BF1A08">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2</w:t>
            </w:r>
          </w:p>
        </w:tc>
        <w:tc>
          <w:tcPr>
            <w:tcW w:w="2319" w:type="pct"/>
            <w:vAlign w:val="center"/>
          </w:tcPr>
          <w:p w14:paraId="19E8E4BA" w14:textId="77777777"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color w:val="000000"/>
                <w:sz w:val="20"/>
                <w:lang w:val="ru-RU"/>
              </w:rPr>
              <w:t xml:space="preserve">највећа дозвољена спратност </w:t>
            </w:r>
            <w:r w:rsidRPr="00AD086D">
              <w:rPr>
                <w:rFonts w:ascii="Times New Roman" w:hAnsi="Times New Roman" w:hint="eastAsia"/>
                <w:color w:val="000000"/>
                <w:sz w:val="20"/>
                <w:lang w:val="ru-RU"/>
              </w:rPr>
              <w:t>објекта</w:t>
            </w:r>
          </w:p>
        </w:tc>
        <w:tc>
          <w:tcPr>
            <w:tcW w:w="2327" w:type="pct"/>
            <w:vAlign w:val="center"/>
          </w:tcPr>
          <w:p w14:paraId="169B80E6" w14:textId="77777777" w:rsidR="00D86F56" w:rsidRPr="00F21A77" w:rsidRDefault="00D86F56" w:rsidP="00BF1A08">
            <w:pPr>
              <w:spacing w:before="120"/>
              <w:ind w:firstLine="0"/>
              <w:jc w:val="left"/>
              <w:rPr>
                <w:rFonts w:ascii="Times New Roman" w:hAnsi="Times New Roman"/>
                <w:bCs/>
                <w:color w:val="000000"/>
                <w:sz w:val="20"/>
                <w:lang w:val="sr-Cyrl-RS"/>
              </w:rPr>
            </w:pPr>
            <w:r w:rsidRPr="00AD086D">
              <w:rPr>
                <w:rFonts w:ascii="Times New Roman" w:hAnsi="Times New Roman"/>
                <w:sz w:val="20"/>
              </w:rPr>
              <w:t>П+</w:t>
            </w:r>
            <w:r>
              <w:rPr>
                <w:rFonts w:ascii="Times New Roman" w:hAnsi="Times New Roman"/>
                <w:sz w:val="20"/>
              </w:rPr>
              <w:t>1+</w:t>
            </w:r>
            <w:r>
              <w:rPr>
                <w:rFonts w:ascii="Times New Roman" w:hAnsi="Times New Roman"/>
                <w:sz w:val="20"/>
                <w:lang w:val="sr-Cyrl-RS"/>
              </w:rPr>
              <w:t>Пк</w:t>
            </w:r>
          </w:p>
        </w:tc>
      </w:tr>
      <w:tr w:rsidR="00C132B8" w:rsidRPr="00AD086D" w14:paraId="30A4AE0E" w14:textId="77777777" w:rsidTr="00DB4827">
        <w:trPr>
          <w:cantSplit/>
        </w:trPr>
        <w:tc>
          <w:tcPr>
            <w:tcW w:w="354" w:type="pct"/>
            <w:tcBorders>
              <w:top w:val="single" w:sz="4" w:space="0" w:color="auto"/>
              <w:left w:val="single" w:sz="4" w:space="0" w:color="auto"/>
              <w:bottom w:val="single" w:sz="4" w:space="0" w:color="auto"/>
              <w:right w:val="single" w:sz="4" w:space="0" w:color="auto"/>
            </w:tcBorders>
            <w:vAlign w:val="center"/>
          </w:tcPr>
          <w:p w14:paraId="65A735EA" w14:textId="18EBF2FB" w:rsidR="00C132B8" w:rsidRPr="00C132B8" w:rsidRDefault="00DB4827" w:rsidP="00BF1A08">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19" w:type="pct"/>
            <w:tcBorders>
              <w:top w:val="single" w:sz="4" w:space="0" w:color="auto"/>
              <w:left w:val="single" w:sz="4" w:space="0" w:color="auto"/>
              <w:bottom w:val="single" w:sz="4" w:space="0" w:color="auto"/>
              <w:right w:val="single" w:sz="4" w:space="0" w:color="auto"/>
            </w:tcBorders>
            <w:vAlign w:val="center"/>
          </w:tcPr>
          <w:p w14:paraId="5ACC3643" w14:textId="77777777" w:rsidR="00C132B8" w:rsidRPr="00C132B8" w:rsidRDefault="00C132B8" w:rsidP="00BF1A08">
            <w:pPr>
              <w:spacing w:before="120"/>
              <w:ind w:firstLine="0"/>
              <w:jc w:val="left"/>
              <w:rPr>
                <w:rFonts w:ascii="Times New Roman" w:hAnsi="Times New Roman"/>
                <w:color w:val="000000"/>
                <w:sz w:val="20"/>
                <w:lang w:val="ru-RU"/>
              </w:rPr>
            </w:pPr>
            <w:r w:rsidRPr="00C132B8">
              <w:rPr>
                <w:rFonts w:ascii="Times New Roman" w:hAnsi="Times New Roman"/>
                <w:color w:val="000000"/>
                <w:sz w:val="20"/>
                <w:lang w:val="ru-RU"/>
              </w:rPr>
              <w:t>постављање ограде</w:t>
            </w:r>
          </w:p>
        </w:tc>
        <w:tc>
          <w:tcPr>
            <w:tcW w:w="2327" w:type="pct"/>
            <w:tcBorders>
              <w:top w:val="single" w:sz="4" w:space="0" w:color="auto"/>
              <w:left w:val="single" w:sz="4" w:space="0" w:color="auto"/>
              <w:bottom w:val="single" w:sz="4" w:space="0" w:color="auto"/>
              <w:right w:val="single" w:sz="4" w:space="0" w:color="auto"/>
            </w:tcBorders>
            <w:vAlign w:val="center"/>
          </w:tcPr>
          <w:p w14:paraId="674A8387" w14:textId="3045711F" w:rsidR="00C132B8" w:rsidRPr="00C132B8" w:rsidRDefault="00A054DD" w:rsidP="00000BA7">
            <w:pPr>
              <w:spacing w:before="120"/>
              <w:ind w:firstLine="0"/>
              <w:jc w:val="left"/>
              <w:rPr>
                <w:rFonts w:ascii="Times New Roman" w:hAnsi="Times New Roman"/>
                <w:sz w:val="20"/>
              </w:rPr>
            </w:pPr>
            <w:r w:rsidRPr="002E03E4">
              <w:rPr>
                <w:rFonts w:ascii="Times New Roman" w:hAnsi="Times New Roman"/>
                <w:sz w:val="20"/>
                <w:lang w:val="sr-Cyrl-CS"/>
              </w:rPr>
              <w:t>Грађевинск</w:t>
            </w:r>
            <w:r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sr-Cyrl-CS"/>
              </w:rPr>
              <w:t xml:space="preserve"> </w:t>
            </w:r>
            <w:r>
              <w:rPr>
                <w:rFonts w:ascii="Times New Roman" w:hAnsi="Times New Roman"/>
                <w:sz w:val="20"/>
              </w:rPr>
              <w:t>може бити ограђена</w:t>
            </w:r>
            <w:r w:rsidRPr="002E03E4">
              <w:rPr>
                <w:rFonts w:ascii="Times New Roman" w:hAnsi="Times New Roman"/>
                <w:sz w:val="20"/>
                <w:lang w:val="sr-Cyrl-CS"/>
              </w:rPr>
              <w:t xml:space="preserve"> живом зеленом оградом или транс</w:t>
            </w:r>
            <w:r>
              <w:rPr>
                <w:rFonts w:ascii="Times New Roman" w:hAnsi="Times New Roman"/>
                <w:sz w:val="20"/>
                <w:lang w:val="sr-Cyrl-CS"/>
              </w:rPr>
              <w:t xml:space="preserve">парентном оградом </w:t>
            </w:r>
          </w:p>
        </w:tc>
      </w:tr>
      <w:tr w:rsidR="00D86F56" w:rsidRPr="00AD086D" w14:paraId="32E9558E" w14:textId="77777777" w:rsidTr="00DB4827">
        <w:trPr>
          <w:cantSplit/>
        </w:trPr>
        <w:tc>
          <w:tcPr>
            <w:tcW w:w="354" w:type="pct"/>
            <w:vAlign w:val="center"/>
          </w:tcPr>
          <w:p w14:paraId="1CECCDB5" w14:textId="3A28BF50" w:rsidR="00D86F56" w:rsidRPr="00C56E15" w:rsidRDefault="00DB4827" w:rsidP="00BF1A08">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4</w:t>
            </w:r>
          </w:p>
        </w:tc>
        <w:tc>
          <w:tcPr>
            <w:tcW w:w="2319" w:type="pct"/>
            <w:vAlign w:val="center"/>
          </w:tcPr>
          <w:p w14:paraId="439C5FDC" w14:textId="77777777" w:rsidR="00D86F56" w:rsidRPr="00AD086D" w:rsidRDefault="00D86F56" w:rsidP="00BF1A08">
            <w:pPr>
              <w:tabs>
                <w:tab w:val="left" w:leader="dot" w:pos="-2520"/>
                <w:tab w:val="right" w:leader="dot" w:pos="9090"/>
              </w:tabs>
              <w:spacing w:before="0" w:after="0"/>
              <w:ind w:firstLine="0"/>
              <w:jc w:val="left"/>
              <w:rPr>
                <w:rFonts w:ascii="Times New Roman" w:hAnsi="Times New Roman"/>
                <w:sz w:val="20"/>
                <w:lang w:val="sr-Cyrl-CS"/>
              </w:rPr>
            </w:pPr>
            <w:r w:rsidRPr="00AD086D">
              <w:rPr>
                <w:rFonts w:ascii="Times New Roman" w:hAnsi="Times New Roman"/>
                <w:sz w:val="20"/>
              </w:rPr>
              <w:t>паркирање</w:t>
            </w:r>
          </w:p>
        </w:tc>
        <w:tc>
          <w:tcPr>
            <w:tcW w:w="2327" w:type="pct"/>
            <w:vAlign w:val="center"/>
          </w:tcPr>
          <w:p w14:paraId="7B9BCBEE" w14:textId="77777777" w:rsidR="00F04640" w:rsidRDefault="00D86F56" w:rsidP="00BF1A08">
            <w:pPr>
              <w:spacing w:before="0" w:after="0"/>
              <w:ind w:firstLine="0"/>
              <w:jc w:val="left"/>
              <w:rPr>
                <w:rFonts w:ascii="Times New Roman" w:hAnsi="Times New Roman"/>
                <w:b/>
                <w:sz w:val="20"/>
                <w:lang w:val="sr-Cyrl-CS"/>
              </w:rPr>
            </w:pPr>
            <w:r w:rsidRPr="00AD086D">
              <w:rPr>
                <w:rFonts w:ascii="Times New Roman" w:hAnsi="Times New Roman"/>
                <w:sz w:val="20"/>
                <w:lang w:val="ru-RU"/>
              </w:rPr>
              <w:t xml:space="preserve">1 паркинг место на </w:t>
            </w:r>
            <w:r>
              <w:rPr>
                <w:rFonts w:ascii="Times New Roman" w:hAnsi="Times New Roman"/>
                <w:sz w:val="20"/>
                <w:lang w:val="ru-RU"/>
              </w:rPr>
              <w:t>10</w:t>
            </w:r>
            <w:r w:rsidRPr="00AD086D">
              <w:rPr>
                <w:rFonts w:ascii="Times New Roman" w:hAnsi="Times New Roman"/>
                <w:sz w:val="20"/>
                <w:lang w:val="ru-RU"/>
              </w:rPr>
              <w:t>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00F04640">
              <w:rPr>
                <w:rFonts w:ascii="Times New Roman" w:hAnsi="Times New Roman"/>
                <w:b/>
                <w:sz w:val="20"/>
                <w:lang w:val="sr-Cyrl-CS"/>
              </w:rPr>
              <w:t xml:space="preserve">. </w:t>
            </w:r>
          </w:p>
          <w:p w14:paraId="61166338" w14:textId="6B6257F8" w:rsidR="00D86F56" w:rsidRPr="00AD086D" w:rsidRDefault="00CC69E1" w:rsidP="00BF1A08">
            <w:pPr>
              <w:spacing w:before="0" w:after="0"/>
              <w:ind w:firstLine="0"/>
              <w:jc w:val="left"/>
              <w:rPr>
                <w:rFonts w:ascii="Times New Roman" w:hAnsi="Times New Roman"/>
                <w:b/>
                <w:sz w:val="20"/>
                <w:lang w:val="sr-Cyrl-CS"/>
              </w:rPr>
            </w:pPr>
            <w:r>
              <w:rPr>
                <w:rFonts w:ascii="Times New Roman" w:hAnsi="Times New Roman"/>
                <w:sz w:val="20"/>
                <w:lang w:val="sr-Cyrl-CS"/>
              </w:rPr>
              <w:t>Избор локације паркиралишта у оквиру парцеле, уређење и озелењавање паркинг простора вршити у складу са правилима уређења</w:t>
            </w:r>
          </w:p>
        </w:tc>
      </w:tr>
      <w:tr w:rsidR="00D86F56" w:rsidRPr="00AD086D" w14:paraId="59EA1279" w14:textId="77777777" w:rsidTr="00DB4827">
        <w:trPr>
          <w:cantSplit/>
        </w:trPr>
        <w:tc>
          <w:tcPr>
            <w:tcW w:w="354" w:type="pct"/>
            <w:vAlign w:val="center"/>
          </w:tcPr>
          <w:p w14:paraId="3C83E5E1" w14:textId="54F4DE9F" w:rsidR="00D86F56" w:rsidRPr="00AD086D" w:rsidRDefault="00DB4827" w:rsidP="00BF1A08">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p>
        </w:tc>
        <w:tc>
          <w:tcPr>
            <w:tcW w:w="2319" w:type="pct"/>
            <w:vAlign w:val="center"/>
          </w:tcPr>
          <w:p w14:paraId="2B16B28B" w14:textId="77777777" w:rsidR="00D86F56" w:rsidRPr="00AD086D" w:rsidRDefault="00D86F56" w:rsidP="00BF1A08">
            <w:pPr>
              <w:tabs>
                <w:tab w:val="left" w:leader="dot" w:pos="-2520"/>
                <w:tab w:val="right" w:leader="dot" w:pos="9090"/>
              </w:tabs>
              <w:spacing w:before="0" w:after="0"/>
              <w:ind w:firstLine="0"/>
              <w:jc w:val="left"/>
              <w:rPr>
                <w:rFonts w:ascii="Times New Roman" w:hAnsi="Times New Roman"/>
                <w:sz w:val="20"/>
              </w:rPr>
            </w:pPr>
            <w:r w:rsidRPr="00AD086D">
              <w:rPr>
                <w:rFonts w:ascii="Times New Roman" w:hAnsi="Times New Roman"/>
                <w:sz w:val="20"/>
                <w:lang w:val="sr-Cyrl-CS"/>
              </w:rPr>
              <w:t>зелене површине</w:t>
            </w:r>
          </w:p>
        </w:tc>
        <w:tc>
          <w:tcPr>
            <w:tcW w:w="2327" w:type="pct"/>
            <w:vAlign w:val="center"/>
          </w:tcPr>
          <w:p w14:paraId="20CC551E" w14:textId="64D01737" w:rsidR="00D86F56" w:rsidRPr="00AD086D" w:rsidRDefault="006518CA" w:rsidP="006518CA">
            <w:pPr>
              <w:spacing w:before="0" w:after="0"/>
              <w:ind w:firstLine="0"/>
              <w:jc w:val="left"/>
              <w:rPr>
                <w:rFonts w:ascii="Times New Roman" w:hAnsi="Times New Roman"/>
                <w:sz w:val="20"/>
                <w:lang w:val="ru-RU"/>
              </w:rPr>
            </w:pPr>
            <w:r w:rsidRPr="00AD086D">
              <w:rPr>
                <w:rFonts w:ascii="Times New Roman" w:hAnsi="Times New Roman"/>
                <w:sz w:val="20"/>
                <w:lang w:val="ru-RU"/>
              </w:rPr>
              <w:t xml:space="preserve">најмање </w:t>
            </w:r>
            <w:r>
              <w:rPr>
                <w:rFonts w:ascii="Times New Roman" w:hAnsi="Times New Roman"/>
                <w:sz w:val="20"/>
                <w:lang w:val="ru-RU"/>
              </w:rPr>
              <w:t>15</w:t>
            </w:r>
            <w:r w:rsidRPr="00AD086D">
              <w:rPr>
                <w:rFonts w:ascii="Times New Roman" w:hAnsi="Times New Roman"/>
                <w:sz w:val="20"/>
                <w:lang w:val="ru-RU"/>
              </w:rPr>
              <w:t>% површине грађевинске парцеле</w:t>
            </w:r>
            <w:r>
              <w:rPr>
                <w:rFonts w:ascii="Times New Roman" w:hAnsi="Times New Roman"/>
                <w:sz w:val="20"/>
                <w:lang w:val="ru-RU"/>
              </w:rPr>
              <w:t>.</w:t>
            </w:r>
            <w:r w:rsidRPr="00AD086D">
              <w:rPr>
                <w:rFonts w:ascii="Times New Roman" w:hAnsi="Times New Roman"/>
                <w:sz w:val="20"/>
                <w:lang w:val="ru-RU"/>
              </w:rPr>
              <w:t xml:space="preserve"> </w:t>
            </w:r>
            <w:r w:rsidR="00CC69E1" w:rsidRPr="0073043A">
              <w:rPr>
                <w:rFonts w:ascii="Times New Roman" w:hAnsi="Times New Roman"/>
                <w:sz w:val="20"/>
                <w:lang w:val="ru-RU"/>
              </w:rPr>
              <w:t xml:space="preserve">Озелењавање вршити </w:t>
            </w:r>
            <w:r w:rsidR="00CC69E1">
              <w:rPr>
                <w:rFonts w:ascii="Times New Roman" w:hAnsi="Times New Roman"/>
                <w:sz w:val="20"/>
                <w:lang w:val="ru-RU"/>
              </w:rPr>
              <w:t>према</w:t>
            </w:r>
            <w:r w:rsidR="00CC69E1" w:rsidRPr="0073043A">
              <w:rPr>
                <w:rFonts w:ascii="Times New Roman" w:hAnsi="Times New Roman"/>
                <w:sz w:val="20"/>
                <w:lang w:val="ru-RU"/>
              </w:rPr>
              <w:t xml:space="preserve"> </w:t>
            </w:r>
            <w:r w:rsidR="00CC69E1">
              <w:rPr>
                <w:rFonts w:ascii="Times New Roman" w:hAnsi="Times New Roman"/>
                <w:sz w:val="20"/>
                <w:lang w:val="ru-RU"/>
              </w:rPr>
              <w:t>правилима уређења</w:t>
            </w:r>
            <w:r w:rsidR="00CC69E1">
              <w:rPr>
                <w:rFonts w:ascii="Times New Roman" w:hAnsi="Times New Roman"/>
                <w:i/>
                <w:sz w:val="20"/>
                <w:lang w:val="ru-RU"/>
              </w:rPr>
              <w:t>.</w:t>
            </w:r>
          </w:p>
        </w:tc>
      </w:tr>
    </w:tbl>
    <w:p w14:paraId="03D39D1A" w14:textId="5C1E5CC2" w:rsidR="00D86F56" w:rsidRPr="00CD0AD8" w:rsidRDefault="00E5149A" w:rsidP="00D86F56">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3.2.6</w:t>
      </w:r>
      <w:r w:rsidR="00D86F56" w:rsidRPr="00CD0AD8">
        <w:rPr>
          <w:rFonts w:ascii="Times New Roman" w:hAnsi="Times New Roman"/>
          <w:noProof/>
          <w:szCs w:val="22"/>
        </w:rPr>
        <w:t xml:space="preserve">. </w:t>
      </w:r>
      <w:r w:rsidR="00D86F56">
        <w:rPr>
          <w:rFonts w:ascii="Times New Roman" w:hAnsi="Times New Roman"/>
          <w:noProof/>
          <w:szCs w:val="22"/>
          <w:lang w:val="sr-Cyrl-RS"/>
        </w:rPr>
        <w:t>ЕКОЛОШКИ КАМП</w:t>
      </w:r>
      <w:r w:rsidR="00D86F56">
        <w:rPr>
          <w:rFonts w:ascii="Times New Roman" w:hAnsi="Times New Roman"/>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05"/>
        <w:gridCol w:w="4119"/>
      </w:tblGrid>
      <w:tr w:rsidR="00D86F56" w:rsidRPr="00AD086D" w14:paraId="27BF4201" w14:textId="77777777" w:rsidTr="00C56E15">
        <w:trPr>
          <w:cantSplit/>
        </w:trPr>
        <w:tc>
          <w:tcPr>
            <w:tcW w:w="354" w:type="pct"/>
            <w:tcBorders>
              <w:top w:val="double" w:sz="4" w:space="0" w:color="auto"/>
              <w:left w:val="double" w:sz="4" w:space="0" w:color="auto"/>
              <w:bottom w:val="double" w:sz="4" w:space="0" w:color="auto"/>
              <w:right w:val="double" w:sz="4" w:space="0" w:color="auto"/>
            </w:tcBorders>
            <w:vAlign w:val="center"/>
          </w:tcPr>
          <w:p w14:paraId="683EAC8F" w14:textId="3ABECC27" w:rsidR="00D86F56" w:rsidRPr="00AD086D" w:rsidRDefault="00410744" w:rsidP="00BF1A08">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Р.б.</w:t>
            </w:r>
          </w:p>
        </w:tc>
        <w:tc>
          <w:tcPr>
            <w:tcW w:w="2317" w:type="pct"/>
            <w:tcBorders>
              <w:top w:val="double" w:sz="4" w:space="0" w:color="auto"/>
              <w:left w:val="double" w:sz="4" w:space="0" w:color="auto"/>
              <w:bottom w:val="double" w:sz="4" w:space="0" w:color="auto"/>
              <w:right w:val="double" w:sz="4" w:space="0" w:color="auto"/>
            </w:tcBorders>
            <w:vAlign w:val="center"/>
          </w:tcPr>
          <w:p w14:paraId="476EDA0B" w14:textId="77777777"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b/>
                <w:bCs/>
                <w:color w:val="000000"/>
                <w:sz w:val="20"/>
                <w:lang w:val="sr-Cyrl-CS"/>
              </w:rPr>
              <w:t>Правило грађења</w:t>
            </w:r>
          </w:p>
        </w:tc>
        <w:tc>
          <w:tcPr>
            <w:tcW w:w="2329" w:type="pct"/>
            <w:tcBorders>
              <w:top w:val="double" w:sz="4" w:space="0" w:color="auto"/>
              <w:left w:val="double" w:sz="4" w:space="0" w:color="auto"/>
              <w:bottom w:val="double" w:sz="4" w:space="0" w:color="auto"/>
              <w:right w:val="double" w:sz="4" w:space="0" w:color="auto"/>
            </w:tcBorders>
            <w:vAlign w:val="center"/>
          </w:tcPr>
          <w:p w14:paraId="02AFA7A6" w14:textId="322E2CE4"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b/>
                <w:color w:val="000000"/>
                <w:sz w:val="20"/>
                <w:lang w:val="sr-Cyrl-CS"/>
              </w:rPr>
              <w:t>Табела  ПГ-</w:t>
            </w:r>
            <w:r w:rsidR="00410744">
              <w:rPr>
                <w:rFonts w:ascii="Times New Roman" w:hAnsi="Times New Roman"/>
                <w:b/>
                <w:color w:val="000000"/>
                <w:sz w:val="20"/>
              </w:rPr>
              <w:t>6</w:t>
            </w:r>
            <w:r w:rsidRPr="00AD086D">
              <w:rPr>
                <w:rFonts w:ascii="Times New Roman" w:hAnsi="Times New Roman"/>
                <w:b/>
                <w:color w:val="000000"/>
                <w:sz w:val="20"/>
                <w:lang w:val="sr-Cyrl-CS"/>
              </w:rPr>
              <w:t>.</w:t>
            </w:r>
          </w:p>
        </w:tc>
      </w:tr>
      <w:tr w:rsidR="00C56E15" w:rsidRPr="006B37ED" w14:paraId="22DECDFA" w14:textId="77777777" w:rsidTr="00C56E15">
        <w:trPr>
          <w:cantSplit/>
          <w:trHeight w:val="789"/>
        </w:trPr>
        <w:tc>
          <w:tcPr>
            <w:tcW w:w="354" w:type="pct"/>
            <w:vAlign w:val="center"/>
          </w:tcPr>
          <w:p w14:paraId="275BC071" w14:textId="77777777" w:rsidR="00C56E15" w:rsidRPr="006B37ED" w:rsidRDefault="00C56E15" w:rsidP="00BF1A08">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05F279C2" w14:textId="77777777" w:rsidR="00C56E15" w:rsidRPr="006B37ED" w:rsidRDefault="00C56E15" w:rsidP="00BF1A08">
            <w:pPr>
              <w:spacing w:before="120"/>
              <w:ind w:firstLine="0"/>
              <w:jc w:val="left"/>
              <w:rPr>
                <w:rFonts w:ascii="Times New Roman" w:hAnsi="Times New Roman"/>
                <w:bCs/>
                <w:color w:val="000000"/>
                <w:sz w:val="20"/>
                <w:lang w:val="ru-RU"/>
              </w:rPr>
            </w:pPr>
            <w:r>
              <w:rPr>
                <w:rFonts w:ascii="Times New Roman" w:hAnsi="Times New Roman"/>
                <w:sz w:val="20"/>
                <w:lang w:val="sr-Cyrl-CS"/>
              </w:rPr>
              <w:t>услов за формирање грађевинске парцеле</w:t>
            </w:r>
          </w:p>
        </w:tc>
        <w:tc>
          <w:tcPr>
            <w:tcW w:w="2327" w:type="pct"/>
            <w:vAlign w:val="center"/>
          </w:tcPr>
          <w:p w14:paraId="4235BEA0" w14:textId="77777777" w:rsidR="00C56E15" w:rsidRPr="006B37ED" w:rsidRDefault="00C56E15" w:rsidP="00BF1A08">
            <w:pPr>
              <w:spacing w:before="0" w:after="0"/>
              <w:ind w:firstLine="0"/>
              <w:jc w:val="left"/>
              <w:rPr>
                <w:rFonts w:ascii="Times New Roman" w:hAnsi="Times New Roman"/>
                <w:sz w:val="20"/>
                <w:lang w:val="sr-Cyrl-CS"/>
              </w:rPr>
            </w:pPr>
            <w:r>
              <w:rPr>
                <w:rFonts w:ascii="Times New Roman" w:hAnsi="Times New Roman"/>
                <w:sz w:val="20"/>
                <w:lang w:val="sr-Cyrl-CS"/>
              </w:rPr>
              <w:t>Од целих к.п. број 424/1, 424/2, 424/22, 424/23 и дела к.п. бр. 424/11 биће формирана јединствена грађевинска парцела</w:t>
            </w:r>
          </w:p>
        </w:tc>
      </w:tr>
      <w:tr w:rsidR="00D86F56" w:rsidRPr="00AD086D" w14:paraId="12CD531E" w14:textId="77777777" w:rsidTr="00C56E15">
        <w:trPr>
          <w:cantSplit/>
        </w:trPr>
        <w:tc>
          <w:tcPr>
            <w:tcW w:w="354" w:type="pct"/>
            <w:vAlign w:val="center"/>
          </w:tcPr>
          <w:p w14:paraId="6F53EAC4" w14:textId="468255DB" w:rsidR="00D86F56" w:rsidRPr="00AD086D" w:rsidRDefault="00C56E15" w:rsidP="00BF1A08">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17" w:type="pct"/>
            <w:vAlign w:val="center"/>
          </w:tcPr>
          <w:p w14:paraId="01626036" w14:textId="77777777"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sz w:val="20"/>
                <w:lang w:val="sr-Cyrl-CS"/>
              </w:rPr>
              <w:t>индекс заузетости грађевинске парцеле</w:t>
            </w:r>
          </w:p>
        </w:tc>
        <w:tc>
          <w:tcPr>
            <w:tcW w:w="2329" w:type="pct"/>
            <w:vAlign w:val="center"/>
          </w:tcPr>
          <w:p w14:paraId="3611A699" w14:textId="77777777" w:rsidR="00D86F56" w:rsidRPr="00AD086D" w:rsidRDefault="00D86F56" w:rsidP="00BF1A08">
            <w:pPr>
              <w:spacing w:before="0" w:after="0"/>
              <w:ind w:firstLine="0"/>
              <w:jc w:val="left"/>
              <w:rPr>
                <w:rFonts w:ascii="Times New Roman" w:hAnsi="Times New Roman"/>
                <w:sz w:val="20"/>
                <w:lang w:val="ru-RU"/>
              </w:rPr>
            </w:pPr>
            <w:r w:rsidRPr="00AD086D">
              <w:rPr>
                <w:rFonts w:ascii="Times New Roman" w:hAnsi="Times New Roman"/>
                <w:sz w:val="20"/>
                <w:lang w:val="sr-Cyrl-CS"/>
              </w:rPr>
              <w:t xml:space="preserve">до </w:t>
            </w:r>
            <w:r>
              <w:rPr>
                <w:rFonts w:ascii="Times New Roman" w:hAnsi="Times New Roman"/>
                <w:sz w:val="20"/>
                <w:lang w:val="sr-Cyrl-RS"/>
              </w:rPr>
              <w:t>4</w:t>
            </w:r>
            <w:r w:rsidRPr="00AD086D">
              <w:rPr>
                <w:rFonts w:ascii="Times New Roman" w:hAnsi="Times New Roman"/>
                <w:sz w:val="20"/>
              </w:rPr>
              <w:t>0</w:t>
            </w:r>
            <w:r w:rsidRPr="00AD086D">
              <w:rPr>
                <w:rFonts w:ascii="Times New Roman" w:hAnsi="Times New Roman"/>
                <w:sz w:val="20"/>
                <w:lang w:val="ru-RU"/>
              </w:rPr>
              <w:t>% за објекте</w:t>
            </w:r>
          </w:p>
          <w:p w14:paraId="5E311126" w14:textId="58203B6B" w:rsidR="00D86F56" w:rsidRPr="00AD086D" w:rsidRDefault="00D86F56" w:rsidP="00BF1A08">
            <w:pPr>
              <w:spacing w:before="0" w:after="0"/>
              <w:ind w:firstLine="0"/>
              <w:jc w:val="left"/>
              <w:rPr>
                <w:rFonts w:ascii="Times New Roman" w:hAnsi="Times New Roman"/>
                <w:sz w:val="20"/>
                <w:lang w:val="ru-RU"/>
              </w:rPr>
            </w:pPr>
            <w:r w:rsidRPr="00AD086D">
              <w:rPr>
                <w:rFonts w:ascii="Times New Roman" w:hAnsi="Times New Roman"/>
                <w:sz w:val="20"/>
                <w:lang w:val="ru-RU"/>
              </w:rPr>
              <w:t>до 40% за спортске терене</w:t>
            </w:r>
            <w:r w:rsidR="00423B51">
              <w:rPr>
                <w:rFonts w:ascii="Times New Roman" w:hAnsi="Times New Roman"/>
                <w:sz w:val="20"/>
                <w:lang w:val="ru-RU"/>
              </w:rPr>
              <w:t>/ игралишта</w:t>
            </w:r>
          </w:p>
          <w:p w14:paraId="1B6BD4BF" w14:textId="77777777" w:rsidR="00D86F56" w:rsidRPr="00AD086D" w:rsidRDefault="00D86F56" w:rsidP="00BF1A08">
            <w:pPr>
              <w:spacing w:before="0" w:after="0"/>
              <w:ind w:firstLine="0"/>
              <w:jc w:val="left"/>
              <w:rPr>
                <w:rFonts w:ascii="Times New Roman" w:hAnsi="Times New Roman"/>
                <w:sz w:val="20"/>
              </w:rPr>
            </w:pPr>
            <w:r w:rsidRPr="00AD086D">
              <w:rPr>
                <w:rFonts w:ascii="Times New Roman" w:hAnsi="Times New Roman"/>
                <w:sz w:val="20"/>
              </w:rPr>
              <w:t>до 70% укупно</w:t>
            </w:r>
          </w:p>
        </w:tc>
      </w:tr>
      <w:tr w:rsidR="00D86F56" w:rsidRPr="00AD086D" w14:paraId="4EA113AC" w14:textId="77777777" w:rsidTr="00C56E15">
        <w:trPr>
          <w:cantSplit/>
        </w:trPr>
        <w:tc>
          <w:tcPr>
            <w:tcW w:w="354" w:type="pct"/>
            <w:vAlign w:val="center"/>
          </w:tcPr>
          <w:p w14:paraId="69FA746C" w14:textId="011A1818" w:rsidR="00D86F56" w:rsidRPr="00AD086D" w:rsidRDefault="00C56E15" w:rsidP="00BF1A08">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17" w:type="pct"/>
            <w:vAlign w:val="center"/>
          </w:tcPr>
          <w:p w14:paraId="48513ADC" w14:textId="77777777"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color w:val="000000"/>
                <w:sz w:val="20"/>
                <w:lang w:val="ru-RU"/>
              </w:rPr>
              <w:t xml:space="preserve">највећа дозвољена спратност </w:t>
            </w:r>
            <w:r w:rsidRPr="00AD086D">
              <w:rPr>
                <w:rFonts w:ascii="Times New Roman" w:hAnsi="Times New Roman" w:hint="eastAsia"/>
                <w:color w:val="000000"/>
                <w:sz w:val="20"/>
                <w:lang w:val="ru-RU"/>
              </w:rPr>
              <w:t>објекта</w:t>
            </w:r>
          </w:p>
        </w:tc>
        <w:tc>
          <w:tcPr>
            <w:tcW w:w="2329" w:type="pct"/>
            <w:vAlign w:val="center"/>
          </w:tcPr>
          <w:p w14:paraId="6F4BEBC7" w14:textId="7ECC3603" w:rsidR="00D86F56" w:rsidRPr="00E67261" w:rsidRDefault="00D86F56" w:rsidP="00BF1A08">
            <w:pPr>
              <w:spacing w:before="120"/>
              <w:ind w:firstLine="0"/>
              <w:jc w:val="left"/>
              <w:rPr>
                <w:rFonts w:ascii="Times New Roman" w:hAnsi="Times New Roman"/>
                <w:bCs/>
                <w:color w:val="000000"/>
                <w:sz w:val="20"/>
                <w:lang w:val="sr-Cyrl-RS"/>
              </w:rPr>
            </w:pPr>
            <w:r w:rsidRPr="00AD086D">
              <w:rPr>
                <w:rFonts w:ascii="Times New Roman" w:hAnsi="Times New Roman"/>
                <w:sz w:val="20"/>
              </w:rPr>
              <w:t>П+</w:t>
            </w:r>
            <w:r>
              <w:rPr>
                <w:rFonts w:ascii="Times New Roman" w:hAnsi="Times New Roman"/>
                <w:sz w:val="20"/>
              </w:rPr>
              <w:t>1</w:t>
            </w:r>
            <w:r w:rsidR="00E67261">
              <w:rPr>
                <w:rFonts w:ascii="Times New Roman" w:hAnsi="Times New Roman"/>
                <w:sz w:val="20"/>
                <w:lang w:val="sr-Cyrl-RS"/>
              </w:rPr>
              <w:t>+Пк</w:t>
            </w:r>
          </w:p>
        </w:tc>
      </w:tr>
      <w:tr w:rsidR="00D86F56" w:rsidRPr="00AD086D" w14:paraId="39754BBA" w14:textId="77777777" w:rsidTr="00C56E15">
        <w:trPr>
          <w:cantSplit/>
          <w:trHeight w:val="494"/>
        </w:trPr>
        <w:tc>
          <w:tcPr>
            <w:tcW w:w="354" w:type="pct"/>
            <w:vAlign w:val="center"/>
          </w:tcPr>
          <w:p w14:paraId="147C9A5C" w14:textId="703295AA" w:rsidR="00D86F56" w:rsidRPr="00C56E15" w:rsidRDefault="00C56E15" w:rsidP="00BF1A08">
            <w:pPr>
              <w:spacing w:before="120"/>
              <w:ind w:firstLine="0"/>
              <w:jc w:val="center"/>
              <w:rPr>
                <w:rFonts w:ascii="Times New Roman" w:hAnsi="Times New Roman"/>
                <w:sz w:val="20"/>
                <w:lang w:val="sr-Cyrl-RS"/>
              </w:rPr>
            </w:pPr>
            <w:r>
              <w:rPr>
                <w:rFonts w:ascii="Times New Roman" w:hAnsi="Times New Roman"/>
                <w:sz w:val="20"/>
                <w:lang w:val="sr-Cyrl-RS"/>
              </w:rPr>
              <w:lastRenderedPageBreak/>
              <w:t>4</w:t>
            </w:r>
          </w:p>
        </w:tc>
        <w:tc>
          <w:tcPr>
            <w:tcW w:w="2317" w:type="pct"/>
            <w:vAlign w:val="center"/>
          </w:tcPr>
          <w:p w14:paraId="0B3A6BFB" w14:textId="77777777" w:rsidR="00D86F56" w:rsidRPr="00AD086D" w:rsidRDefault="00D86F56" w:rsidP="00BF1A08">
            <w:pPr>
              <w:spacing w:before="120"/>
              <w:ind w:firstLine="0"/>
              <w:jc w:val="left"/>
              <w:rPr>
                <w:rFonts w:ascii="Times New Roman" w:hAnsi="Times New Roman"/>
                <w:bCs/>
                <w:color w:val="000000"/>
                <w:sz w:val="20"/>
                <w:lang w:val="ru-RU"/>
              </w:rPr>
            </w:pPr>
            <w:r w:rsidRPr="00AD086D">
              <w:rPr>
                <w:rFonts w:ascii="Times New Roman" w:hAnsi="Times New Roman"/>
                <w:sz w:val="20"/>
              </w:rPr>
              <w:t>постављање ограде</w:t>
            </w:r>
          </w:p>
        </w:tc>
        <w:tc>
          <w:tcPr>
            <w:tcW w:w="2329" w:type="pct"/>
            <w:vAlign w:val="center"/>
          </w:tcPr>
          <w:p w14:paraId="5B4D2445" w14:textId="3C3B6D30" w:rsidR="00D86F56" w:rsidRPr="00AD086D" w:rsidRDefault="00D86F56" w:rsidP="00691925">
            <w:pPr>
              <w:spacing w:before="120"/>
              <w:ind w:firstLine="0"/>
              <w:jc w:val="left"/>
              <w:rPr>
                <w:rFonts w:ascii="Times New Roman" w:hAnsi="Times New Roman"/>
                <w:bCs/>
                <w:color w:val="000000"/>
                <w:sz w:val="20"/>
                <w:lang w:val="ru-RU"/>
              </w:rPr>
            </w:pPr>
            <w:r w:rsidRPr="00EB26CF">
              <w:rPr>
                <w:rFonts w:ascii="Times New Roman" w:hAnsi="Times New Roman" w:hint="eastAsia"/>
                <w:sz w:val="20"/>
                <w:lang w:val="ru-RU"/>
              </w:rPr>
              <w:t>грађевинска</w:t>
            </w:r>
            <w:r w:rsidRPr="00EB26CF">
              <w:rPr>
                <w:rFonts w:ascii="Times New Roman" w:hAnsi="Times New Roman"/>
                <w:sz w:val="20"/>
                <w:lang w:val="ru-RU"/>
              </w:rPr>
              <w:t xml:space="preserve"> </w:t>
            </w:r>
            <w:r w:rsidRPr="00EB26CF">
              <w:rPr>
                <w:rFonts w:ascii="Times New Roman" w:hAnsi="Times New Roman" w:hint="eastAsia"/>
                <w:sz w:val="20"/>
                <w:lang w:val="ru-RU"/>
              </w:rPr>
              <w:t>парцела</w:t>
            </w:r>
            <w:r w:rsidRPr="00EB26CF">
              <w:rPr>
                <w:rFonts w:ascii="Times New Roman" w:hAnsi="Times New Roman"/>
                <w:sz w:val="20"/>
                <w:lang w:val="ru-RU"/>
              </w:rPr>
              <w:t xml:space="preserve"> </w:t>
            </w:r>
            <w:r w:rsidRPr="00EB26CF">
              <w:rPr>
                <w:rFonts w:ascii="Times New Roman" w:hAnsi="Times New Roman" w:hint="eastAsia"/>
                <w:sz w:val="20"/>
                <w:lang w:val="ru-RU"/>
              </w:rPr>
              <w:t>може</w:t>
            </w:r>
            <w:r w:rsidRPr="00EB26CF">
              <w:rPr>
                <w:rFonts w:ascii="Times New Roman" w:hAnsi="Times New Roman"/>
                <w:sz w:val="20"/>
                <w:lang w:val="ru-RU"/>
              </w:rPr>
              <w:t xml:space="preserve"> </w:t>
            </w:r>
            <w:r w:rsidRPr="00EB26CF">
              <w:rPr>
                <w:rFonts w:ascii="Times New Roman" w:hAnsi="Times New Roman" w:hint="eastAsia"/>
                <w:sz w:val="20"/>
                <w:lang w:val="ru-RU"/>
              </w:rPr>
              <w:t>бити</w:t>
            </w:r>
            <w:r w:rsidRPr="00EB26CF">
              <w:rPr>
                <w:rFonts w:ascii="Times New Roman" w:hAnsi="Times New Roman"/>
                <w:sz w:val="20"/>
                <w:lang w:val="ru-RU"/>
              </w:rPr>
              <w:t xml:space="preserve"> </w:t>
            </w:r>
            <w:r w:rsidRPr="00EB26CF">
              <w:rPr>
                <w:rFonts w:ascii="Times New Roman" w:hAnsi="Times New Roman" w:hint="eastAsia"/>
                <w:sz w:val="20"/>
                <w:lang w:val="ru-RU"/>
              </w:rPr>
              <w:t>ограђена</w:t>
            </w:r>
            <w:r w:rsidRPr="00EB26CF">
              <w:rPr>
                <w:rFonts w:ascii="Times New Roman" w:hAnsi="Times New Roman"/>
                <w:sz w:val="20"/>
                <w:lang w:val="ru-RU"/>
              </w:rPr>
              <w:t xml:space="preserve"> </w:t>
            </w:r>
            <w:r w:rsidRPr="00EB26CF">
              <w:rPr>
                <w:rFonts w:ascii="Times New Roman" w:hAnsi="Times New Roman" w:hint="eastAsia"/>
                <w:sz w:val="20"/>
                <w:lang w:val="ru-RU"/>
              </w:rPr>
              <w:t>живом</w:t>
            </w:r>
            <w:r w:rsidRPr="00EB26CF">
              <w:rPr>
                <w:rFonts w:ascii="Times New Roman" w:hAnsi="Times New Roman"/>
                <w:sz w:val="20"/>
                <w:lang w:val="ru-RU"/>
              </w:rPr>
              <w:t xml:space="preserve"> </w:t>
            </w:r>
            <w:r w:rsidRPr="00EB26CF">
              <w:rPr>
                <w:rFonts w:ascii="Times New Roman" w:hAnsi="Times New Roman" w:hint="eastAsia"/>
                <w:sz w:val="20"/>
                <w:lang w:val="ru-RU"/>
              </w:rPr>
              <w:t>зеленом</w:t>
            </w:r>
            <w:r w:rsidRPr="00EB26CF">
              <w:rPr>
                <w:rFonts w:ascii="Times New Roman" w:hAnsi="Times New Roman"/>
                <w:sz w:val="20"/>
                <w:lang w:val="ru-RU"/>
              </w:rPr>
              <w:t xml:space="preserve"> </w:t>
            </w:r>
            <w:r w:rsidRPr="00EB26CF">
              <w:rPr>
                <w:rFonts w:ascii="Times New Roman" w:hAnsi="Times New Roman" w:hint="eastAsia"/>
                <w:sz w:val="20"/>
                <w:lang w:val="ru-RU"/>
              </w:rPr>
              <w:t>оградом</w:t>
            </w:r>
            <w:r w:rsidRPr="00EB26CF">
              <w:rPr>
                <w:rFonts w:ascii="Times New Roman" w:hAnsi="Times New Roman"/>
                <w:sz w:val="20"/>
                <w:lang w:val="ru-RU"/>
              </w:rPr>
              <w:t xml:space="preserve"> </w:t>
            </w:r>
            <w:r w:rsidRPr="00EB26CF">
              <w:rPr>
                <w:rFonts w:ascii="Times New Roman" w:hAnsi="Times New Roman" w:hint="eastAsia"/>
                <w:sz w:val="20"/>
                <w:lang w:val="ru-RU"/>
              </w:rPr>
              <w:t>или</w:t>
            </w:r>
            <w:r w:rsidRPr="00EB26CF">
              <w:rPr>
                <w:rFonts w:ascii="Times New Roman" w:hAnsi="Times New Roman"/>
                <w:sz w:val="20"/>
                <w:lang w:val="ru-RU"/>
              </w:rPr>
              <w:t xml:space="preserve"> </w:t>
            </w:r>
            <w:r w:rsidRPr="00EB26CF">
              <w:rPr>
                <w:rFonts w:ascii="Times New Roman" w:hAnsi="Times New Roman" w:hint="eastAsia"/>
                <w:sz w:val="20"/>
                <w:lang w:val="ru-RU"/>
              </w:rPr>
              <w:t>транспарентном</w:t>
            </w:r>
            <w:r w:rsidRPr="00EB26CF">
              <w:rPr>
                <w:rFonts w:ascii="Times New Roman" w:hAnsi="Times New Roman"/>
                <w:sz w:val="20"/>
                <w:lang w:val="ru-RU"/>
              </w:rPr>
              <w:t xml:space="preserve"> </w:t>
            </w:r>
            <w:r w:rsidRPr="00EB26CF">
              <w:rPr>
                <w:rFonts w:ascii="Times New Roman" w:hAnsi="Times New Roman" w:hint="eastAsia"/>
                <w:sz w:val="20"/>
                <w:lang w:val="ru-RU"/>
              </w:rPr>
              <w:t>оградом</w:t>
            </w:r>
          </w:p>
        </w:tc>
      </w:tr>
      <w:tr w:rsidR="00D86F56" w:rsidRPr="00AD086D" w14:paraId="63F776AE" w14:textId="77777777" w:rsidTr="00C56E15">
        <w:trPr>
          <w:cantSplit/>
        </w:trPr>
        <w:tc>
          <w:tcPr>
            <w:tcW w:w="354" w:type="pct"/>
            <w:vAlign w:val="center"/>
          </w:tcPr>
          <w:p w14:paraId="63E6DE2F" w14:textId="444BA897" w:rsidR="00D86F56" w:rsidRPr="00C56E15" w:rsidRDefault="00C56E15" w:rsidP="00BF1A08">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5</w:t>
            </w:r>
          </w:p>
        </w:tc>
        <w:tc>
          <w:tcPr>
            <w:tcW w:w="2317" w:type="pct"/>
            <w:vAlign w:val="center"/>
          </w:tcPr>
          <w:p w14:paraId="2AE69315" w14:textId="77777777" w:rsidR="00D86F56" w:rsidRPr="00AD086D" w:rsidRDefault="00D86F56" w:rsidP="00BF1A08">
            <w:pPr>
              <w:tabs>
                <w:tab w:val="left" w:leader="dot" w:pos="-2520"/>
                <w:tab w:val="right" w:leader="dot" w:pos="9090"/>
              </w:tabs>
              <w:spacing w:before="0" w:after="0"/>
              <w:ind w:firstLine="0"/>
              <w:jc w:val="left"/>
              <w:rPr>
                <w:rFonts w:ascii="Times New Roman" w:hAnsi="Times New Roman"/>
                <w:sz w:val="20"/>
                <w:lang w:val="sr-Cyrl-CS"/>
              </w:rPr>
            </w:pPr>
            <w:r w:rsidRPr="00AD086D">
              <w:rPr>
                <w:rFonts w:ascii="Times New Roman" w:hAnsi="Times New Roman"/>
                <w:sz w:val="20"/>
              </w:rPr>
              <w:t>паркирање</w:t>
            </w:r>
          </w:p>
        </w:tc>
        <w:tc>
          <w:tcPr>
            <w:tcW w:w="2329" w:type="pct"/>
            <w:vAlign w:val="center"/>
          </w:tcPr>
          <w:p w14:paraId="5450B20A" w14:textId="77777777" w:rsidR="00D86F56" w:rsidRDefault="00D86F56" w:rsidP="00BF1A08">
            <w:pPr>
              <w:spacing w:before="0" w:after="0"/>
              <w:ind w:firstLine="0"/>
              <w:jc w:val="left"/>
              <w:rPr>
                <w:rFonts w:ascii="Times New Roman" w:hAnsi="Times New Roman"/>
                <w:b/>
                <w:sz w:val="20"/>
                <w:lang w:val="sr-Cyrl-CS"/>
              </w:rPr>
            </w:pPr>
            <w:r w:rsidRPr="00AD086D">
              <w:rPr>
                <w:rFonts w:ascii="Times New Roman" w:hAnsi="Times New Roman"/>
                <w:sz w:val="20"/>
                <w:lang w:val="ru-RU"/>
              </w:rPr>
              <w:t xml:space="preserve">1 паркинг место на </w:t>
            </w:r>
            <w:r>
              <w:rPr>
                <w:rFonts w:ascii="Times New Roman" w:hAnsi="Times New Roman"/>
                <w:sz w:val="20"/>
                <w:lang w:val="ru-RU"/>
              </w:rPr>
              <w:t>100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Pr="00AD086D">
              <w:rPr>
                <w:rFonts w:ascii="Times New Roman" w:hAnsi="Times New Roman"/>
                <w:b/>
                <w:sz w:val="20"/>
                <w:lang w:val="sr-Cyrl-CS"/>
              </w:rPr>
              <w:t xml:space="preserve"> </w:t>
            </w:r>
          </w:p>
          <w:p w14:paraId="6AA55695" w14:textId="0DB65390" w:rsidR="00D86F56" w:rsidRPr="00AD086D" w:rsidRDefault="00CC69E1" w:rsidP="00BF1A08">
            <w:pPr>
              <w:spacing w:before="0" w:after="0"/>
              <w:ind w:firstLine="0"/>
              <w:jc w:val="left"/>
              <w:rPr>
                <w:rFonts w:ascii="Times New Roman" w:hAnsi="Times New Roman"/>
                <w:b/>
                <w:sz w:val="20"/>
                <w:lang w:val="sr-Cyrl-CS"/>
              </w:rPr>
            </w:pPr>
            <w:r>
              <w:rPr>
                <w:rFonts w:ascii="Times New Roman" w:hAnsi="Times New Roman"/>
                <w:sz w:val="20"/>
                <w:lang w:val="sr-Cyrl-CS"/>
              </w:rPr>
              <w:t>Избор локације паркиралишта у оквиру парцеле, уређење и озелењавање паркинг простора вршити у складу са правилима уређења</w:t>
            </w:r>
          </w:p>
        </w:tc>
      </w:tr>
      <w:tr w:rsidR="00D86F56" w:rsidRPr="00AD086D" w14:paraId="389C8A02" w14:textId="77777777" w:rsidTr="00C56E15">
        <w:trPr>
          <w:cantSplit/>
        </w:trPr>
        <w:tc>
          <w:tcPr>
            <w:tcW w:w="354" w:type="pct"/>
            <w:vAlign w:val="center"/>
          </w:tcPr>
          <w:p w14:paraId="2790E846" w14:textId="5861CD35" w:rsidR="00D86F56" w:rsidRPr="00C627D7" w:rsidRDefault="00C56E15" w:rsidP="00BF1A08">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lang w:val="sr-Cyrl-CS"/>
              </w:rPr>
              <w:t>6</w:t>
            </w:r>
          </w:p>
        </w:tc>
        <w:tc>
          <w:tcPr>
            <w:tcW w:w="2317" w:type="pct"/>
            <w:vAlign w:val="center"/>
          </w:tcPr>
          <w:p w14:paraId="7D2B90F4" w14:textId="77777777" w:rsidR="00D86F56" w:rsidRPr="00AD086D" w:rsidRDefault="00D86F56" w:rsidP="00BF1A08">
            <w:pPr>
              <w:tabs>
                <w:tab w:val="left" w:leader="dot" w:pos="-2520"/>
                <w:tab w:val="right" w:leader="dot" w:pos="9090"/>
              </w:tabs>
              <w:spacing w:before="0" w:after="0"/>
              <w:ind w:firstLine="0"/>
              <w:jc w:val="left"/>
              <w:rPr>
                <w:rFonts w:ascii="Times New Roman" w:hAnsi="Times New Roman"/>
                <w:sz w:val="20"/>
              </w:rPr>
            </w:pPr>
            <w:r w:rsidRPr="00AD086D">
              <w:rPr>
                <w:rFonts w:ascii="Times New Roman" w:hAnsi="Times New Roman"/>
                <w:sz w:val="20"/>
                <w:lang w:val="sr-Cyrl-CS"/>
              </w:rPr>
              <w:t>зелене површине</w:t>
            </w:r>
          </w:p>
        </w:tc>
        <w:tc>
          <w:tcPr>
            <w:tcW w:w="2329" w:type="pct"/>
            <w:vAlign w:val="center"/>
          </w:tcPr>
          <w:p w14:paraId="0B64E471" w14:textId="2BA7FD88" w:rsidR="00D86F56" w:rsidRPr="00AD086D" w:rsidRDefault="00D86F56" w:rsidP="00BF1A08">
            <w:pPr>
              <w:spacing w:before="0" w:after="0"/>
              <w:ind w:firstLine="0"/>
              <w:jc w:val="left"/>
              <w:rPr>
                <w:rFonts w:ascii="Times New Roman" w:hAnsi="Times New Roman"/>
                <w:sz w:val="20"/>
                <w:lang w:val="ru-RU"/>
              </w:rPr>
            </w:pPr>
            <w:r w:rsidRPr="00AD086D">
              <w:rPr>
                <w:rFonts w:ascii="Times New Roman" w:hAnsi="Times New Roman"/>
                <w:sz w:val="20"/>
                <w:lang w:val="ru-RU"/>
              </w:rPr>
              <w:t>најмање 2</w:t>
            </w:r>
            <w:r>
              <w:rPr>
                <w:rFonts w:ascii="Times New Roman" w:hAnsi="Times New Roman"/>
                <w:sz w:val="20"/>
                <w:lang w:val="ru-RU"/>
              </w:rPr>
              <w:t>5</w:t>
            </w:r>
            <w:r w:rsidRPr="00AD086D">
              <w:rPr>
                <w:rFonts w:ascii="Times New Roman" w:hAnsi="Times New Roman"/>
                <w:sz w:val="20"/>
                <w:lang w:val="ru-RU"/>
              </w:rPr>
              <w:t>% површине грађевинске парцеле</w:t>
            </w:r>
            <w:r w:rsidR="00460FF5">
              <w:rPr>
                <w:rFonts w:ascii="Times New Roman" w:hAnsi="Times New Roman"/>
                <w:sz w:val="20"/>
                <w:lang w:val="ru-RU"/>
              </w:rPr>
              <w:t xml:space="preserve">. </w:t>
            </w:r>
            <w:r w:rsidR="00CC69E1" w:rsidRPr="0073043A">
              <w:rPr>
                <w:rFonts w:ascii="Times New Roman" w:hAnsi="Times New Roman"/>
                <w:sz w:val="20"/>
                <w:lang w:val="ru-RU"/>
              </w:rPr>
              <w:t xml:space="preserve">Озелењавање вршити </w:t>
            </w:r>
            <w:r w:rsidR="00CC69E1">
              <w:rPr>
                <w:rFonts w:ascii="Times New Roman" w:hAnsi="Times New Roman"/>
                <w:sz w:val="20"/>
                <w:lang w:val="ru-RU"/>
              </w:rPr>
              <w:t>према</w:t>
            </w:r>
            <w:r w:rsidR="00CC69E1" w:rsidRPr="0073043A">
              <w:rPr>
                <w:rFonts w:ascii="Times New Roman" w:hAnsi="Times New Roman"/>
                <w:sz w:val="20"/>
                <w:lang w:val="ru-RU"/>
              </w:rPr>
              <w:t xml:space="preserve"> </w:t>
            </w:r>
            <w:r w:rsidR="00CC69E1">
              <w:rPr>
                <w:rFonts w:ascii="Times New Roman" w:hAnsi="Times New Roman"/>
                <w:sz w:val="20"/>
                <w:lang w:val="ru-RU"/>
              </w:rPr>
              <w:t>правилима уређења</w:t>
            </w:r>
            <w:r w:rsidR="00CC69E1">
              <w:rPr>
                <w:rFonts w:ascii="Times New Roman" w:hAnsi="Times New Roman"/>
                <w:i/>
                <w:sz w:val="20"/>
                <w:lang w:val="ru-RU"/>
              </w:rPr>
              <w:t>.</w:t>
            </w:r>
          </w:p>
        </w:tc>
      </w:tr>
    </w:tbl>
    <w:p w14:paraId="68674917" w14:textId="07C76E81" w:rsidR="00D86F56" w:rsidRPr="00436A1C" w:rsidRDefault="00D86F56" w:rsidP="00D86F56">
      <w:pPr>
        <w:tabs>
          <w:tab w:val="left" w:pos="567"/>
          <w:tab w:val="right" w:leader="dot" w:pos="9072"/>
        </w:tabs>
        <w:spacing w:before="240" w:after="120"/>
        <w:ind w:left="540" w:hanging="540"/>
        <w:jc w:val="left"/>
        <w:rPr>
          <w:rFonts w:ascii="Times New Roman" w:hAnsi="Times New Roman"/>
          <w:noProof/>
          <w:szCs w:val="22"/>
          <w:lang w:val="sr-Cyrl-RS"/>
        </w:rPr>
      </w:pPr>
      <w:r>
        <w:rPr>
          <w:rFonts w:ascii="Times New Roman" w:hAnsi="Times New Roman"/>
          <w:noProof/>
          <w:szCs w:val="22"/>
        </w:rPr>
        <w:t>3.2.</w:t>
      </w:r>
      <w:r w:rsidR="00E5149A">
        <w:rPr>
          <w:rFonts w:ascii="Times New Roman" w:hAnsi="Times New Roman"/>
          <w:noProof/>
          <w:szCs w:val="22"/>
          <w:lang w:val="sr-Cyrl-RS"/>
        </w:rPr>
        <w:t>7</w:t>
      </w:r>
      <w:r w:rsidRPr="00CD0AD8">
        <w:rPr>
          <w:rFonts w:ascii="Times New Roman" w:hAnsi="Times New Roman"/>
          <w:noProof/>
          <w:szCs w:val="22"/>
        </w:rPr>
        <w:t xml:space="preserve">. </w:t>
      </w:r>
      <w:r>
        <w:rPr>
          <w:rFonts w:ascii="Times New Roman" w:hAnsi="Times New Roman" w:hint="eastAsia"/>
          <w:noProof/>
          <w:szCs w:val="22"/>
        </w:rPr>
        <w:t>УРЕЂЕНЕ</w:t>
      </w:r>
      <w:r>
        <w:rPr>
          <w:rFonts w:ascii="Times New Roman" w:hAnsi="Times New Roman"/>
          <w:noProof/>
          <w:szCs w:val="22"/>
          <w:lang w:val="sr-Cyrl-RS"/>
        </w:rPr>
        <w:t xml:space="preserve"> </w:t>
      </w:r>
      <w:r>
        <w:rPr>
          <w:rFonts w:ascii="Times New Roman" w:hAnsi="Times New Roman" w:hint="eastAsia"/>
          <w:noProof/>
          <w:szCs w:val="22"/>
        </w:rPr>
        <w:t>ЗЕЛЕНЕ ПОВРШИНЕ</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4"/>
        <w:gridCol w:w="4206"/>
      </w:tblGrid>
      <w:tr w:rsidR="00D86F56" w:rsidRPr="00D57842" w14:paraId="0BDEC7AA" w14:textId="77777777" w:rsidTr="00C132B8">
        <w:trPr>
          <w:cantSplit/>
        </w:trPr>
        <w:tc>
          <w:tcPr>
            <w:tcW w:w="351" w:type="pct"/>
            <w:tcBorders>
              <w:top w:val="double" w:sz="4" w:space="0" w:color="auto"/>
              <w:left w:val="double" w:sz="4" w:space="0" w:color="auto"/>
              <w:bottom w:val="double" w:sz="4" w:space="0" w:color="auto"/>
              <w:right w:val="double" w:sz="4" w:space="0" w:color="auto"/>
            </w:tcBorders>
            <w:vAlign w:val="center"/>
          </w:tcPr>
          <w:p w14:paraId="5D6BD371" w14:textId="28F1B52A" w:rsidR="00D86F56" w:rsidRPr="00D57842" w:rsidRDefault="00410744" w:rsidP="00BF1A08">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Р.б.</w:t>
            </w:r>
          </w:p>
        </w:tc>
        <w:tc>
          <w:tcPr>
            <w:tcW w:w="2296" w:type="pct"/>
            <w:tcBorders>
              <w:top w:val="double" w:sz="4" w:space="0" w:color="auto"/>
              <w:left w:val="double" w:sz="4" w:space="0" w:color="auto"/>
              <w:bottom w:val="double" w:sz="4" w:space="0" w:color="auto"/>
              <w:right w:val="double" w:sz="4" w:space="0" w:color="auto"/>
            </w:tcBorders>
            <w:vAlign w:val="center"/>
          </w:tcPr>
          <w:p w14:paraId="0C9B78F6" w14:textId="267DC86B" w:rsidR="00D86F56" w:rsidRPr="00D57842" w:rsidRDefault="00410744" w:rsidP="00BF1A08">
            <w:pPr>
              <w:spacing w:before="120"/>
              <w:ind w:firstLine="0"/>
              <w:jc w:val="left"/>
              <w:rPr>
                <w:rFonts w:ascii="Times New Roman" w:hAnsi="Times New Roman"/>
                <w:bCs/>
                <w:color w:val="000000"/>
                <w:szCs w:val="22"/>
                <w:lang w:val="ru-RU"/>
              </w:rPr>
            </w:pPr>
            <w:r>
              <w:rPr>
                <w:rFonts w:ascii="Times New Roman" w:hAnsi="Times New Roman"/>
                <w:b/>
                <w:bCs/>
                <w:color w:val="000000"/>
                <w:sz w:val="20"/>
                <w:lang w:val="sr-Cyrl-CS"/>
              </w:rPr>
              <w:t>Правило</w:t>
            </w:r>
            <w:r w:rsidR="00D86F56" w:rsidRPr="00D57842">
              <w:rPr>
                <w:rFonts w:ascii="Times New Roman" w:hAnsi="Times New Roman"/>
                <w:b/>
                <w:bCs/>
                <w:color w:val="000000"/>
                <w:sz w:val="20"/>
                <w:lang w:val="sr-Cyrl-CS"/>
              </w:rPr>
              <w:t xml:space="preserve"> грађења</w:t>
            </w:r>
          </w:p>
        </w:tc>
        <w:tc>
          <w:tcPr>
            <w:tcW w:w="2354" w:type="pct"/>
            <w:tcBorders>
              <w:top w:val="double" w:sz="4" w:space="0" w:color="auto"/>
              <w:left w:val="double" w:sz="4" w:space="0" w:color="auto"/>
              <w:bottom w:val="double" w:sz="4" w:space="0" w:color="auto"/>
              <w:right w:val="double" w:sz="4" w:space="0" w:color="auto"/>
            </w:tcBorders>
            <w:vAlign w:val="center"/>
          </w:tcPr>
          <w:p w14:paraId="437C1FDA" w14:textId="5F22E4BB" w:rsidR="00D86F56" w:rsidRPr="00D57842" w:rsidRDefault="00D86F56" w:rsidP="00BF1A08">
            <w:pPr>
              <w:spacing w:before="120"/>
              <w:ind w:firstLine="0"/>
              <w:jc w:val="left"/>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sidR="00410744">
              <w:rPr>
                <w:rFonts w:ascii="Times New Roman" w:hAnsi="Times New Roman"/>
                <w:b/>
                <w:color w:val="000000"/>
                <w:sz w:val="20"/>
              </w:rPr>
              <w:t>7</w:t>
            </w:r>
            <w:r w:rsidRPr="00D57842">
              <w:rPr>
                <w:rFonts w:ascii="Times New Roman" w:hAnsi="Times New Roman"/>
                <w:b/>
                <w:color w:val="000000"/>
                <w:sz w:val="20"/>
                <w:lang w:val="sr-Cyrl-CS"/>
              </w:rPr>
              <w:t>.</w:t>
            </w:r>
          </w:p>
        </w:tc>
      </w:tr>
      <w:tr w:rsidR="00D46700" w:rsidRPr="00D57842" w14:paraId="7DE42CF9" w14:textId="77777777" w:rsidTr="00C132B8">
        <w:trPr>
          <w:cantSplit/>
        </w:trPr>
        <w:tc>
          <w:tcPr>
            <w:tcW w:w="351" w:type="pct"/>
            <w:vAlign w:val="center"/>
          </w:tcPr>
          <w:p w14:paraId="739FD6D8" w14:textId="3A711087" w:rsidR="00D46700" w:rsidRDefault="00D46700" w:rsidP="00BF1A08">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296" w:type="pct"/>
            <w:vAlign w:val="center"/>
          </w:tcPr>
          <w:p w14:paraId="56021660" w14:textId="7445A8D6" w:rsidR="00D46700" w:rsidRPr="00D57842" w:rsidRDefault="00D46700" w:rsidP="00BF1A08">
            <w:pPr>
              <w:spacing w:before="120"/>
              <w:ind w:firstLine="0"/>
              <w:jc w:val="left"/>
              <w:rPr>
                <w:rFonts w:ascii="Times New Roman" w:hAnsi="Times New Roman"/>
                <w:sz w:val="20"/>
                <w:lang w:val="sr-Cyrl-CS"/>
              </w:rPr>
            </w:pPr>
            <w:r>
              <w:rPr>
                <w:rFonts w:ascii="Times New Roman" w:hAnsi="Times New Roman"/>
                <w:sz w:val="20"/>
                <w:lang w:val="sr-Cyrl-CS"/>
              </w:rPr>
              <w:t>Услов</w:t>
            </w:r>
            <w:r w:rsidR="00C05C5F">
              <w:rPr>
                <w:rFonts w:ascii="Times New Roman" w:hAnsi="Times New Roman"/>
                <w:sz w:val="20"/>
                <w:lang w:val="sr-Cyrl-CS"/>
              </w:rPr>
              <w:t>и</w:t>
            </w:r>
            <w:r>
              <w:rPr>
                <w:rFonts w:ascii="Times New Roman" w:hAnsi="Times New Roman"/>
                <w:sz w:val="20"/>
                <w:lang w:val="sr-Cyrl-CS"/>
              </w:rPr>
              <w:t xml:space="preserve"> за формирање грађевинске парцеле</w:t>
            </w:r>
          </w:p>
        </w:tc>
        <w:tc>
          <w:tcPr>
            <w:tcW w:w="2354" w:type="pct"/>
            <w:vAlign w:val="center"/>
          </w:tcPr>
          <w:p w14:paraId="75EE1409" w14:textId="338334A9" w:rsidR="005F4940" w:rsidRDefault="00D46700" w:rsidP="00B418EE">
            <w:pPr>
              <w:spacing w:before="0" w:after="0"/>
              <w:ind w:firstLine="0"/>
              <w:jc w:val="left"/>
              <w:rPr>
                <w:rFonts w:ascii="Times New Roman" w:hAnsi="Times New Roman"/>
                <w:noProof/>
                <w:sz w:val="20"/>
                <w:lang w:val="sr-Cyrl-RS"/>
              </w:rPr>
            </w:pPr>
            <w:r w:rsidRPr="00C05C5F">
              <w:rPr>
                <w:rFonts w:ascii="Times New Roman" w:hAnsi="Times New Roman"/>
                <w:sz w:val="20"/>
                <w:lang w:val="sr-Cyrl-CS"/>
              </w:rPr>
              <w:t xml:space="preserve">Изградња је дозвољена на </w:t>
            </w:r>
            <w:r w:rsidRPr="00C05C5F">
              <w:rPr>
                <w:rFonts w:ascii="Times New Roman" w:hAnsi="Times New Roman"/>
                <w:noProof/>
                <w:sz w:val="20"/>
                <w:lang w:val="sr-Cyrl-RS"/>
              </w:rPr>
              <w:t>на делу  к.п. број 3094/33 КО Кравље.</w:t>
            </w:r>
            <w:r w:rsidR="005F4940">
              <w:rPr>
                <w:rFonts w:ascii="Times New Roman" w:hAnsi="Times New Roman"/>
                <w:noProof/>
                <w:sz w:val="20"/>
                <w:lang w:val="sr-Cyrl-RS"/>
              </w:rPr>
              <w:t xml:space="preserve"> На осталим уређеним зеленим површинама могу се постављати мали монтажни објекти, адекватно уклопљени у амбијент.</w:t>
            </w:r>
          </w:p>
          <w:p w14:paraId="29214F19" w14:textId="11794F90" w:rsidR="005F4940" w:rsidRPr="00B418EE" w:rsidRDefault="00D46700" w:rsidP="00B418EE">
            <w:pPr>
              <w:spacing w:before="0" w:after="0"/>
              <w:ind w:firstLine="0"/>
              <w:jc w:val="left"/>
              <w:rPr>
                <w:rFonts w:ascii="Times New Roman" w:hAnsi="Times New Roman"/>
                <w:noProof/>
                <w:sz w:val="20"/>
                <w:lang w:val="sr-Cyrl-RS"/>
              </w:rPr>
            </w:pPr>
            <w:r w:rsidRPr="00C05C5F">
              <w:rPr>
                <w:rFonts w:ascii="Times New Roman" w:hAnsi="Times New Roman"/>
                <w:noProof/>
                <w:sz w:val="20"/>
                <w:lang w:val="sr-Cyrl-RS"/>
              </w:rPr>
              <w:t>Грађевинска парцела може се формирати и са околним катастарским парцелама</w:t>
            </w:r>
            <w:r w:rsidR="00DE5837" w:rsidRPr="00C05C5F">
              <w:rPr>
                <w:rFonts w:ascii="Times New Roman" w:hAnsi="Times New Roman"/>
                <w:noProof/>
                <w:sz w:val="20"/>
                <w:lang w:val="sr-Cyrl-RS"/>
              </w:rPr>
              <w:t xml:space="preserve"> </w:t>
            </w:r>
            <w:r w:rsidR="00B418EE">
              <w:rPr>
                <w:rFonts w:ascii="Times New Roman" w:hAnsi="Times New Roman"/>
                <w:noProof/>
                <w:sz w:val="20"/>
                <w:lang w:val="sr-Cyrl-RS"/>
              </w:rPr>
              <w:t>исте намене</w:t>
            </w:r>
            <w:r w:rsidR="005F4940">
              <w:rPr>
                <w:rFonts w:ascii="Times New Roman" w:hAnsi="Times New Roman"/>
                <w:noProof/>
                <w:sz w:val="20"/>
                <w:lang w:val="sr-Cyrl-RS"/>
              </w:rPr>
              <w:t>.</w:t>
            </w:r>
          </w:p>
        </w:tc>
      </w:tr>
      <w:tr w:rsidR="00D86F56" w:rsidRPr="00D57842" w14:paraId="302D0834" w14:textId="77777777" w:rsidTr="00C132B8">
        <w:trPr>
          <w:cantSplit/>
        </w:trPr>
        <w:tc>
          <w:tcPr>
            <w:tcW w:w="351" w:type="pct"/>
            <w:vAlign w:val="center"/>
          </w:tcPr>
          <w:p w14:paraId="7C9E7396" w14:textId="6BCB6152" w:rsidR="00D86F56" w:rsidRPr="00D57842" w:rsidRDefault="00C05C5F" w:rsidP="00BF1A08">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296" w:type="pct"/>
            <w:vAlign w:val="center"/>
          </w:tcPr>
          <w:p w14:paraId="65C52F7C" w14:textId="77777777" w:rsidR="00D86F56" w:rsidRPr="00D57842" w:rsidRDefault="00D86F56" w:rsidP="00BF1A08">
            <w:pPr>
              <w:spacing w:before="120"/>
              <w:ind w:firstLine="0"/>
              <w:jc w:val="left"/>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4" w:type="pct"/>
            <w:vAlign w:val="center"/>
          </w:tcPr>
          <w:p w14:paraId="58BB9AC3" w14:textId="77777777" w:rsidR="00D86F56" w:rsidRPr="00D57842" w:rsidRDefault="00D86F56" w:rsidP="00BF1A08">
            <w:pPr>
              <w:spacing w:before="0" w:after="0"/>
              <w:ind w:firstLine="0"/>
              <w:jc w:val="left"/>
              <w:rPr>
                <w:rFonts w:ascii="Times New Roman" w:hAnsi="Times New Roman"/>
                <w:sz w:val="20"/>
                <w:lang w:val="sr-Cyrl-CS"/>
              </w:rPr>
            </w:pPr>
            <w:r w:rsidRPr="006B37ED">
              <w:rPr>
                <w:rFonts w:ascii="Times New Roman" w:hAnsi="Times New Roman"/>
                <w:sz w:val="20"/>
                <w:lang w:val="sr-Cyrl-CS"/>
              </w:rPr>
              <w:t xml:space="preserve">до </w:t>
            </w:r>
            <w:r>
              <w:rPr>
                <w:rFonts w:ascii="Times New Roman" w:hAnsi="Times New Roman"/>
                <w:sz w:val="20"/>
              </w:rPr>
              <w:t>30</w:t>
            </w:r>
            <w:r w:rsidRPr="006B37ED">
              <w:rPr>
                <w:rFonts w:ascii="Times New Roman" w:hAnsi="Times New Roman"/>
                <w:sz w:val="20"/>
                <w:lang w:val="ru-RU"/>
              </w:rPr>
              <w:t>%</w:t>
            </w:r>
            <w:r>
              <w:rPr>
                <w:rFonts w:ascii="Times New Roman" w:hAnsi="Times New Roman"/>
                <w:sz w:val="20"/>
                <w:lang w:val="ru-RU"/>
              </w:rPr>
              <w:t xml:space="preserve"> </w:t>
            </w:r>
          </w:p>
        </w:tc>
      </w:tr>
      <w:tr w:rsidR="00D86F56" w:rsidRPr="00D57842" w14:paraId="063EAD19" w14:textId="77777777" w:rsidTr="00C132B8">
        <w:trPr>
          <w:cantSplit/>
        </w:trPr>
        <w:tc>
          <w:tcPr>
            <w:tcW w:w="351" w:type="pct"/>
            <w:vAlign w:val="center"/>
          </w:tcPr>
          <w:p w14:paraId="4AA072CE" w14:textId="2C7A56BF" w:rsidR="00D86F56" w:rsidRPr="00D57842" w:rsidRDefault="00C05C5F" w:rsidP="00BF1A08">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296" w:type="pct"/>
            <w:vAlign w:val="center"/>
          </w:tcPr>
          <w:p w14:paraId="0861205B" w14:textId="77777777" w:rsidR="00D86F56" w:rsidRPr="00D57842" w:rsidRDefault="00D86F56" w:rsidP="00BF1A08">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највећа дозвољена спратност објекта</w:t>
            </w:r>
          </w:p>
        </w:tc>
        <w:tc>
          <w:tcPr>
            <w:tcW w:w="2354" w:type="pct"/>
            <w:vAlign w:val="center"/>
          </w:tcPr>
          <w:p w14:paraId="1122FC88" w14:textId="77777777" w:rsidR="00D86F56" w:rsidRPr="00002C6C" w:rsidRDefault="00D86F56" w:rsidP="00BF1A08">
            <w:pPr>
              <w:spacing w:before="120"/>
              <w:ind w:firstLine="0"/>
              <w:jc w:val="left"/>
              <w:rPr>
                <w:rFonts w:ascii="Times New Roman" w:hAnsi="Times New Roman"/>
                <w:bCs/>
                <w:color w:val="000000"/>
                <w:sz w:val="20"/>
                <w:lang w:val="sr-Cyrl-RS"/>
              </w:rPr>
            </w:pPr>
            <w:r>
              <w:rPr>
                <w:rFonts w:ascii="Times New Roman" w:hAnsi="Times New Roman"/>
                <w:sz w:val="20"/>
                <w:lang w:val="sr-Cyrl-RS"/>
              </w:rPr>
              <w:t>П+Пк</w:t>
            </w:r>
          </w:p>
        </w:tc>
      </w:tr>
      <w:tr w:rsidR="00C132B8" w:rsidRPr="00AD086D" w14:paraId="38C3F913" w14:textId="77777777" w:rsidTr="00C132B8">
        <w:trPr>
          <w:cantSplit/>
        </w:trPr>
        <w:tc>
          <w:tcPr>
            <w:tcW w:w="351" w:type="pct"/>
            <w:tcBorders>
              <w:top w:val="single" w:sz="4" w:space="0" w:color="000000"/>
              <w:left w:val="single" w:sz="4" w:space="0" w:color="000000"/>
              <w:bottom w:val="single" w:sz="4" w:space="0" w:color="000000"/>
              <w:right w:val="single" w:sz="4" w:space="0" w:color="000000"/>
            </w:tcBorders>
            <w:vAlign w:val="center"/>
          </w:tcPr>
          <w:p w14:paraId="786FED40" w14:textId="7DB50A72" w:rsidR="00C132B8" w:rsidRPr="00C132B8" w:rsidRDefault="00C05C5F" w:rsidP="00BF1A08">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296" w:type="pct"/>
            <w:tcBorders>
              <w:top w:val="single" w:sz="4" w:space="0" w:color="000000"/>
              <w:left w:val="single" w:sz="4" w:space="0" w:color="000000"/>
              <w:bottom w:val="single" w:sz="4" w:space="0" w:color="000000"/>
              <w:right w:val="single" w:sz="4" w:space="0" w:color="000000"/>
            </w:tcBorders>
            <w:vAlign w:val="center"/>
          </w:tcPr>
          <w:p w14:paraId="78ED96F9" w14:textId="77777777" w:rsidR="00C132B8" w:rsidRPr="00C132B8" w:rsidRDefault="00C132B8" w:rsidP="00BF1A08">
            <w:pPr>
              <w:spacing w:before="120"/>
              <w:ind w:firstLine="0"/>
              <w:jc w:val="left"/>
              <w:rPr>
                <w:rFonts w:ascii="Times New Roman" w:hAnsi="Times New Roman"/>
                <w:color w:val="000000"/>
                <w:sz w:val="20"/>
                <w:lang w:val="ru-RU"/>
              </w:rPr>
            </w:pPr>
            <w:r w:rsidRPr="00C132B8">
              <w:rPr>
                <w:rFonts w:ascii="Times New Roman" w:hAnsi="Times New Roman"/>
                <w:color w:val="000000"/>
                <w:sz w:val="20"/>
                <w:lang w:val="ru-RU"/>
              </w:rPr>
              <w:t>постављање ограде</w:t>
            </w:r>
          </w:p>
        </w:tc>
        <w:tc>
          <w:tcPr>
            <w:tcW w:w="2354" w:type="pct"/>
            <w:tcBorders>
              <w:top w:val="single" w:sz="4" w:space="0" w:color="000000"/>
              <w:left w:val="single" w:sz="4" w:space="0" w:color="000000"/>
              <w:bottom w:val="single" w:sz="4" w:space="0" w:color="000000"/>
              <w:right w:val="single" w:sz="4" w:space="0" w:color="000000"/>
            </w:tcBorders>
            <w:vAlign w:val="center"/>
          </w:tcPr>
          <w:p w14:paraId="4DC5CFDC" w14:textId="77777777" w:rsidR="00C132B8" w:rsidRPr="00C132B8" w:rsidRDefault="00C132B8" w:rsidP="00BF1A08">
            <w:pPr>
              <w:spacing w:before="120"/>
              <w:ind w:firstLine="0"/>
              <w:jc w:val="left"/>
              <w:rPr>
                <w:rFonts w:ascii="Times New Roman" w:hAnsi="Times New Roman"/>
                <w:sz w:val="20"/>
                <w:lang w:val="sr-Cyrl-RS"/>
              </w:rPr>
            </w:pPr>
            <w:r w:rsidRPr="00C132B8">
              <w:rPr>
                <w:rFonts w:ascii="Times New Roman" w:hAnsi="Times New Roman" w:hint="eastAsia"/>
                <w:sz w:val="20"/>
                <w:lang w:val="sr-Cyrl-RS"/>
              </w:rPr>
              <w:t>грађевинска</w:t>
            </w:r>
            <w:r w:rsidRPr="00C132B8">
              <w:rPr>
                <w:rFonts w:ascii="Times New Roman" w:hAnsi="Times New Roman"/>
                <w:sz w:val="20"/>
                <w:lang w:val="sr-Cyrl-RS"/>
              </w:rPr>
              <w:t xml:space="preserve"> </w:t>
            </w:r>
            <w:r w:rsidRPr="00C132B8">
              <w:rPr>
                <w:rFonts w:ascii="Times New Roman" w:hAnsi="Times New Roman" w:hint="eastAsia"/>
                <w:sz w:val="20"/>
                <w:lang w:val="sr-Cyrl-RS"/>
              </w:rPr>
              <w:t>парцела</w:t>
            </w:r>
            <w:r w:rsidRPr="00C132B8">
              <w:rPr>
                <w:rFonts w:ascii="Times New Roman" w:hAnsi="Times New Roman"/>
                <w:sz w:val="20"/>
                <w:lang w:val="sr-Cyrl-RS"/>
              </w:rPr>
              <w:t xml:space="preserve"> </w:t>
            </w:r>
            <w:r w:rsidRPr="00C132B8">
              <w:rPr>
                <w:rFonts w:ascii="Times New Roman" w:hAnsi="Times New Roman" w:hint="eastAsia"/>
                <w:sz w:val="20"/>
                <w:lang w:val="sr-Cyrl-RS"/>
              </w:rPr>
              <w:t>се не ограђује</w:t>
            </w:r>
          </w:p>
        </w:tc>
      </w:tr>
      <w:tr w:rsidR="00D86F56" w:rsidRPr="00D57842" w14:paraId="61D9B65A" w14:textId="77777777" w:rsidTr="00C132B8">
        <w:trPr>
          <w:cantSplit/>
        </w:trPr>
        <w:tc>
          <w:tcPr>
            <w:tcW w:w="351" w:type="pct"/>
            <w:vAlign w:val="center"/>
          </w:tcPr>
          <w:p w14:paraId="2D835AB2" w14:textId="1B627783" w:rsidR="00D86F56" w:rsidRPr="00C132B8" w:rsidRDefault="00C05C5F" w:rsidP="00BF1A08">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5</w:t>
            </w:r>
          </w:p>
        </w:tc>
        <w:tc>
          <w:tcPr>
            <w:tcW w:w="2296" w:type="pct"/>
            <w:vAlign w:val="center"/>
          </w:tcPr>
          <w:p w14:paraId="233B2480" w14:textId="77777777" w:rsidR="00D86F56" w:rsidRPr="00D57842" w:rsidRDefault="00D86F56" w:rsidP="00BF1A08">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54" w:type="pct"/>
            <w:vAlign w:val="center"/>
          </w:tcPr>
          <w:p w14:paraId="0649C1F2" w14:textId="78A96A28" w:rsidR="00C132B8" w:rsidRDefault="00C132B8" w:rsidP="00C132B8">
            <w:pPr>
              <w:spacing w:before="0" w:after="0"/>
              <w:ind w:firstLine="0"/>
              <w:jc w:val="left"/>
              <w:rPr>
                <w:rFonts w:ascii="Times New Roman" w:hAnsi="Times New Roman"/>
                <w:b/>
                <w:sz w:val="20"/>
                <w:lang w:val="sr-Cyrl-CS"/>
              </w:rPr>
            </w:pPr>
            <w:r w:rsidRPr="00AD086D">
              <w:rPr>
                <w:rFonts w:ascii="Times New Roman" w:hAnsi="Times New Roman"/>
                <w:sz w:val="20"/>
                <w:lang w:val="ru-RU"/>
              </w:rPr>
              <w:t xml:space="preserve">1 паркинг место на </w:t>
            </w:r>
            <w:r>
              <w:rPr>
                <w:rFonts w:ascii="Times New Roman" w:hAnsi="Times New Roman"/>
                <w:sz w:val="20"/>
                <w:lang w:val="ru-RU"/>
              </w:rPr>
              <w:t>100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00961838">
              <w:rPr>
                <w:rFonts w:ascii="Times New Roman" w:hAnsi="Times New Roman"/>
                <w:b/>
                <w:sz w:val="20"/>
                <w:lang w:val="sr-Cyrl-CS"/>
              </w:rPr>
              <w:t>.</w:t>
            </w:r>
          </w:p>
          <w:p w14:paraId="2EF40111" w14:textId="51E72F22" w:rsidR="00D86F56" w:rsidRPr="00F21A77" w:rsidRDefault="00895E3F" w:rsidP="00BF1A08">
            <w:pPr>
              <w:spacing w:after="0"/>
              <w:ind w:firstLine="0"/>
              <w:jc w:val="left"/>
              <w:rPr>
                <w:sz w:val="20"/>
                <w:lang w:val="sr-Cyrl-CS"/>
              </w:rPr>
            </w:pPr>
            <w:r>
              <w:rPr>
                <w:rFonts w:ascii="Times New Roman" w:hAnsi="Times New Roman"/>
                <w:sz w:val="20"/>
                <w:lang w:val="sr-Cyrl-CS"/>
              </w:rPr>
              <w:t>Избор локације паркиралишта у оквиру парцеле</w:t>
            </w:r>
            <w:r w:rsidR="00CC69E1">
              <w:rPr>
                <w:rFonts w:ascii="Times New Roman" w:hAnsi="Times New Roman"/>
                <w:sz w:val="20"/>
                <w:lang w:val="sr-Cyrl-CS"/>
              </w:rPr>
              <w:t xml:space="preserve">, </w:t>
            </w:r>
            <w:r>
              <w:rPr>
                <w:rFonts w:ascii="Times New Roman" w:hAnsi="Times New Roman"/>
                <w:sz w:val="20"/>
                <w:lang w:val="sr-Cyrl-CS"/>
              </w:rPr>
              <w:t xml:space="preserve">уређење </w:t>
            </w:r>
            <w:r w:rsidR="00CC69E1">
              <w:rPr>
                <w:rFonts w:ascii="Times New Roman" w:hAnsi="Times New Roman"/>
                <w:sz w:val="20"/>
                <w:lang w:val="sr-Cyrl-CS"/>
              </w:rPr>
              <w:t xml:space="preserve">и озелењавање </w:t>
            </w:r>
            <w:r>
              <w:rPr>
                <w:rFonts w:ascii="Times New Roman" w:hAnsi="Times New Roman"/>
                <w:sz w:val="20"/>
                <w:lang w:val="sr-Cyrl-CS"/>
              </w:rPr>
              <w:t>паркинг простора вршити у складу са правилима уређења</w:t>
            </w:r>
          </w:p>
        </w:tc>
      </w:tr>
      <w:tr w:rsidR="00D86F56" w:rsidRPr="00D57842" w14:paraId="02E4F39B" w14:textId="77777777" w:rsidTr="00C132B8">
        <w:trPr>
          <w:cantSplit/>
        </w:trPr>
        <w:tc>
          <w:tcPr>
            <w:tcW w:w="351" w:type="pct"/>
            <w:vAlign w:val="center"/>
          </w:tcPr>
          <w:p w14:paraId="783577FA" w14:textId="222AE31D" w:rsidR="00D86F56" w:rsidRPr="00D57842" w:rsidRDefault="00C05C5F" w:rsidP="00BF1A08">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6</w:t>
            </w:r>
          </w:p>
        </w:tc>
        <w:tc>
          <w:tcPr>
            <w:tcW w:w="2296" w:type="pct"/>
            <w:vAlign w:val="center"/>
          </w:tcPr>
          <w:p w14:paraId="3648B77E" w14:textId="77777777" w:rsidR="00D86F56" w:rsidRPr="00D57842" w:rsidRDefault="00D86F56" w:rsidP="00BF1A08">
            <w:pPr>
              <w:tabs>
                <w:tab w:val="left" w:leader="dot" w:pos="-2520"/>
                <w:tab w:val="right" w:leader="dot" w:pos="9090"/>
              </w:tabs>
              <w:spacing w:before="0" w:after="0"/>
              <w:ind w:firstLine="0"/>
              <w:jc w:val="left"/>
              <w:rPr>
                <w:rFonts w:ascii="Times New Roman" w:hAnsi="Times New Roman"/>
                <w:sz w:val="20"/>
              </w:rPr>
            </w:pPr>
            <w:r w:rsidRPr="00D57842">
              <w:rPr>
                <w:rFonts w:ascii="Times New Roman" w:hAnsi="Times New Roman"/>
                <w:sz w:val="20"/>
                <w:lang w:val="sr-Cyrl-CS"/>
              </w:rPr>
              <w:t>зелене површине</w:t>
            </w:r>
          </w:p>
        </w:tc>
        <w:tc>
          <w:tcPr>
            <w:tcW w:w="2354" w:type="pct"/>
            <w:vAlign w:val="center"/>
          </w:tcPr>
          <w:p w14:paraId="34582470" w14:textId="08B35D88" w:rsidR="00D86F56" w:rsidRDefault="00961838" w:rsidP="00DE5837">
            <w:pPr>
              <w:spacing w:before="0" w:after="0"/>
              <w:ind w:firstLine="0"/>
              <w:jc w:val="left"/>
              <w:rPr>
                <w:rFonts w:ascii="Times New Roman" w:hAnsi="Times New Roman"/>
                <w:sz w:val="20"/>
                <w:lang w:val="ru-RU"/>
              </w:rPr>
            </w:pPr>
            <w:r>
              <w:rPr>
                <w:rFonts w:ascii="Times New Roman" w:hAnsi="Times New Roman"/>
                <w:sz w:val="20"/>
                <w:lang w:val="ru-RU"/>
              </w:rPr>
              <w:t>Н</w:t>
            </w:r>
            <w:r w:rsidR="00D86F56" w:rsidRPr="00D57842">
              <w:rPr>
                <w:rFonts w:ascii="Times New Roman" w:hAnsi="Times New Roman"/>
                <w:sz w:val="20"/>
                <w:lang w:val="ru-RU"/>
              </w:rPr>
              <w:t xml:space="preserve">ајмање </w:t>
            </w:r>
            <w:r w:rsidR="00DE5837">
              <w:rPr>
                <w:rFonts w:ascii="Times New Roman" w:hAnsi="Times New Roman"/>
                <w:sz w:val="20"/>
                <w:lang w:val="ru-RU"/>
              </w:rPr>
              <w:t>4</w:t>
            </w:r>
            <w:r w:rsidR="00D86F56" w:rsidRPr="00D57842">
              <w:rPr>
                <w:rFonts w:ascii="Times New Roman" w:hAnsi="Times New Roman"/>
                <w:sz w:val="20"/>
                <w:lang w:val="ru-RU"/>
              </w:rPr>
              <w:t xml:space="preserve">0% површине </w:t>
            </w:r>
            <w:r w:rsidR="00D86F56">
              <w:rPr>
                <w:rFonts w:ascii="Times New Roman" w:hAnsi="Times New Roman"/>
                <w:sz w:val="20"/>
                <w:lang w:val="ru-RU"/>
              </w:rPr>
              <w:t>грађевинске парцеле</w:t>
            </w:r>
            <w:r>
              <w:rPr>
                <w:rFonts w:ascii="Times New Roman" w:hAnsi="Times New Roman"/>
                <w:sz w:val="20"/>
                <w:lang w:val="ru-RU"/>
              </w:rPr>
              <w:t>.</w:t>
            </w:r>
          </w:p>
          <w:p w14:paraId="1EB4386A" w14:textId="43A752F9" w:rsidR="0073043A" w:rsidRPr="0073043A" w:rsidRDefault="00CC69E1" w:rsidP="00895E3F">
            <w:pPr>
              <w:spacing w:before="0" w:after="0"/>
              <w:ind w:firstLine="0"/>
              <w:jc w:val="left"/>
              <w:rPr>
                <w:rFonts w:ascii="Times New Roman" w:hAnsi="Times New Roman"/>
                <w:sz w:val="20"/>
                <w:lang w:val="sr-Cyrl-CS"/>
              </w:rPr>
            </w:pPr>
            <w:r w:rsidRPr="0073043A">
              <w:rPr>
                <w:rFonts w:ascii="Times New Roman" w:hAnsi="Times New Roman"/>
                <w:sz w:val="20"/>
                <w:lang w:val="ru-RU"/>
              </w:rPr>
              <w:t xml:space="preserve">Озелењавање вршити </w:t>
            </w:r>
            <w:r>
              <w:rPr>
                <w:rFonts w:ascii="Times New Roman" w:hAnsi="Times New Roman"/>
                <w:sz w:val="20"/>
                <w:lang w:val="ru-RU"/>
              </w:rPr>
              <w:t>према</w:t>
            </w:r>
            <w:r w:rsidRPr="0073043A">
              <w:rPr>
                <w:rFonts w:ascii="Times New Roman" w:hAnsi="Times New Roman"/>
                <w:sz w:val="20"/>
                <w:lang w:val="ru-RU"/>
              </w:rPr>
              <w:t xml:space="preserve"> </w:t>
            </w:r>
            <w:r>
              <w:rPr>
                <w:rFonts w:ascii="Times New Roman" w:hAnsi="Times New Roman"/>
                <w:sz w:val="20"/>
                <w:lang w:val="ru-RU"/>
              </w:rPr>
              <w:t>правилима уређења</w:t>
            </w:r>
            <w:r>
              <w:rPr>
                <w:rFonts w:ascii="Times New Roman" w:hAnsi="Times New Roman"/>
                <w:i/>
                <w:sz w:val="20"/>
                <w:lang w:val="ru-RU"/>
              </w:rPr>
              <w:t>.</w:t>
            </w:r>
          </w:p>
        </w:tc>
      </w:tr>
    </w:tbl>
    <w:p w14:paraId="24624485" w14:textId="303F3139" w:rsidR="00D86F56" w:rsidRDefault="00E5149A" w:rsidP="00716F9F">
      <w:pPr>
        <w:tabs>
          <w:tab w:val="left" w:pos="567"/>
          <w:tab w:val="right" w:leader="dot" w:pos="9072"/>
        </w:tabs>
        <w:spacing w:before="240" w:after="240"/>
        <w:ind w:left="547" w:hanging="547"/>
        <w:jc w:val="left"/>
        <w:rPr>
          <w:rFonts w:ascii="Times New Roman" w:hAnsi="Times New Roman"/>
          <w:noProof/>
          <w:szCs w:val="22"/>
          <w:lang w:val="sr-Cyrl-RS"/>
        </w:rPr>
      </w:pPr>
      <w:r>
        <w:rPr>
          <w:rFonts w:ascii="Times New Roman" w:hAnsi="Times New Roman"/>
          <w:noProof/>
          <w:szCs w:val="22"/>
        </w:rPr>
        <w:t>3.2.8</w:t>
      </w:r>
      <w:r w:rsidR="00D86F56" w:rsidRPr="00CD0AD8">
        <w:rPr>
          <w:rFonts w:ascii="Times New Roman" w:hAnsi="Times New Roman"/>
          <w:noProof/>
          <w:szCs w:val="22"/>
        </w:rPr>
        <w:t xml:space="preserve">. </w:t>
      </w:r>
      <w:r w:rsidR="00D86F56">
        <w:rPr>
          <w:rFonts w:ascii="Times New Roman" w:hAnsi="Times New Roman"/>
          <w:noProof/>
          <w:szCs w:val="22"/>
          <w:lang w:val="sr-Cyrl-RS"/>
        </w:rPr>
        <w:t>ВОДОПРИВРЕДНЕ ДЕЛАТНОСТИ</w:t>
      </w:r>
    </w:p>
    <w:p w14:paraId="68EB7988" w14:textId="6BF63B1A" w:rsidR="00D86F56" w:rsidRDefault="00D86F56" w:rsidP="00716F9F">
      <w:pPr>
        <w:tabs>
          <w:tab w:val="right" w:leader="dot" w:pos="9072"/>
        </w:tabs>
        <w:spacing w:before="0" w:after="120"/>
        <w:ind w:firstLine="547"/>
        <w:rPr>
          <w:rFonts w:ascii="Times New Roman" w:hAnsi="Times New Roman"/>
          <w:szCs w:val="22"/>
          <w:lang w:val="ru-RU"/>
        </w:rPr>
      </w:pPr>
      <w:r>
        <w:rPr>
          <w:rFonts w:ascii="Times New Roman" w:hAnsi="Times New Roman"/>
          <w:noProof/>
          <w:szCs w:val="22"/>
          <w:lang w:val="sr-Cyrl-RS"/>
        </w:rPr>
        <w:tab/>
        <w:t>Посебна правила грађења утврђује надлежно комунално предузеће</w:t>
      </w:r>
      <w:r w:rsidR="00716F9F">
        <w:rPr>
          <w:rFonts w:ascii="Times New Roman" w:hAnsi="Times New Roman"/>
          <w:noProof/>
          <w:szCs w:val="22"/>
          <w:lang w:val="sr-Cyrl-RS"/>
        </w:rPr>
        <w:t xml:space="preserve">, уз поштовање правила </w:t>
      </w:r>
      <w:r w:rsidR="00716F9F">
        <w:rPr>
          <w:rFonts w:ascii="Times New Roman" w:hAnsi="Times New Roman"/>
          <w:szCs w:val="22"/>
          <w:lang w:val="ru-RU"/>
        </w:rPr>
        <w:t xml:space="preserve">из поглавља </w:t>
      </w:r>
      <w:r w:rsidR="00716F9F" w:rsidRPr="00972248">
        <w:rPr>
          <w:rFonts w:ascii="Times New Roman" w:hAnsi="Times New Roman"/>
          <w:i/>
          <w:szCs w:val="22"/>
          <w:lang w:val="ru-RU"/>
        </w:rPr>
        <w:t>2.8.</w:t>
      </w:r>
      <w:r w:rsidR="00716F9F">
        <w:rPr>
          <w:rFonts w:ascii="Times New Roman" w:hAnsi="Times New Roman"/>
          <w:szCs w:val="22"/>
          <w:lang w:val="ru-RU"/>
        </w:rPr>
        <w:t xml:space="preserve"> </w:t>
      </w:r>
      <w:r w:rsidR="00716F9F" w:rsidRPr="00972248">
        <w:rPr>
          <w:rFonts w:ascii="Times New Roman" w:hAnsi="Times New Roman" w:hint="eastAsia"/>
          <w:i/>
          <w:szCs w:val="22"/>
          <w:lang w:val="ru-RU"/>
        </w:rPr>
        <w:t>Заштита</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природних</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добара</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и</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непокретних</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културних</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добара</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природног</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и</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културног</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наслеђа</w:t>
      </w:r>
      <w:r w:rsidR="00716F9F">
        <w:rPr>
          <w:rFonts w:ascii="Times New Roman" w:hAnsi="Times New Roman"/>
          <w:i/>
          <w:szCs w:val="22"/>
          <w:lang w:val="ru-RU"/>
        </w:rPr>
        <w:t xml:space="preserve">, </w:t>
      </w:r>
      <w:r w:rsidR="0073043A">
        <w:rPr>
          <w:rFonts w:ascii="Times New Roman" w:hAnsi="Times New Roman"/>
          <w:i/>
          <w:szCs w:val="22"/>
          <w:lang w:val="ru-RU"/>
        </w:rPr>
        <w:t xml:space="preserve">2.9. Заштита животне средине. живота и здравља људи (нарочито 2.9.1. Визуелно загађење), </w:t>
      </w:r>
      <w:r w:rsidR="00716F9F">
        <w:rPr>
          <w:rFonts w:ascii="Times New Roman" w:hAnsi="Times New Roman"/>
          <w:i/>
          <w:szCs w:val="22"/>
          <w:lang w:val="ru-RU"/>
        </w:rPr>
        <w:t>2.5.4</w:t>
      </w:r>
      <w:r w:rsidR="00716F9F" w:rsidRPr="00972248">
        <w:rPr>
          <w:rFonts w:ascii="Times New Roman" w:hAnsi="Times New Roman"/>
          <w:i/>
          <w:szCs w:val="22"/>
          <w:lang w:val="ru-RU"/>
        </w:rPr>
        <w:t xml:space="preserve">. </w:t>
      </w:r>
      <w:r w:rsidR="00716F9F">
        <w:rPr>
          <w:rFonts w:ascii="Times New Roman" w:hAnsi="Times New Roman" w:hint="eastAsia"/>
          <w:i/>
          <w:szCs w:val="22"/>
        </w:rPr>
        <w:t>Водоводна</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инфраструктура</w:t>
      </w:r>
      <w:r w:rsidR="00716F9F">
        <w:rPr>
          <w:rFonts w:ascii="Times New Roman" w:hAnsi="Times New Roman"/>
          <w:i/>
          <w:szCs w:val="22"/>
          <w:lang w:val="ru-RU"/>
        </w:rPr>
        <w:t xml:space="preserve">, 2.5.5. Канализациона инфраструктура, 3.3.4 Водоводна мрежа </w:t>
      </w:r>
      <w:r w:rsidR="00716F9F" w:rsidRPr="00716F9F">
        <w:rPr>
          <w:rFonts w:ascii="Times New Roman" w:hAnsi="Times New Roman"/>
          <w:szCs w:val="22"/>
          <w:lang w:val="ru-RU"/>
        </w:rPr>
        <w:t>и</w:t>
      </w:r>
      <w:r w:rsidR="00716F9F">
        <w:rPr>
          <w:rFonts w:ascii="Times New Roman" w:hAnsi="Times New Roman"/>
          <w:i/>
          <w:szCs w:val="22"/>
          <w:lang w:val="ru-RU"/>
        </w:rPr>
        <w:t xml:space="preserve"> 3.3.5 Канализациона мрежа</w:t>
      </w:r>
      <w:r w:rsidR="00716F9F">
        <w:rPr>
          <w:rFonts w:ascii="Times New Roman" w:hAnsi="Times New Roman"/>
          <w:szCs w:val="22"/>
          <w:lang w:val="ru-RU"/>
        </w:rPr>
        <w:t>.</w:t>
      </w:r>
    </w:p>
    <w:p w14:paraId="60463AB9" w14:textId="34A3172E" w:rsidR="00AC4943" w:rsidRPr="00716F9F" w:rsidRDefault="00AC4943" w:rsidP="00716F9F">
      <w:pPr>
        <w:tabs>
          <w:tab w:val="right" w:leader="dot" w:pos="9072"/>
        </w:tabs>
        <w:spacing w:before="0" w:after="120"/>
        <w:ind w:firstLine="547"/>
        <w:rPr>
          <w:rFonts w:ascii="Times New Roman" w:hAnsi="Times New Roman"/>
          <w:szCs w:val="22"/>
          <w:lang w:val="ru-RU"/>
        </w:rPr>
      </w:pPr>
      <w:r>
        <w:rPr>
          <w:rFonts w:ascii="Times New Roman" w:hAnsi="Times New Roman"/>
          <w:szCs w:val="22"/>
          <w:lang w:val="ru-RU"/>
        </w:rPr>
        <w:t xml:space="preserve">Увидом у техничку документацију инфраструктурних објеката који су изведени у зони бањског парка (пројекат за извођење или пројекат изведеног објекта), или другим анализама на терену, у складу са поглављем </w:t>
      </w:r>
      <w:r w:rsidRPr="00AC4943">
        <w:rPr>
          <w:rFonts w:ascii="Times New Roman" w:hAnsi="Times New Roman"/>
          <w:i/>
          <w:szCs w:val="22"/>
          <w:lang w:val="ru-RU"/>
        </w:rPr>
        <w:t>2.9.1. Визуелно загађење</w:t>
      </w:r>
      <w:r>
        <w:rPr>
          <w:rFonts w:ascii="Times New Roman" w:hAnsi="Times New Roman"/>
          <w:szCs w:val="22"/>
          <w:lang w:val="ru-RU"/>
        </w:rPr>
        <w:t>, размотрити могућност реконструкције/ изградње ових објеката као подземних.</w:t>
      </w:r>
    </w:p>
    <w:p w14:paraId="2CA257BC" w14:textId="53CEB94A" w:rsidR="00D86F56" w:rsidRDefault="00E5149A" w:rsidP="00716F9F">
      <w:pPr>
        <w:tabs>
          <w:tab w:val="left" w:pos="567"/>
          <w:tab w:val="right" w:leader="dot" w:pos="9072"/>
        </w:tabs>
        <w:spacing w:before="240" w:after="240"/>
        <w:ind w:left="547" w:hanging="547"/>
        <w:jc w:val="left"/>
        <w:rPr>
          <w:rFonts w:ascii="Times New Roman" w:hAnsi="Times New Roman"/>
          <w:noProof/>
          <w:szCs w:val="22"/>
          <w:lang w:val="sr-Cyrl-RS"/>
        </w:rPr>
      </w:pPr>
      <w:r>
        <w:rPr>
          <w:rFonts w:ascii="Times New Roman" w:hAnsi="Times New Roman"/>
          <w:noProof/>
          <w:szCs w:val="22"/>
        </w:rPr>
        <w:lastRenderedPageBreak/>
        <w:t>3.2.9</w:t>
      </w:r>
      <w:r w:rsidR="00D86F56" w:rsidRPr="00CD0AD8">
        <w:rPr>
          <w:rFonts w:ascii="Times New Roman" w:hAnsi="Times New Roman"/>
          <w:noProof/>
          <w:szCs w:val="22"/>
        </w:rPr>
        <w:t xml:space="preserve">. </w:t>
      </w:r>
      <w:r w:rsidR="00D86F56">
        <w:rPr>
          <w:rFonts w:ascii="Times New Roman" w:hAnsi="Times New Roman"/>
          <w:noProof/>
          <w:szCs w:val="22"/>
          <w:lang w:val="sr-Cyrl-RS"/>
        </w:rPr>
        <w:t>ЈАВНИ ПАРКИНГ</w:t>
      </w:r>
    </w:p>
    <w:p w14:paraId="6300A574" w14:textId="041B4CBA" w:rsidR="008C2A02" w:rsidRDefault="00D86F56" w:rsidP="00716F9F">
      <w:pPr>
        <w:tabs>
          <w:tab w:val="right" w:leader="dot" w:pos="9072"/>
        </w:tabs>
        <w:spacing w:before="0" w:after="120"/>
        <w:ind w:firstLine="547"/>
        <w:rPr>
          <w:rFonts w:ascii="Times New Roman" w:hAnsi="Times New Roman"/>
          <w:szCs w:val="22"/>
          <w:lang w:val="ru-RU"/>
        </w:rPr>
      </w:pPr>
      <w:r>
        <w:rPr>
          <w:rFonts w:ascii="Times New Roman" w:hAnsi="Times New Roman"/>
          <w:noProof/>
          <w:szCs w:val="22"/>
          <w:lang w:val="sr-Cyrl-RS"/>
        </w:rPr>
        <w:t>Посебна правила грађ</w:t>
      </w:r>
      <w:r w:rsidR="00E53F35">
        <w:rPr>
          <w:rFonts w:ascii="Times New Roman" w:hAnsi="Times New Roman"/>
          <w:noProof/>
          <w:szCs w:val="22"/>
          <w:lang w:val="sr-Cyrl-RS"/>
        </w:rPr>
        <w:t xml:space="preserve">ења утврђује надлежно предузеће, уз поштовање правила </w:t>
      </w:r>
      <w:r w:rsidR="00716F9F">
        <w:rPr>
          <w:rFonts w:ascii="Times New Roman" w:hAnsi="Times New Roman"/>
          <w:szCs w:val="22"/>
          <w:lang w:val="ru-RU"/>
        </w:rPr>
        <w:t xml:space="preserve">из поглавља </w:t>
      </w:r>
      <w:r w:rsidR="007D2C05" w:rsidRPr="00972248">
        <w:rPr>
          <w:rFonts w:ascii="Times New Roman" w:hAnsi="Times New Roman"/>
          <w:i/>
          <w:szCs w:val="22"/>
          <w:lang w:val="ru-RU"/>
        </w:rPr>
        <w:t>2.8.</w:t>
      </w:r>
      <w:r w:rsidR="007D2C05">
        <w:rPr>
          <w:rFonts w:ascii="Times New Roman" w:hAnsi="Times New Roman"/>
          <w:szCs w:val="22"/>
          <w:lang w:val="ru-RU"/>
        </w:rPr>
        <w:t xml:space="preserve"> </w:t>
      </w:r>
      <w:r w:rsidR="007D2C05" w:rsidRPr="00972248">
        <w:rPr>
          <w:rFonts w:ascii="Times New Roman" w:hAnsi="Times New Roman" w:hint="eastAsia"/>
          <w:i/>
          <w:szCs w:val="22"/>
          <w:lang w:val="ru-RU"/>
        </w:rPr>
        <w:t>Заштита</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природних</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добара</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и</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непокретних</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културних</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добара</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природног</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и</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културног</w:t>
      </w:r>
      <w:r w:rsidR="007D2C05" w:rsidRPr="00972248">
        <w:rPr>
          <w:rFonts w:ascii="Times New Roman" w:hAnsi="Times New Roman"/>
          <w:i/>
          <w:szCs w:val="22"/>
          <w:lang w:val="ru-RU"/>
        </w:rPr>
        <w:t xml:space="preserve"> </w:t>
      </w:r>
      <w:r w:rsidR="007D2C05" w:rsidRPr="00972248">
        <w:rPr>
          <w:rFonts w:ascii="Times New Roman" w:hAnsi="Times New Roman" w:hint="eastAsia"/>
          <w:i/>
          <w:szCs w:val="22"/>
          <w:lang w:val="ru-RU"/>
        </w:rPr>
        <w:t>наслеђа</w:t>
      </w:r>
      <w:r w:rsidR="0073043A">
        <w:rPr>
          <w:rFonts w:ascii="Times New Roman" w:hAnsi="Times New Roman"/>
          <w:i/>
          <w:szCs w:val="22"/>
          <w:lang w:val="ru-RU"/>
        </w:rPr>
        <w:t>, 2.9. Заштита животне средине. живота и здравља људи (нарочито 2.9.1. Визуелно загађење),</w:t>
      </w:r>
      <w:r w:rsidR="007D2C05">
        <w:rPr>
          <w:rFonts w:ascii="Times New Roman" w:hAnsi="Times New Roman"/>
          <w:i/>
          <w:szCs w:val="22"/>
          <w:lang w:val="ru-RU"/>
        </w:rPr>
        <w:t xml:space="preserve"> </w:t>
      </w:r>
      <w:r w:rsidR="00716F9F" w:rsidRPr="00972248">
        <w:rPr>
          <w:rFonts w:ascii="Times New Roman" w:hAnsi="Times New Roman"/>
          <w:i/>
          <w:szCs w:val="22"/>
          <w:lang w:val="ru-RU"/>
        </w:rPr>
        <w:t xml:space="preserve">2.4.3. </w:t>
      </w:r>
      <w:r w:rsidR="00716F9F" w:rsidRPr="00972248">
        <w:rPr>
          <w:rFonts w:ascii="Times New Roman" w:hAnsi="Times New Roman" w:hint="eastAsia"/>
          <w:i/>
          <w:szCs w:val="22"/>
          <w:lang w:val="ru-RU"/>
        </w:rPr>
        <w:t>Елементи</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приступачности</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јавног</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саобраћаја</w:t>
      </w:r>
      <w:r w:rsidR="00716F9F">
        <w:rPr>
          <w:rFonts w:ascii="Times New Roman" w:hAnsi="Times New Roman"/>
          <w:szCs w:val="22"/>
          <w:lang w:val="ru-RU"/>
        </w:rPr>
        <w:t xml:space="preserve">, </w:t>
      </w:r>
      <w:r w:rsidR="00716F9F" w:rsidRPr="00391421">
        <w:rPr>
          <w:rFonts w:ascii="Times New Roman" w:hAnsi="Times New Roman"/>
          <w:i/>
          <w:szCs w:val="22"/>
          <w:lang w:val="ru-RU"/>
        </w:rPr>
        <w:t xml:space="preserve">2.5.1 Саобраћај и саобраћајна инфраструктура, </w:t>
      </w:r>
      <w:r w:rsidR="00716F9F">
        <w:rPr>
          <w:rFonts w:ascii="Times New Roman" w:hAnsi="Times New Roman"/>
          <w:i/>
          <w:szCs w:val="22"/>
          <w:lang w:val="ru-RU"/>
        </w:rPr>
        <w:t xml:space="preserve">и </w:t>
      </w:r>
      <w:r w:rsidR="00716F9F" w:rsidRPr="00972248">
        <w:rPr>
          <w:rFonts w:ascii="Times New Roman" w:hAnsi="Times New Roman"/>
          <w:i/>
          <w:szCs w:val="22"/>
          <w:lang w:val="ru-RU"/>
        </w:rPr>
        <w:t xml:space="preserve">3.3.1. </w:t>
      </w:r>
      <w:r w:rsidR="00716F9F" w:rsidRPr="00972248">
        <w:rPr>
          <w:rFonts w:ascii="Times New Roman" w:hAnsi="Times New Roman" w:hint="eastAsia"/>
          <w:i/>
          <w:szCs w:val="22"/>
          <w:lang w:val="ru-RU"/>
        </w:rPr>
        <w:t>Саобраћајна</w:t>
      </w:r>
      <w:r w:rsidR="00716F9F" w:rsidRPr="00972248">
        <w:rPr>
          <w:rFonts w:ascii="Times New Roman" w:hAnsi="Times New Roman"/>
          <w:i/>
          <w:szCs w:val="22"/>
          <w:lang w:val="ru-RU"/>
        </w:rPr>
        <w:t xml:space="preserve"> </w:t>
      </w:r>
      <w:r w:rsidR="00716F9F" w:rsidRPr="00972248">
        <w:rPr>
          <w:rFonts w:ascii="Times New Roman" w:hAnsi="Times New Roman" w:hint="eastAsia"/>
          <w:i/>
          <w:szCs w:val="22"/>
          <w:lang w:val="ru-RU"/>
        </w:rPr>
        <w:t>инфраструктура</w:t>
      </w:r>
      <w:r w:rsidR="00716F9F">
        <w:rPr>
          <w:rFonts w:ascii="Times New Roman" w:hAnsi="Times New Roman"/>
          <w:szCs w:val="22"/>
          <w:lang w:val="ru-RU"/>
        </w:rPr>
        <w:t>.</w:t>
      </w:r>
    </w:p>
    <w:p w14:paraId="74F0E3E5" w14:textId="5DF32447" w:rsidR="00716F9F" w:rsidRPr="00D86F56" w:rsidRDefault="00716F9F" w:rsidP="00716F9F">
      <w:pPr>
        <w:tabs>
          <w:tab w:val="right" w:leader="dot" w:pos="9072"/>
        </w:tabs>
        <w:spacing w:before="0" w:after="120"/>
        <w:ind w:firstLine="547"/>
        <w:rPr>
          <w:rFonts w:ascii="Times New Roman" w:hAnsi="Times New Roman"/>
          <w:noProof/>
          <w:szCs w:val="22"/>
          <w:lang w:val="sr-Cyrl-RS"/>
        </w:rPr>
      </w:pPr>
      <w:r>
        <w:rPr>
          <w:rFonts w:ascii="Times New Roman" w:hAnsi="Times New Roman"/>
          <w:szCs w:val="22"/>
          <w:lang w:val="ru-RU"/>
        </w:rPr>
        <w:t>Обавезно је озелењава</w:t>
      </w:r>
      <w:r w:rsidR="0073043A">
        <w:rPr>
          <w:rFonts w:ascii="Times New Roman" w:hAnsi="Times New Roman"/>
          <w:szCs w:val="22"/>
          <w:lang w:val="ru-RU"/>
        </w:rPr>
        <w:t xml:space="preserve">ње паркинга дрвенастим засадима, у складу са правилима из поглавља </w:t>
      </w:r>
      <w:r w:rsidR="0073043A" w:rsidRPr="0073043A">
        <w:rPr>
          <w:rFonts w:ascii="Times New Roman" w:hAnsi="Times New Roman"/>
          <w:i/>
          <w:szCs w:val="22"/>
          <w:lang w:val="ru-RU"/>
        </w:rPr>
        <w:t>2.10. Уређење зелених и слободних површина</w:t>
      </w:r>
      <w:r w:rsidR="0073043A">
        <w:rPr>
          <w:rFonts w:ascii="Times New Roman" w:hAnsi="Times New Roman"/>
          <w:szCs w:val="22"/>
          <w:lang w:val="ru-RU"/>
        </w:rPr>
        <w:t>.</w:t>
      </w:r>
    </w:p>
    <w:p w14:paraId="2B9AD3B3" w14:textId="0140446C" w:rsidR="008605C6" w:rsidRPr="00707E05" w:rsidRDefault="008F1AE4" w:rsidP="008605C6">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3</w:t>
      </w:r>
      <w:r w:rsidR="008605C6" w:rsidRPr="00707E05">
        <w:rPr>
          <w:rFonts w:ascii="Times New Roman" w:hAnsi="Times New Roman"/>
          <w:noProof/>
          <w:sz w:val="24"/>
          <w:szCs w:val="24"/>
          <w:lang w:val="sr-Cyrl-CS"/>
        </w:rPr>
        <w:t>.</w:t>
      </w:r>
      <w:r>
        <w:rPr>
          <w:rFonts w:ascii="Times New Roman" w:hAnsi="Times New Roman"/>
          <w:noProof/>
          <w:sz w:val="24"/>
          <w:szCs w:val="24"/>
          <w:lang w:val="sr-Cyrl-CS"/>
        </w:rPr>
        <w:t>3.</w:t>
      </w:r>
      <w:r w:rsidR="008605C6" w:rsidRPr="00707E05">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МРЕЖА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И</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ОБЈЕКАТА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ИНФРАСТРУКТУРЕ</w:t>
      </w:r>
    </w:p>
    <w:p w14:paraId="51FCFB5A" w14:textId="218084F6" w:rsidR="00355B00" w:rsidRPr="00355B00" w:rsidRDefault="00AF1671" w:rsidP="00355B00">
      <w:pPr>
        <w:pStyle w:val="Naslovglavni"/>
        <w:tabs>
          <w:tab w:val="left" w:pos="709"/>
          <w:tab w:val="left" w:pos="900"/>
          <w:tab w:val="left" w:pos="1260"/>
        </w:tabs>
        <w:spacing w:before="0" w:after="0"/>
        <w:ind w:firstLine="567"/>
        <w:jc w:val="both"/>
        <w:rPr>
          <w:rFonts w:ascii="Times New Roman" w:hAnsi="Times New Roman"/>
          <w:noProof/>
          <w:sz w:val="22"/>
          <w:szCs w:val="22"/>
          <w:lang w:val="sr-Cyrl-CS"/>
        </w:rPr>
      </w:pPr>
      <w:r>
        <w:rPr>
          <w:rFonts w:ascii="Times New Roman" w:hAnsi="Times New Roman"/>
          <w:noProof/>
          <w:sz w:val="22"/>
          <w:szCs w:val="22"/>
          <w:lang w:val="sr-Cyrl-CS"/>
        </w:rPr>
        <w:t>И</w:t>
      </w:r>
      <w:r w:rsidR="00355B00" w:rsidRPr="00355B00">
        <w:rPr>
          <w:rFonts w:ascii="Times New Roman" w:hAnsi="Times New Roman"/>
          <w:noProof/>
          <w:sz w:val="22"/>
          <w:szCs w:val="22"/>
          <w:lang w:val="sr-Cyrl-CS"/>
        </w:rPr>
        <w:t xml:space="preserve">нфраструктурне мреже се </w:t>
      </w:r>
      <w:r w:rsidR="00355B00">
        <w:rPr>
          <w:rFonts w:ascii="Times New Roman" w:hAnsi="Times New Roman"/>
          <w:noProof/>
          <w:sz w:val="22"/>
          <w:szCs w:val="22"/>
          <w:lang w:val="sr-Cyrl-CS"/>
        </w:rPr>
        <w:t xml:space="preserve">по правилу </w:t>
      </w:r>
      <w:r w:rsidRPr="00355B00">
        <w:rPr>
          <w:rFonts w:ascii="Times New Roman" w:hAnsi="Times New Roman"/>
          <w:noProof/>
          <w:sz w:val="22"/>
          <w:szCs w:val="22"/>
          <w:lang w:val="sr-Cyrl-CS"/>
        </w:rPr>
        <w:t>налаз</w:t>
      </w:r>
      <w:r>
        <w:rPr>
          <w:rFonts w:ascii="Times New Roman" w:hAnsi="Times New Roman"/>
          <w:noProof/>
          <w:sz w:val="22"/>
          <w:szCs w:val="22"/>
          <w:lang w:val="sr-Cyrl-CS"/>
        </w:rPr>
        <w:t>е</w:t>
      </w:r>
      <w:r w:rsidRPr="00355B00">
        <w:rPr>
          <w:rFonts w:ascii="Times New Roman" w:hAnsi="Times New Roman"/>
          <w:noProof/>
          <w:sz w:val="22"/>
          <w:szCs w:val="22"/>
          <w:lang w:val="sr-Cyrl-CS"/>
        </w:rPr>
        <w:t xml:space="preserve"> </w:t>
      </w:r>
      <w:r w:rsidR="00355B00" w:rsidRPr="00355B00">
        <w:rPr>
          <w:rFonts w:ascii="Times New Roman" w:hAnsi="Times New Roman"/>
          <w:noProof/>
          <w:sz w:val="22"/>
          <w:szCs w:val="22"/>
          <w:lang w:val="sr-Cyrl-CS"/>
        </w:rPr>
        <w:t>у регулационом појасу саобраћајница</w:t>
      </w:r>
      <w:r w:rsidR="009379BD">
        <w:rPr>
          <w:rFonts w:ascii="Times New Roman" w:hAnsi="Times New Roman"/>
          <w:noProof/>
          <w:sz w:val="22"/>
          <w:szCs w:val="22"/>
          <w:lang w:val="sr-Cyrl-CS"/>
        </w:rPr>
        <w:t>,</w:t>
      </w:r>
      <w:r w:rsidR="00355B00" w:rsidRPr="00355B00">
        <w:rPr>
          <w:rFonts w:ascii="Times New Roman" w:hAnsi="Times New Roman"/>
          <w:noProof/>
          <w:sz w:val="22"/>
          <w:szCs w:val="22"/>
          <w:lang w:val="sr-Cyrl-CS"/>
        </w:rPr>
        <w:t xml:space="preserve"> са распоредом који је дефинисан пла</w:t>
      </w:r>
      <w:r w:rsidR="00355B00">
        <w:rPr>
          <w:rFonts w:ascii="Times New Roman" w:hAnsi="Times New Roman"/>
          <w:noProof/>
          <w:sz w:val="22"/>
          <w:szCs w:val="22"/>
          <w:lang w:val="sr-Cyrl-CS"/>
        </w:rPr>
        <w:t xml:space="preserve">ном сваке инфраструктурне мреже, осим </w:t>
      </w:r>
      <w:r>
        <w:rPr>
          <w:rFonts w:ascii="Times New Roman" w:hAnsi="Times New Roman"/>
          <w:noProof/>
          <w:sz w:val="22"/>
          <w:szCs w:val="22"/>
          <w:lang w:val="sr-Cyrl-CS"/>
        </w:rPr>
        <w:t>када</w:t>
      </w:r>
      <w:r w:rsidR="00355B00">
        <w:rPr>
          <w:rFonts w:ascii="Times New Roman" w:hAnsi="Times New Roman"/>
          <w:noProof/>
          <w:sz w:val="22"/>
          <w:szCs w:val="22"/>
          <w:lang w:val="sr-Cyrl-CS"/>
        </w:rPr>
        <w:t xml:space="preserve"> из техничких или других разлога то није могуће.</w:t>
      </w:r>
      <w:r w:rsidR="00355B00" w:rsidRPr="00355B00">
        <w:rPr>
          <w:rFonts w:ascii="Times New Roman" w:hAnsi="Times New Roman"/>
          <w:noProof/>
          <w:sz w:val="22"/>
          <w:szCs w:val="22"/>
          <w:lang w:val="sr-Cyrl-CS"/>
        </w:rPr>
        <w:t xml:space="preserve"> Промена положаја инфраструктурних мрежа у регулационом профилу саобраћајнице се дозвољава у случајевима када је то неопходно због ситуације на терену, а не сматра се изменом Плана, уз поштовање важећих техничких услова о дозвољеним растојањима код паралелног полагања и укрштања инфраструктурних водова. Дозвољено је вршити реконструкцију и санацију постојећих инфраструктурних инсталација истим или већим пречницима (капацитетима), у зависности од потреба, </w:t>
      </w:r>
      <w:r w:rsidR="009379BD">
        <w:rPr>
          <w:rFonts w:ascii="Times New Roman" w:hAnsi="Times New Roman"/>
          <w:noProof/>
          <w:sz w:val="22"/>
          <w:szCs w:val="22"/>
          <w:lang w:val="sr-Cyrl-CS"/>
        </w:rPr>
        <w:t>по правилу</w:t>
      </w:r>
      <w:r w:rsidR="00355B00" w:rsidRPr="00355B00">
        <w:rPr>
          <w:rFonts w:ascii="Times New Roman" w:hAnsi="Times New Roman"/>
          <w:noProof/>
          <w:sz w:val="22"/>
          <w:szCs w:val="22"/>
          <w:lang w:val="sr-Cyrl-CS"/>
        </w:rPr>
        <w:t xml:space="preserve"> по постојећим трасама. </w:t>
      </w:r>
    </w:p>
    <w:p w14:paraId="7143890E" w14:textId="7FD973B4" w:rsidR="00355B00" w:rsidRDefault="00355B00" w:rsidP="00355B00">
      <w:pPr>
        <w:tabs>
          <w:tab w:val="left" w:pos="741"/>
          <w:tab w:val="right" w:pos="1134"/>
          <w:tab w:val="left" w:pos="1260"/>
        </w:tabs>
        <w:ind w:firstLine="567"/>
        <w:outlineLvl w:val="0"/>
        <w:rPr>
          <w:rFonts w:ascii="Times New Roman" w:hAnsi="Times New Roman"/>
          <w:szCs w:val="22"/>
          <w:lang w:val="sr-Cyrl-CS"/>
        </w:rPr>
      </w:pPr>
      <w:r w:rsidRPr="00355B00">
        <w:rPr>
          <w:rFonts w:ascii="Times New Roman" w:hAnsi="Times New Roman"/>
          <w:szCs w:val="22"/>
          <w:lang w:val="sr-Cyrl-CS"/>
        </w:rPr>
        <w:t>Могуће је полагање инфраструктурних мре</w:t>
      </w:r>
      <w:r w:rsidR="00A81A1F">
        <w:rPr>
          <w:rFonts w:ascii="Times New Roman" w:hAnsi="Times New Roman"/>
          <w:szCs w:val="22"/>
          <w:lang w:val="sr-Cyrl-CS"/>
        </w:rPr>
        <w:t>жа кроз земљиште осталих намена, уз право</w:t>
      </w:r>
      <w:r w:rsidRPr="00355B00">
        <w:rPr>
          <w:rFonts w:ascii="Times New Roman" w:hAnsi="Times New Roman"/>
          <w:szCs w:val="22"/>
          <w:lang w:val="sr-Cyrl-CS"/>
        </w:rPr>
        <w:t xml:space="preserve"> службености пролаза.</w:t>
      </w:r>
    </w:p>
    <w:p w14:paraId="727C1468" w14:textId="3540FE0A" w:rsidR="009379BD" w:rsidRDefault="009379BD" w:rsidP="00355B00">
      <w:pPr>
        <w:tabs>
          <w:tab w:val="left" w:pos="741"/>
          <w:tab w:val="right" w:pos="1134"/>
          <w:tab w:val="left" w:pos="1260"/>
        </w:tabs>
        <w:ind w:firstLine="567"/>
        <w:outlineLvl w:val="0"/>
        <w:rPr>
          <w:rFonts w:ascii="Times New Roman" w:hAnsi="Times New Roman"/>
          <w:i/>
          <w:noProof/>
          <w:szCs w:val="22"/>
          <w:lang w:val="sr-Cyrl-CS"/>
        </w:rPr>
      </w:pPr>
      <w:r>
        <w:rPr>
          <w:rFonts w:ascii="Times New Roman" w:hAnsi="Times New Roman"/>
          <w:szCs w:val="22"/>
          <w:lang w:val="sr-Cyrl-CS"/>
        </w:rPr>
        <w:t>Приказ мрежа и објекаата инфраструткуре дат је на графичком прилогу</w:t>
      </w:r>
      <w:r w:rsidRPr="009379BD">
        <w:rPr>
          <w:rFonts w:ascii="Times New Roman" w:hAnsi="Times New Roman"/>
          <w:i/>
          <w:szCs w:val="22"/>
          <w:lang w:val="sr-Cyrl-CS"/>
        </w:rPr>
        <w:t xml:space="preserve"> 6. </w:t>
      </w:r>
      <w:r w:rsidRPr="009379BD">
        <w:rPr>
          <w:rFonts w:ascii="Times New Roman" w:hAnsi="Times New Roman"/>
          <w:i/>
          <w:noProof/>
          <w:szCs w:val="22"/>
          <w:lang w:val="sr-Cyrl-CS"/>
        </w:rPr>
        <w:t>Мреже и објекти инфраструктуре: синхрон план</w:t>
      </w:r>
      <w:r>
        <w:rPr>
          <w:rFonts w:ascii="Times New Roman" w:hAnsi="Times New Roman"/>
          <w:i/>
          <w:noProof/>
          <w:szCs w:val="22"/>
          <w:lang w:val="sr-Cyrl-CS"/>
        </w:rPr>
        <w:t>.</w:t>
      </w:r>
    </w:p>
    <w:p w14:paraId="03678E02" w14:textId="052BD78C" w:rsidR="00AF1671" w:rsidRPr="009F2DDB" w:rsidRDefault="00AF1671" w:rsidP="00AF1671">
      <w:pPr>
        <w:tabs>
          <w:tab w:val="left" w:pos="851"/>
          <w:tab w:val="right" w:leader="dot" w:pos="9072"/>
        </w:tabs>
        <w:spacing w:before="0" w:after="0"/>
        <w:ind w:firstLine="540"/>
        <w:rPr>
          <w:rFonts w:ascii="Times New Roman" w:hAnsi="Times New Roman"/>
          <w:i/>
          <w:color w:val="000000"/>
          <w:szCs w:val="22"/>
          <w:lang w:val="sr-Cyrl-CS" w:eastAsia="sr-Latn-CS"/>
        </w:rPr>
      </w:pPr>
      <w:r>
        <w:rPr>
          <w:rFonts w:ascii="Times New Roman" w:hAnsi="Times New Roman"/>
          <w:color w:val="000000"/>
          <w:szCs w:val="22"/>
          <w:lang w:val="sr-Cyrl-RS" w:eastAsia="sr-Latn-CS"/>
        </w:rPr>
        <w:t>Приликом изградње свих инфраструктурних објеката</w:t>
      </w:r>
      <w:r w:rsidR="0089618F">
        <w:rPr>
          <w:rFonts w:ascii="Times New Roman" w:hAnsi="Times New Roman"/>
          <w:color w:val="000000"/>
          <w:szCs w:val="22"/>
          <w:lang w:val="sr-Cyrl-RS" w:eastAsia="sr-Latn-CS"/>
        </w:rPr>
        <w:t>, постављања опреме и сигнализације,</w:t>
      </w:r>
      <w:r>
        <w:rPr>
          <w:rFonts w:ascii="Times New Roman" w:hAnsi="Times New Roman"/>
          <w:color w:val="000000"/>
          <w:szCs w:val="22"/>
          <w:lang w:val="sr-Cyrl-RS" w:eastAsia="sr-Latn-CS"/>
        </w:rPr>
        <w:t xml:space="preserve"> </w:t>
      </w:r>
      <w:r>
        <w:rPr>
          <w:rFonts w:ascii="Times New Roman" w:hAnsi="Times New Roman"/>
          <w:color w:val="000000"/>
          <w:szCs w:val="22"/>
          <w:lang w:val="sr-Cyrl-CS" w:eastAsia="sr-Latn-CS"/>
        </w:rPr>
        <w:t xml:space="preserve">обавезно је поштовање правила </w:t>
      </w:r>
      <w:r w:rsidR="009000E9">
        <w:rPr>
          <w:rFonts w:ascii="Times New Roman" w:hAnsi="Times New Roman"/>
          <w:color w:val="000000"/>
          <w:szCs w:val="22"/>
          <w:lang w:val="sr-Cyrl-CS" w:eastAsia="sr-Latn-CS"/>
        </w:rPr>
        <w:t xml:space="preserve">уређења, </w:t>
      </w:r>
      <w:r w:rsidR="000222D4">
        <w:rPr>
          <w:rFonts w:ascii="Times New Roman" w:hAnsi="Times New Roman"/>
          <w:color w:val="000000"/>
          <w:szCs w:val="22"/>
          <w:lang w:val="sr-Cyrl-CS"/>
        </w:rPr>
        <w:t xml:space="preserve">поред осталих, правила из поглавља </w:t>
      </w:r>
      <w:r w:rsidR="000222D4" w:rsidRPr="00042392">
        <w:rPr>
          <w:rFonts w:ascii="Times New Roman" w:hAnsi="Times New Roman"/>
          <w:i/>
          <w:color w:val="000000"/>
          <w:szCs w:val="22"/>
          <w:lang w:val="sr-Cyrl-CS"/>
        </w:rPr>
        <w:t xml:space="preserve">2.8. </w:t>
      </w:r>
      <w:r w:rsidR="000222D4" w:rsidRPr="00042392">
        <w:rPr>
          <w:rFonts w:ascii="Times New Roman" w:hAnsi="Times New Roman" w:hint="eastAsia"/>
          <w:i/>
          <w:color w:val="000000"/>
          <w:szCs w:val="22"/>
          <w:lang w:val="sr-Cyrl-CS"/>
        </w:rPr>
        <w:t>Заштита</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природних</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добара</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и</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непокретних</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културних</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добара</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природног</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и</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културног</w:t>
      </w:r>
      <w:r w:rsidR="000222D4" w:rsidRPr="00042392">
        <w:rPr>
          <w:rFonts w:ascii="Times New Roman" w:hAnsi="Times New Roman"/>
          <w:i/>
          <w:color w:val="000000"/>
          <w:szCs w:val="22"/>
          <w:lang w:val="sr-Cyrl-CS"/>
        </w:rPr>
        <w:t xml:space="preserve"> </w:t>
      </w:r>
      <w:r w:rsidR="000222D4" w:rsidRPr="00042392">
        <w:rPr>
          <w:rFonts w:ascii="Times New Roman" w:hAnsi="Times New Roman" w:hint="eastAsia"/>
          <w:i/>
          <w:color w:val="000000"/>
          <w:szCs w:val="22"/>
          <w:lang w:val="sr-Cyrl-CS"/>
        </w:rPr>
        <w:t>наслеђа</w:t>
      </w:r>
      <w:r w:rsidR="000222D4">
        <w:rPr>
          <w:rFonts w:ascii="Times New Roman" w:hAnsi="Times New Roman"/>
          <w:i/>
          <w:color w:val="000000"/>
          <w:szCs w:val="22"/>
          <w:lang w:val="sr-Cyrl-CS"/>
        </w:rPr>
        <w:t>,</w:t>
      </w:r>
      <w:r w:rsidR="000222D4" w:rsidRPr="00042392">
        <w:rPr>
          <w:rFonts w:ascii="Times New Roman" w:hAnsi="Times New Roman"/>
          <w:color w:val="000000"/>
          <w:szCs w:val="22"/>
          <w:lang w:val="sr-Cyrl-CS"/>
        </w:rPr>
        <w:t xml:space="preserve"> </w:t>
      </w:r>
      <w:r w:rsidR="000222D4">
        <w:rPr>
          <w:rFonts w:ascii="Times New Roman" w:hAnsi="Times New Roman"/>
          <w:i/>
          <w:color w:val="000000"/>
          <w:szCs w:val="22"/>
          <w:lang w:val="sr-Cyrl-CS"/>
        </w:rPr>
        <w:t xml:space="preserve">2.9. </w:t>
      </w:r>
      <w:r w:rsidR="000222D4" w:rsidRPr="006518CA">
        <w:rPr>
          <w:rFonts w:ascii="Times New Roman" w:hAnsi="Times New Roman" w:hint="eastAsia"/>
          <w:i/>
          <w:color w:val="000000"/>
          <w:szCs w:val="22"/>
          <w:lang w:val="sr-Cyrl-CS"/>
        </w:rPr>
        <w:t>Заштита</w:t>
      </w:r>
      <w:r w:rsidR="000222D4" w:rsidRPr="006518CA">
        <w:rPr>
          <w:rFonts w:ascii="Times New Roman" w:hAnsi="Times New Roman"/>
          <w:i/>
          <w:color w:val="000000"/>
          <w:szCs w:val="22"/>
          <w:lang w:val="sr-Cyrl-CS"/>
        </w:rPr>
        <w:t xml:space="preserve"> </w:t>
      </w:r>
      <w:r w:rsidR="000222D4" w:rsidRPr="006518CA">
        <w:rPr>
          <w:rFonts w:ascii="Times New Roman" w:hAnsi="Times New Roman" w:hint="eastAsia"/>
          <w:i/>
          <w:color w:val="000000"/>
          <w:szCs w:val="22"/>
          <w:lang w:val="sr-Cyrl-CS"/>
        </w:rPr>
        <w:t>животне</w:t>
      </w:r>
      <w:r w:rsidR="000222D4" w:rsidRPr="006518CA">
        <w:rPr>
          <w:rFonts w:ascii="Times New Roman" w:hAnsi="Times New Roman"/>
          <w:i/>
          <w:color w:val="000000"/>
          <w:szCs w:val="22"/>
          <w:lang w:val="sr-Cyrl-CS"/>
        </w:rPr>
        <w:t xml:space="preserve"> </w:t>
      </w:r>
      <w:r w:rsidR="000222D4" w:rsidRPr="006518CA">
        <w:rPr>
          <w:rFonts w:ascii="Times New Roman" w:hAnsi="Times New Roman" w:hint="eastAsia"/>
          <w:i/>
          <w:color w:val="000000"/>
          <w:szCs w:val="22"/>
          <w:lang w:val="sr-Cyrl-CS"/>
        </w:rPr>
        <w:t>средине</w:t>
      </w:r>
      <w:r w:rsidR="000222D4" w:rsidRPr="006518CA">
        <w:rPr>
          <w:rFonts w:ascii="Times New Roman" w:hAnsi="Times New Roman"/>
          <w:i/>
          <w:color w:val="000000"/>
          <w:szCs w:val="22"/>
          <w:lang w:val="sr-Cyrl-CS"/>
        </w:rPr>
        <w:t xml:space="preserve">, </w:t>
      </w:r>
      <w:r w:rsidR="000222D4" w:rsidRPr="006518CA">
        <w:rPr>
          <w:rFonts w:ascii="Times New Roman" w:hAnsi="Times New Roman" w:hint="eastAsia"/>
          <w:i/>
          <w:color w:val="000000"/>
          <w:szCs w:val="22"/>
          <w:lang w:val="sr-Cyrl-CS"/>
        </w:rPr>
        <w:t>живота</w:t>
      </w:r>
      <w:r w:rsidR="000222D4" w:rsidRPr="006518CA">
        <w:rPr>
          <w:rFonts w:ascii="Times New Roman" w:hAnsi="Times New Roman"/>
          <w:i/>
          <w:color w:val="000000"/>
          <w:szCs w:val="22"/>
          <w:lang w:val="sr-Cyrl-CS"/>
        </w:rPr>
        <w:t xml:space="preserve"> </w:t>
      </w:r>
      <w:r w:rsidR="000222D4" w:rsidRPr="006518CA">
        <w:rPr>
          <w:rFonts w:ascii="Times New Roman" w:hAnsi="Times New Roman" w:hint="eastAsia"/>
          <w:i/>
          <w:color w:val="000000"/>
          <w:szCs w:val="22"/>
          <w:lang w:val="sr-Cyrl-CS"/>
        </w:rPr>
        <w:t>и</w:t>
      </w:r>
      <w:r w:rsidR="000222D4" w:rsidRPr="006518CA">
        <w:rPr>
          <w:rFonts w:ascii="Times New Roman" w:hAnsi="Times New Roman"/>
          <w:i/>
          <w:color w:val="000000"/>
          <w:szCs w:val="22"/>
          <w:lang w:val="sr-Cyrl-CS"/>
        </w:rPr>
        <w:t xml:space="preserve"> </w:t>
      </w:r>
      <w:r w:rsidR="000222D4" w:rsidRPr="006518CA">
        <w:rPr>
          <w:rFonts w:ascii="Times New Roman" w:hAnsi="Times New Roman" w:hint="eastAsia"/>
          <w:i/>
          <w:color w:val="000000"/>
          <w:szCs w:val="22"/>
          <w:lang w:val="sr-Cyrl-CS"/>
        </w:rPr>
        <w:t>здравља</w:t>
      </w:r>
      <w:r w:rsidR="000222D4" w:rsidRPr="006518CA">
        <w:rPr>
          <w:rFonts w:ascii="Times New Roman" w:hAnsi="Times New Roman"/>
          <w:i/>
          <w:color w:val="000000"/>
          <w:szCs w:val="22"/>
          <w:lang w:val="sr-Cyrl-CS"/>
        </w:rPr>
        <w:t xml:space="preserve"> </w:t>
      </w:r>
      <w:r w:rsidR="000222D4" w:rsidRPr="006518CA">
        <w:rPr>
          <w:rFonts w:ascii="Times New Roman" w:hAnsi="Times New Roman" w:hint="eastAsia"/>
          <w:i/>
          <w:color w:val="000000"/>
          <w:szCs w:val="22"/>
          <w:lang w:val="sr-Cyrl-CS"/>
        </w:rPr>
        <w:t>људи</w:t>
      </w:r>
      <w:r w:rsidR="000222D4">
        <w:rPr>
          <w:rFonts w:ascii="Times New Roman" w:hAnsi="Times New Roman"/>
          <w:i/>
          <w:color w:val="000000"/>
          <w:szCs w:val="22"/>
          <w:lang w:val="sr-Cyrl-CS"/>
        </w:rPr>
        <w:t xml:space="preserve"> и 2.9.1. Визуелно загађење, 2.10 Уређење зелених и слободних површина и 2.11</w:t>
      </w:r>
      <w:r w:rsidR="006D482A">
        <w:rPr>
          <w:rFonts w:ascii="Times New Roman" w:hAnsi="Times New Roman"/>
          <w:i/>
          <w:color w:val="000000"/>
          <w:szCs w:val="22"/>
          <w:lang w:val="sr-Cyrl-CS"/>
        </w:rPr>
        <w:t>.</w:t>
      </w:r>
      <w:r w:rsidR="000222D4">
        <w:rPr>
          <w:rFonts w:ascii="Times New Roman" w:hAnsi="Times New Roman"/>
          <w:i/>
          <w:color w:val="000000"/>
          <w:szCs w:val="22"/>
          <w:lang w:val="sr-Cyrl-CS"/>
        </w:rPr>
        <w:t xml:space="preserve"> Мере енергетске ефикасности градње. </w:t>
      </w:r>
      <w:r w:rsidR="000222D4">
        <w:rPr>
          <w:rFonts w:ascii="Times New Roman" w:hAnsi="Times New Roman"/>
          <w:color w:val="000000"/>
          <w:szCs w:val="22"/>
          <w:lang w:val="sr-Cyrl-CS"/>
        </w:rPr>
        <w:t>Извод из ових правила обавезан је део информације о локацији</w:t>
      </w:r>
      <w:r w:rsidRPr="009F2DDB">
        <w:rPr>
          <w:rFonts w:ascii="Times New Roman" w:hAnsi="Times New Roman"/>
          <w:i/>
          <w:color w:val="000000"/>
          <w:szCs w:val="22"/>
          <w:lang w:val="sr-Cyrl-CS" w:eastAsia="sr-Latn-CS"/>
        </w:rPr>
        <w:t>.</w:t>
      </w:r>
    </w:p>
    <w:p w14:paraId="46EDC45D" w14:textId="77777777" w:rsidR="00355B00" w:rsidRPr="00355B00" w:rsidRDefault="00355B00" w:rsidP="00355B00">
      <w:pPr>
        <w:pStyle w:val="NormalWeb"/>
        <w:spacing w:before="60" w:beforeAutospacing="0" w:after="0" w:afterAutospacing="0"/>
        <w:ind w:right="-9" w:firstLine="567"/>
        <w:jc w:val="both"/>
        <w:rPr>
          <w:noProof/>
          <w:sz w:val="22"/>
          <w:szCs w:val="22"/>
          <w:lang w:val="sr-Cyrl-CS"/>
        </w:rPr>
      </w:pPr>
    </w:p>
    <w:p w14:paraId="2A92FB61" w14:textId="2B3B8E2D" w:rsidR="00355B00" w:rsidRPr="00A341C1" w:rsidRDefault="00355B00" w:rsidP="00355B00">
      <w:pPr>
        <w:tabs>
          <w:tab w:val="left" w:pos="540"/>
          <w:tab w:val="left" w:pos="851"/>
          <w:tab w:val="right" w:leader="dot" w:pos="9072"/>
        </w:tabs>
        <w:spacing w:before="0" w:after="0"/>
        <w:ind w:firstLine="567"/>
        <w:jc w:val="left"/>
        <w:rPr>
          <w:rFonts w:ascii="Times New Roman" w:hAnsi="Times New Roman"/>
          <w:b/>
          <w:sz w:val="24"/>
          <w:szCs w:val="24"/>
        </w:rPr>
      </w:pPr>
      <w:r w:rsidRPr="00A341C1">
        <w:rPr>
          <w:rFonts w:ascii="Times New Roman" w:hAnsi="Times New Roman"/>
          <w:b/>
          <w:sz w:val="24"/>
          <w:szCs w:val="24"/>
          <w:lang w:val="sr-Cyrl-CS"/>
        </w:rPr>
        <w:t>3.3.1. Саобраћајна инфраструктура</w:t>
      </w:r>
    </w:p>
    <w:p w14:paraId="25A28718" w14:textId="77777777" w:rsidR="00A341C1" w:rsidRPr="00A341C1" w:rsidRDefault="00A341C1" w:rsidP="00A341C1">
      <w:pPr>
        <w:spacing w:after="20"/>
        <w:ind w:firstLine="567"/>
        <w:rPr>
          <w:rFonts w:ascii="Times New Roman" w:eastAsia="Calibri" w:hAnsi="Times New Roman"/>
          <w:lang w:val="sr-Cyrl-CS"/>
        </w:rPr>
      </w:pPr>
      <w:r w:rsidRPr="00A341C1">
        <w:rPr>
          <w:rFonts w:ascii="Times New Roman" w:eastAsia="Calibri" w:hAnsi="Times New Roman"/>
          <w:lang w:val="sr-Cyrl-CS"/>
        </w:rPr>
        <w:t xml:space="preserve">Планом су одређене регулационе ширине планираних саобраћајница, садржај попречних профила као и њихови  регулациони елементи. Попречни профил саобраћајница је са коловозом, бициклистичким стазама и тротоарима на местима где то постојећа изграђеност и конфигурација терена допуштају. Унутар регулационе ширине саобраћајница, на местима где карактеристике терена то захтевају, неопходно је урадити попторне зидове или шкарпе. </w:t>
      </w:r>
    </w:p>
    <w:p w14:paraId="67256474" w14:textId="77777777" w:rsidR="00A341C1" w:rsidRPr="00AF3E83" w:rsidRDefault="00A341C1" w:rsidP="00A341C1">
      <w:pPr>
        <w:ind w:right="-20" w:firstLine="567"/>
        <w:rPr>
          <w:rFonts w:ascii="Times New Roman" w:hAnsi="Times New Roman"/>
          <w:szCs w:val="22"/>
          <w:highlight w:val="green"/>
          <w:lang w:val="ru-RU"/>
        </w:rPr>
      </w:pPr>
      <w:r w:rsidRPr="00A341C1">
        <w:rPr>
          <w:rFonts w:ascii="Times New Roman" w:hAnsi="Times New Roman"/>
          <w:szCs w:val="22"/>
          <w:lang w:val="ru-RU"/>
        </w:rPr>
        <w:t>Планом дати елементи саобраћајница у оквиру регулационе линије (ширина коловозних трака, радијуси кривина, пречник спољне ивице коловоза, полупречници кривина на укрштајима, пешачке стазе, зеленило и др.) су усмеравајућег карактера и биће разрађени и утврђени израдом техничке документације, детаљном анализом и сагледавањем потреба везаних за безбедност, функционалност, еколошке захтеве простора и др.</w:t>
      </w:r>
    </w:p>
    <w:p w14:paraId="208BB3F3" w14:textId="77730F0F" w:rsidR="00A341C1" w:rsidRPr="00A341C1" w:rsidRDefault="00A341C1" w:rsidP="00A341C1">
      <w:pPr>
        <w:spacing w:before="20" w:after="20"/>
        <w:ind w:firstLine="540"/>
        <w:rPr>
          <w:rFonts w:ascii="Times New Roman" w:hAnsi="Times New Roman"/>
          <w:lang w:val="sr-Cyrl-CS"/>
        </w:rPr>
      </w:pPr>
      <w:r w:rsidRPr="00A341C1">
        <w:rPr>
          <w:rFonts w:ascii="Times New Roman" w:eastAsia="Calibri" w:hAnsi="Times New Roman"/>
          <w:lang w:val="sr-Cyrl-CS"/>
        </w:rPr>
        <w:t>Обавезан садржај попречног профила чини коловоз, тротоари, једнострани или обострани где то д</w:t>
      </w:r>
      <w:r>
        <w:rPr>
          <w:rFonts w:ascii="Times New Roman" w:eastAsia="Calibri" w:hAnsi="Times New Roman"/>
          <w:lang w:val="sr-Cyrl-CS"/>
        </w:rPr>
        <w:t>озвољавају просторне могућности, као и улично зеленило.</w:t>
      </w:r>
      <w:r w:rsidRPr="00A341C1">
        <w:rPr>
          <w:rFonts w:ascii="Times New Roman" w:eastAsia="Calibri" w:hAnsi="Times New Roman"/>
          <w:lang w:val="sr-Cyrl-CS"/>
        </w:rPr>
        <w:t xml:space="preserve"> </w:t>
      </w:r>
      <w:r w:rsidRPr="00A341C1">
        <w:rPr>
          <w:rFonts w:ascii="Times New Roman" w:hAnsi="Times New Roman"/>
          <w:lang w:val="sr-Cyrl-CS"/>
        </w:rPr>
        <w:t xml:space="preserve">На неизграђеном и планираном простору за изградњу обавезна је заштитна трака. </w:t>
      </w:r>
    </w:p>
    <w:p w14:paraId="2A8323C8" w14:textId="4259A494" w:rsidR="00A341C1" w:rsidRPr="00A341C1" w:rsidRDefault="00A341C1" w:rsidP="00A341C1">
      <w:pPr>
        <w:tabs>
          <w:tab w:val="left" w:pos="426"/>
          <w:tab w:val="right" w:leader="dot" w:pos="9000"/>
          <w:tab w:val="right" w:leader="dot" w:pos="9090"/>
        </w:tabs>
        <w:spacing w:before="0" w:after="0"/>
        <w:ind w:right="-18" w:firstLine="567"/>
        <w:rPr>
          <w:rFonts w:ascii="Times New Roman" w:hAnsi="Times New Roman"/>
          <w:noProof/>
          <w:szCs w:val="22"/>
          <w:lang w:val="sr-Cyrl-CS"/>
        </w:rPr>
      </w:pPr>
      <w:r w:rsidRPr="00A341C1">
        <w:rPr>
          <w:rFonts w:ascii="Times New Roman" w:hAnsi="Times New Roman"/>
          <w:bCs/>
          <w:szCs w:val="22"/>
          <w:lang w:val="sr-Cyrl-CS"/>
        </w:rPr>
        <w:t xml:space="preserve">На графичком приказу </w:t>
      </w:r>
      <w:r w:rsidRPr="00A341C1">
        <w:rPr>
          <w:rFonts w:ascii="Times New Roman" w:hAnsi="Times New Roman"/>
          <w:noProof/>
          <w:szCs w:val="22"/>
          <w:lang w:val="sr-Cyrl-CS"/>
        </w:rPr>
        <w:t xml:space="preserve">3.1. </w:t>
      </w:r>
      <w:r w:rsidRPr="00A341C1">
        <w:rPr>
          <w:rFonts w:ascii="Times New Roman" w:hAnsi="Times New Roman"/>
          <w:i/>
          <w:noProof/>
          <w:szCs w:val="22"/>
          <w:lang w:val="sr-Cyrl-CS"/>
        </w:rPr>
        <w:t>Регулационо-нивелациони план са аналитичко-геодетским елементима за обележавање и карактеристичним попречним профилима</w:t>
      </w:r>
      <w:r w:rsidRPr="00A341C1">
        <w:rPr>
          <w:rFonts w:ascii="Times New Roman" w:hAnsi="Times New Roman"/>
          <w:i/>
          <w:noProof/>
          <w:szCs w:val="22"/>
        </w:rPr>
        <w:t xml:space="preserve"> </w:t>
      </w:r>
      <w:r w:rsidRPr="00A341C1">
        <w:rPr>
          <w:rFonts w:ascii="Times New Roman" w:hAnsi="Times New Roman"/>
          <w:i/>
          <w:noProof/>
          <w:szCs w:val="22"/>
          <w:lang w:val="sr-Cyrl-CS"/>
        </w:rPr>
        <w:t>јавних</w:t>
      </w:r>
      <w:r w:rsidRPr="00A341C1">
        <w:rPr>
          <w:rFonts w:ascii="Times New Roman" w:hAnsi="Times New Roman"/>
          <w:i/>
          <w:noProof/>
          <w:szCs w:val="22"/>
        </w:rPr>
        <w:t xml:space="preserve"> </w:t>
      </w:r>
      <w:r w:rsidRPr="00A341C1">
        <w:rPr>
          <w:rFonts w:ascii="Times New Roman" w:hAnsi="Times New Roman"/>
          <w:i/>
          <w:noProof/>
          <w:szCs w:val="22"/>
          <w:lang w:val="sr-Cyrl-CS"/>
        </w:rPr>
        <w:t>саобраћајница</w:t>
      </w:r>
      <w:r w:rsidRPr="00A341C1">
        <w:rPr>
          <w:rFonts w:ascii="Times New Roman" w:hAnsi="Times New Roman"/>
          <w:i/>
          <w:noProof/>
          <w:szCs w:val="22"/>
        </w:rPr>
        <w:t xml:space="preserve"> </w:t>
      </w:r>
      <w:r w:rsidRPr="00A341C1">
        <w:rPr>
          <w:rFonts w:ascii="Times New Roman" w:hAnsi="Times New Roman"/>
          <w:i/>
          <w:noProof/>
          <w:szCs w:val="22"/>
          <w:lang w:val="sr-Cyrl-CS"/>
        </w:rPr>
        <w:lastRenderedPageBreak/>
        <w:t>3.2. Карактеристични попречни профили јавних саобраћајница</w:t>
      </w:r>
      <w:r w:rsidRPr="00A341C1">
        <w:rPr>
          <w:rFonts w:ascii="Times New Roman" w:hAnsi="Times New Roman"/>
          <w:noProof/>
          <w:szCs w:val="22"/>
          <w:lang w:val="sr-Cyrl-CS"/>
        </w:rPr>
        <w:t xml:space="preserve"> </w:t>
      </w:r>
      <w:r w:rsidRPr="00A341C1">
        <w:rPr>
          <w:rFonts w:ascii="Times New Roman" w:hAnsi="Times New Roman"/>
          <w:bCs/>
          <w:szCs w:val="22"/>
          <w:lang w:val="sr-Cyrl-CS"/>
        </w:rPr>
        <w:t>дати су карактеристични попречни профили</w:t>
      </w:r>
      <w:r w:rsidRPr="00A341C1">
        <w:rPr>
          <w:rFonts w:ascii="Times New Roman" w:hAnsi="Times New Roman"/>
          <w:bCs/>
          <w:szCs w:val="22"/>
        </w:rPr>
        <w:t>.</w:t>
      </w:r>
      <w:r w:rsidRPr="00A341C1">
        <w:rPr>
          <w:rFonts w:ascii="Times New Roman" w:hAnsi="Times New Roman"/>
          <w:bCs/>
          <w:szCs w:val="22"/>
          <w:lang w:val="sr-Cyrl-CS"/>
        </w:rPr>
        <w:t xml:space="preserve"> </w:t>
      </w:r>
    </w:p>
    <w:p w14:paraId="04007378" w14:textId="0FCD334A" w:rsidR="00A341C1" w:rsidRPr="0067289C" w:rsidRDefault="00A341C1" w:rsidP="00A341C1">
      <w:pPr>
        <w:spacing w:after="0"/>
        <w:ind w:firstLine="720"/>
        <w:rPr>
          <w:rFonts w:ascii="Times New Roman" w:hAnsi="Times New Roman"/>
          <w:lang w:val="sr-Cyrl-CS"/>
        </w:rPr>
      </w:pPr>
      <w:r w:rsidRPr="0067289C">
        <w:rPr>
          <w:rFonts w:ascii="Times New Roman" w:eastAsia="Calibri" w:hAnsi="Times New Roman"/>
          <w:lang w:val="sr-Cyrl-CS"/>
        </w:rPr>
        <w:t xml:space="preserve">Регулација саобраћаја на раскрсницама предвиђа се са хоризонталном, вертикалном и светлосном сигнализацијом. Тип и врсту раскрсница планирати након извршених претходних студија и истраживања.  </w:t>
      </w:r>
      <w:r w:rsidRPr="0067289C">
        <w:rPr>
          <w:rFonts w:ascii="Times New Roman" w:hAnsi="Times New Roman"/>
          <w:lang w:val="sr-Cyrl-CS"/>
        </w:rPr>
        <w:t>Међусобни укрштаји општинског пута са сабирним саобраћајницакма и њихов укрштај са саобраћајницама нижег реда су у истој равни.</w:t>
      </w:r>
    </w:p>
    <w:p w14:paraId="205A84D5" w14:textId="77777777" w:rsidR="00A341C1" w:rsidRPr="0067289C" w:rsidRDefault="00A341C1" w:rsidP="00A341C1">
      <w:pPr>
        <w:ind w:firstLine="567"/>
        <w:rPr>
          <w:rFonts w:ascii="Times New Roman" w:hAnsi="Times New Roman"/>
          <w:bCs/>
          <w:szCs w:val="22"/>
          <w:lang w:val="sr-Cyrl-CS"/>
        </w:rPr>
      </w:pPr>
      <w:r w:rsidRPr="0067289C">
        <w:rPr>
          <w:rFonts w:ascii="Times New Roman" w:eastAsia="Calibri" w:hAnsi="Times New Roman"/>
          <w:lang w:val="sr-Cyrl-CS"/>
        </w:rPr>
        <w:t xml:space="preserve">  </w:t>
      </w:r>
      <w:r w:rsidRPr="0067289C">
        <w:rPr>
          <w:rFonts w:ascii="Times New Roman" w:hAnsi="Times New Roman"/>
          <w:szCs w:val="22"/>
          <w:lang w:val="ru-RU"/>
        </w:rPr>
        <w:t xml:space="preserve">Све приступне путеве, окретнице и платое планирати у складу са Правилником о техничким нормативима за приступне путеве, окретнице и уређене платое за ватрогасна возила у близини објекта повећаног ризика од пожара </w:t>
      </w:r>
      <w:r w:rsidRPr="0067289C">
        <w:rPr>
          <w:rFonts w:ascii="Times New Roman" w:hAnsi="Times New Roman"/>
          <w:bCs/>
          <w:szCs w:val="22"/>
          <w:lang w:val="sr-Cyrl-CS"/>
        </w:rPr>
        <w:t>("Сл.лист СРЈ", бр. 8/95).</w:t>
      </w:r>
    </w:p>
    <w:p w14:paraId="4BA6A8BC" w14:textId="77777777" w:rsidR="00A341C1" w:rsidRPr="0067289C" w:rsidRDefault="00A341C1" w:rsidP="00A341C1">
      <w:pPr>
        <w:tabs>
          <w:tab w:val="left" w:pos="0"/>
          <w:tab w:val="center" w:pos="7088"/>
        </w:tabs>
        <w:spacing w:after="0"/>
        <w:ind w:firstLine="567"/>
        <w:rPr>
          <w:rFonts w:ascii="Times New Roman" w:hAnsi="Times New Roman"/>
          <w:szCs w:val="24"/>
          <w:lang w:val="sr-Cyrl-CS"/>
        </w:rPr>
      </w:pPr>
      <w:r w:rsidRPr="0067289C">
        <w:rPr>
          <w:rFonts w:ascii="Times New Roman" w:hAnsi="Times New Roman"/>
          <w:szCs w:val="24"/>
          <w:lang w:val="sr-Cyrl-CS"/>
        </w:rPr>
        <w:t xml:space="preserve">Пројектовање саобраћајних капацитета у оквиру коридора површина </w:t>
      </w:r>
      <w:r w:rsidRPr="0067289C">
        <w:rPr>
          <w:rFonts w:ascii="Times New Roman" w:hAnsi="Times New Roman"/>
          <w:szCs w:val="24"/>
        </w:rPr>
        <w:t xml:space="preserve">јавне намене </w:t>
      </w:r>
      <w:r w:rsidRPr="0067289C">
        <w:rPr>
          <w:rFonts w:ascii="Times New Roman" w:hAnsi="Times New Roman"/>
          <w:szCs w:val="24"/>
          <w:lang w:val="sr-Cyrl-CS"/>
        </w:rPr>
        <w:t>и објеката базирати на следећем:</w:t>
      </w:r>
    </w:p>
    <w:p w14:paraId="53A40777" w14:textId="77777777" w:rsidR="00A341C1" w:rsidRPr="0067289C" w:rsidRDefault="00A341C1" w:rsidP="00A341C1">
      <w:pPr>
        <w:numPr>
          <w:ilvl w:val="0"/>
          <w:numId w:val="12"/>
        </w:numPr>
        <w:tabs>
          <w:tab w:val="left" w:pos="540"/>
        </w:tabs>
        <w:spacing w:after="0"/>
        <w:ind w:left="0" w:firstLine="567"/>
        <w:rPr>
          <w:rFonts w:ascii="Times New Roman" w:hAnsi="Times New Roman"/>
          <w:szCs w:val="24"/>
          <w:lang w:val="ru-RU"/>
        </w:rPr>
      </w:pPr>
      <w:r w:rsidRPr="0067289C">
        <w:rPr>
          <w:rFonts w:ascii="Times New Roman" w:hAnsi="Times New Roman"/>
          <w:szCs w:val="24"/>
        </w:rPr>
        <w:t>С</w:t>
      </w:r>
      <w:r w:rsidRPr="0067289C">
        <w:rPr>
          <w:rFonts w:ascii="Times New Roman" w:hAnsi="Times New Roman"/>
          <w:szCs w:val="24"/>
          <w:lang w:val="ru-RU"/>
        </w:rPr>
        <w:t>абирне саобраћајнице пројектовати са свим елементима који омогућују несметано одвијање саобраћаја и ширином коловоза мин 5,5</w:t>
      </w:r>
      <w:r w:rsidRPr="0067289C">
        <w:rPr>
          <w:rFonts w:ascii="Times New Roman" w:hAnsi="Times New Roman"/>
          <w:szCs w:val="24"/>
        </w:rPr>
        <w:t>m</w:t>
      </w:r>
      <w:r w:rsidRPr="0067289C">
        <w:rPr>
          <w:rFonts w:ascii="Times New Roman" w:hAnsi="Times New Roman"/>
          <w:szCs w:val="24"/>
          <w:lang w:val="ru-RU"/>
        </w:rPr>
        <w:t>;</w:t>
      </w:r>
    </w:p>
    <w:p w14:paraId="56BF51E5" w14:textId="77777777" w:rsidR="00A341C1" w:rsidRPr="0067289C" w:rsidRDefault="00A341C1" w:rsidP="00A341C1">
      <w:pPr>
        <w:numPr>
          <w:ilvl w:val="0"/>
          <w:numId w:val="12"/>
        </w:numPr>
        <w:tabs>
          <w:tab w:val="left" w:pos="540"/>
        </w:tabs>
        <w:spacing w:after="0"/>
        <w:ind w:left="0" w:firstLine="567"/>
        <w:rPr>
          <w:rFonts w:ascii="Times New Roman" w:hAnsi="Times New Roman"/>
          <w:szCs w:val="24"/>
          <w:lang w:val="sr-Cyrl-CS"/>
        </w:rPr>
      </w:pPr>
      <w:r w:rsidRPr="0067289C">
        <w:rPr>
          <w:rFonts w:ascii="Times New Roman" w:hAnsi="Times New Roman"/>
          <w:szCs w:val="24"/>
          <w:lang w:val="sr-Cyrl-CS"/>
        </w:rPr>
        <w:t>Приступне и сервисне саобраћајнице пројектовати са свим елементима који омогућују несметано одвијање саобраћаја и ширином коловоза минимум 3,5m за једносмерне и 5,5m за двосмерне саобраћајнице;</w:t>
      </w:r>
    </w:p>
    <w:p w14:paraId="04B5AD17" w14:textId="77777777" w:rsidR="00A341C1" w:rsidRPr="0067289C" w:rsidRDefault="00A341C1" w:rsidP="00A341C1">
      <w:pPr>
        <w:numPr>
          <w:ilvl w:val="0"/>
          <w:numId w:val="12"/>
        </w:numPr>
        <w:tabs>
          <w:tab w:val="left" w:pos="540"/>
        </w:tabs>
        <w:spacing w:after="0"/>
        <w:ind w:left="0" w:firstLine="567"/>
        <w:rPr>
          <w:rFonts w:ascii="Times New Roman" w:hAnsi="Times New Roman"/>
          <w:szCs w:val="24"/>
          <w:lang w:val="sr-Cyrl-CS"/>
        </w:rPr>
      </w:pPr>
      <w:r w:rsidRPr="0067289C">
        <w:rPr>
          <w:rFonts w:ascii="Times New Roman" w:hAnsi="Times New Roman"/>
          <w:szCs w:val="24"/>
          <w:lang w:val="sr-Cyrl-CS"/>
        </w:rPr>
        <w:t>Коловозну конструкцију за саобраћајнице у оквиру дефинисаних коридора, димензионисати за средње тежак саобраћај на основу података добијених гео-механичким испитивањима.</w:t>
      </w:r>
    </w:p>
    <w:p w14:paraId="48BDF83D" w14:textId="77777777" w:rsidR="00A341C1" w:rsidRPr="0067289C" w:rsidRDefault="00A341C1" w:rsidP="00A341C1">
      <w:pPr>
        <w:numPr>
          <w:ilvl w:val="0"/>
          <w:numId w:val="12"/>
        </w:numPr>
        <w:tabs>
          <w:tab w:val="left" w:pos="540"/>
        </w:tabs>
        <w:spacing w:after="0"/>
        <w:ind w:left="0" w:firstLine="567"/>
        <w:rPr>
          <w:rFonts w:ascii="Times New Roman" w:hAnsi="Times New Roman"/>
          <w:szCs w:val="24"/>
          <w:lang w:val="sr-Cyrl-CS"/>
        </w:rPr>
      </w:pPr>
      <w:r w:rsidRPr="0067289C">
        <w:rPr>
          <w:rFonts w:ascii="Times New Roman" w:hAnsi="Times New Roman"/>
          <w:szCs w:val="24"/>
          <w:lang w:val="ru-RU"/>
        </w:rPr>
        <w:t>Обезбедити квалитетно одводњавање са коловозних површина једностраним попречним нагибима и уздужним нагибом нивелете, до одговарајућих реципијената (канала)</w:t>
      </w:r>
      <w:r w:rsidRPr="0067289C">
        <w:rPr>
          <w:rFonts w:ascii="Times New Roman" w:hAnsi="Times New Roman"/>
          <w:szCs w:val="24"/>
          <w:lang w:val="sr-Cyrl-CS"/>
        </w:rPr>
        <w:t>.</w:t>
      </w:r>
    </w:p>
    <w:p w14:paraId="3AE90E6F" w14:textId="77777777" w:rsidR="00A341C1" w:rsidRPr="0067289C" w:rsidRDefault="00A341C1" w:rsidP="00A341C1">
      <w:pPr>
        <w:spacing w:after="0"/>
        <w:ind w:firstLine="630"/>
        <w:rPr>
          <w:rFonts w:ascii="Times New Roman" w:hAnsi="Times New Roman"/>
          <w:szCs w:val="24"/>
          <w:lang w:val="sr-Cyrl-CS"/>
        </w:rPr>
      </w:pPr>
      <w:r w:rsidRPr="0067289C">
        <w:rPr>
          <w:rFonts w:ascii="Times New Roman" w:hAnsi="Times New Roman"/>
          <w:i/>
          <w:szCs w:val="22"/>
          <w:lang w:val="sr-Cyrl-CS"/>
        </w:rPr>
        <w:t>Аутобуска стајалишта</w:t>
      </w:r>
      <w:r w:rsidRPr="0067289C">
        <w:rPr>
          <w:rFonts w:ascii="Times New Roman" w:hAnsi="Times New Roman"/>
          <w:szCs w:val="22"/>
          <w:lang w:val="sr-Cyrl-CS"/>
        </w:rPr>
        <w:t xml:space="preserve"> планирати саобраћајно безбедно у складу са саобраћајно безбедоносним карактеристикама и просторним потребама, у складу са чланом 85. Закона о јавним путевима (</w:t>
      </w:r>
      <w:r w:rsidRPr="0067289C">
        <w:rPr>
          <w:rFonts w:ascii="Times New Roman" w:hAnsi="Times New Roman"/>
          <w:bCs/>
          <w:szCs w:val="22"/>
          <w:lang w:val="ru-RU"/>
        </w:rPr>
        <w:t xml:space="preserve">"Сл. </w:t>
      </w:r>
      <w:r w:rsidRPr="0067289C">
        <w:rPr>
          <w:rFonts w:ascii="Times New Roman" w:hAnsi="Times New Roman"/>
          <w:bCs/>
          <w:szCs w:val="22"/>
          <w:lang w:val="sr-Cyrl-CS"/>
        </w:rPr>
        <w:t>Гласник РС</w:t>
      </w:r>
      <w:r w:rsidRPr="0067289C">
        <w:rPr>
          <w:rFonts w:ascii="Times New Roman" w:hAnsi="Times New Roman"/>
          <w:bCs/>
          <w:szCs w:val="22"/>
          <w:lang w:val="ru-RU"/>
        </w:rPr>
        <w:t>", бр</w:t>
      </w:r>
      <w:r w:rsidRPr="0067289C">
        <w:rPr>
          <w:rFonts w:ascii="Times New Roman" w:hAnsi="Times New Roman"/>
          <w:bCs/>
          <w:szCs w:val="22"/>
          <w:lang w:val="sr-Cyrl-CS"/>
        </w:rPr>
        <w:t>.</w:t>
      </w:r>
      <w:r w:rsidRPr="0067289C">
        <w:rPr>
          <w:rFonts w:ascii="Times New Roman" w:hAnsi="Times New Roman"/>
          <w:bCs/>
          <w:szCs w:val="22"/>
          <w:lang w:val="ru-RU"/>
        </w:rPr>
        <w:t xml:space="preserve"> </w:t>
      </w:r>
      <w:r w:rsidRPr="0067289C">
        <w:rPr>
          <w:rFonts w:ascii="Times New Roman" w:hAnsi="Times New Roman"/>
          <w:bCs/>
          <w:szCs w:val="22"/>
          <w:lang w:val="sr-Cyrl-CS"/>
        </w:rPr>
        <w:t>41/2018 и 95/2018), и уз поштовање следећих услова:</w:t>
      </w:r>
    </w:p>
    <w:p w14:paraId="19DB7CBD"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Почетак, односно крај аутобуских стајалишта мора бити удаљен минимално 20,0m;</w:t>
      </w:r>
    </w:p>
    <w:p w14:paraId="144D0BEB"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Дужина прегледности на деоници предметног пута на којој се пројектује и гради аутобуско стајалиште мора бити најмање 1,5m дужине зауставног пута возила у најнеповољнијим временским условима (снег на путу) за рачунску брзину кретаља возила од 50,0km/h;</w:t>
      </w:r>
    </w:p>
    <w:p w14:paraId="6ACF051E"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Насправна (упарена) аутобуска стајалишта поред јавног пута пројектују се и граде тако да се гледајући у смеру вожње, прво наилази на стајалиште са леве стране пута и тада подужно растојање два наспрамна аутобуска стајалишта (од краја левог до почетка десног) мора износити минимално 30,0m;</w:t>
      </w:r>
    </w:p>
    <w:p w14:paraId="23044C6E"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Изузетно, аутобуска стајалишта се могу пројектовати и градити тако да се прво аутобуско стајалиште поставља у смеру вожње са десне стране пута и тада међусобни размак крајњих тачака аутобуских стајалишта (од краја десног до почетка левог) не сме бити од 50,0m;</w:t>
      </w:r>
    </w:p>
    <w:p w14:paraId="76F4ED9A"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Ширина коловоза аутобуских стајалишта поред предметног пута мора износити 3,5m;</w:t>
      </w:r>
    </w:p>
    <w:p w14:paraId="2D4C1E63"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Дужина укључне траке са предметног пута на аутобуска стакалишта мора износити 30,5m;</w:t>
      </w:r>
    </w:p>
    <w:p w14:paraId="5C36961A"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Дужина укључне траке са аутобуских стајалишта на предметни пут мора износити 24,8m;</w:t>
      </w:r>
    </w:p>
    <w:p w14:paraId="352950FE"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Дужина ниша аутобуских стајалишта мора износити 13,0m за један аутобус, односно 26,0m за два или зглобни аутобус;</w:t>
      </w:r>
    </w:p>
    <w:p w14:paraId="0D14E92F"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Попречни пад коловоза аутобуских стајалишта мора бити минимум 2% од ивице коловоза пута;</w:t>
      </w:r>
    </w:p>
    <w:p w14:paraId="7642596F" w14:textId="77777777"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t>Коловозна конструкција аутобуских стајалишта мора бити једнаке носивости као и коловозна конструкција предметног пута;</w:t>
      </w:r>
    </w:p>
    <w:p w14:paraId="6A6DDB5A" w14:textId="0D64505D" w:rsidR="00A341C1" w:rsidRPr="0067289C" w:rsidRDefault="00A341C1" w:rsidP="00A341C1">
      <w:pPr>
        <w:numPr>
          <w:ilvl w:val="0"/>
          <w:numId w:val="12"/>
        </w:numPr>
        <w:tabs>
          <w:tab w:val="left" w:pos="540"/>
        </w:tabs>
        <w:spacing w:after="0"/>
        <w:ind w:left="540" w:hanging="540"/>
        <w:rPr>
          <w:rFonts w:ascii="Times New Roman" w:hAnsi="Times New Roman"/>
          <w:szCs w:val="24"/>
          <w:lang w:val="sr-Cyrl-RS"/>
        </w:rPr>
      </w:pPr>
      <w:r w:rsidRPr="0067289C">
        <w:rPr>
          <w:rFonts w:ascii="Times New Roman" w:hAnsi="Times New Roman"/>
          <w:szCs w:val="24"/>
          <w:lang w:val="sr-Cyrl-RS"/>
        </w:rPr>
        <w:lastRenderedPageBreak/>
        <w:t>На стајалиштима јавног превоза, предвидети плато (перон) за пешаке ширине најмање 2,0m</w:t>
      </w:r>
      <w:r w:rsidR="00162535">
        <w:rPr>
          <w:rFonts w:ascii="Times New Roman" w:hAnsi="Times New Roman"/>
          <w:szCs w:val="24"/>
          <w:lang w:val="sr-Cyrl-RS"/>
        </w:rPr>
        <w:t>,</w:t>
      </w:r>
      <w:r w:rsidRPr="0067289C">
        <w:rPr>
          <w:rFonts w:ascii="Times New Roman" w:hAnsi="Times New Roman"/>
          <w:szCs w:val="24"/>
          <w:lang w:val="sr-Cyrl-RS"/>
        </w:rPr>
        <w:t xml:space="preserve"> а на стајалиштима у близини школских објеката ширине најмање 3,0m.</w:t>
      </w:r>
    </w:p>
    <w:p w14:paraId="60F864AF" w14:textId="77777777" w:rsidR="0065173D" w:rsidRDefault="0065173D" w:rsidP="00AD086D">
      <w:pPr>
        <w:tabs>
          <w:tab w:val="left" w:pos="851"/>
          <w:tab w:val="right" w:leader="dot" w:pos="9072"/>
        </w:tabs>
        <w:spacing w:before="0" w:after="0"/>
        <w:ind w:left="851" w:hanging="851"/>
        <w:jc w:val="left"/>
        <w:rPr>
          <w:rFonts w:ascii="Times New Roman" w:hAnsi="Times New Roman"/>
          <w:color w:val="000000"/>
          <w:sz w:val="24"/>
          <w:szCs w:val="24"/>
          <w:lang w:val="sr-Cyrl-CS"/>
        </w:rPr>
      </w:pPr>
    </w:p>
    <w:p w14:paraId="19ACD10A" w14:textId="73BE2759" w:rsidR="008F1AE4" w:rsidRDefault="008F1AE4" w:rsidP="00AD086D">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3.3.2. </w:t>
      </w:r>
      <w:r w:rsidRPr="008F1AE4">
        <w:rPr>
          <w:rFonts w:ascii="Times New Roman" w:hAnsi="Times New Roman"/>
          <w:b/>
          <w:color w:val="000000"/>
          <w:sz w:val="24"/>
          <w:szCs w:val="24"/>
          <w:lang w:val="sr-Cyrl-CS"/>
        </w:rPr>
        <w:tab/>
        <w:t>Електроенергетска инфраструктура</w:t>
      </w:r>
    </w:p>
    <w:p w14:paraId="5F411FBF" w14:textId="77777777" w:rsidR="00B60B64" w:rsidRPr="00B60B64" w:rsidRDefault="00B60B64" w:rsidP="006D4C37">
      <w:pPr>
        <w:tabs>
          <w:tab w:val="left" w:pos="851"/>
          <w:tab w:val="right" w:leader="dot" w:pos="9072"/>
        </w:tabs>
        <w:spacing w:before="120" w:after="0"/>
        <w:ind w:firstLine="547"/>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Заштитни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појас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надземне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стране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крајњег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фазног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проводника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следеће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ширине</w:t>
      </w:r>
      <w:r w:rsidRPr="00B60B64">
        <w:rPr>
          <w:rFonts w:ascii="Times New Roman" w:hAnsi="Times New Roman"/>
          <w:color w:val="000000"/>
          <w:szCs w:val="22"/>
          <w:lang w:val="sr-Cyrl-CS" w:eastAsia="sr-Latn-CS"/>
        </w:rPr>
        <w:t>:</w:t>
      </w:r>
    </w:p>
    <w:p w14:paraId="606BDDCB"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1)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напонски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ниво</w:t>
      </w:r>
      <w:r w:rsidRPr="00B60B64">
        <w:rPr>
          <w:rFonts w:ascii="Times New Roman" w:hAnsi="Times New Roman"/>
          <w:color w:val="000000"/>
          <w:szCs w:val="22"/>
          <w:lang w:val="sr-Cyrl-CS" w:eastAsia="sr-Latn-CS"/>
        </w:rPr>
        <w:t xml:space="preserve"> 1 kV </w:t>
      </w:r>
      <w:r w:rsidRPr="00B60B64">
        <w:rPr>
          <w:rFonts w:ascii="Times New Roman" w:hAnsi="Times New Roman" w:hint="eastAsia"/>
          <w:color w:val="000000"/>
          <w:szCs w:val="22"/>
          <w:lang w:val="sr-Cyrl-CS" w:eastAsia="sr-Latn-CS"/>
        </w:rPr>
        <w:t>до</w:t>
      </w:r>
      <w:r w:rsidRPr="00B60B64">
        <w:rPr>
          <w:rFonts w:ascii="Times New Roman" w:hAnsi="Times New Roman"/>
          <w:color w:val="000000"/>
          <w:szCs w:val="22"/>
          <w:lang w:val="sr-Cyrl-CS" w:eastAsia="sr-Latn-CS"/>
        </w:rPr>
        <w:t xml:space="preserve"> 35 kV:</w:t>
      </w:r>
    </w:p>
    <w:p w14:paraId="252894CE"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голе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проводнике</w:t>
      </w:r>
      <w:r w:rsidRPr="00B60B64">
        <w:rPr>
          <w:rFonts w:ascii="Times New Roman" w:hAnsi="Times New Roman"/>
          <w:color w:val="000000"/>
          <w:szCs w:val="22"/>
          <w:lang w:val="sr-Cyrl-CS" w:eastAsia="sr-Latn-CS"/>
        </w:rPr>
        <w:t xml:space="preserve"> 10 </w:t>
      </w:r>
      <w:r w:rsidRPr="00B60B64">
        <w:rPr>
          <w:rFonts w:ascii="Times New Roman" w:hAnsi="Times New Roman" w:hint="eastAsia"/>
          <w:color w:val="000000"/>
          <w:szCs w:val="22"/>
          <w:lang w:val="sr-Cyrl-CS" w:eastAsia="sr-Latn-CS"/>
        </w:rPr>
        <w:t>метара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кроз</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шумско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подручје</w:t>
      </w:r>
      <w:r w:rsidRPr="00B60B64">
        <w:rPr>
          <w:rFonts w:ascii="Times New Roman" w:hAnsi="Times New Roman"/>
          <w:color w:val="000000"/>
          <w:szCs w:val="22"/>
          <w:lang w:val="sr-Cyrl-CS" w:eastAsia="sr-Latn-CS"/>
        </w:rPr>
        <w:t xml:space="preserve"> 3 </w:t>
      </w:r>
      <w:r w:rsidRPr="00B60B64">
        <w:rPr>
          <w:rFonts w:ascii="Times New Roman" w:hAnsi="Times New Roman" w:hint="eastAsia"/>
          <w:color w:val="000000"/>
          <w:szCs w:val="22"/>
          <w:lang w:val="sr-Cyrl-CS" w:eastAsia="sr-Latn-CS"/>
        </w:rPr>
        <w:t>метра</w:t>
      </w:r>
      <w:r w:rsidRPr="00B60B64">
        <w:rPr>
          <w:rFonts w:ascii="Times New Roman" w:hAnsi="Times New Roman"/>
          <w:color w:val="000000"/>
          <w:szCs w:val="22"/>
          <w:lang w:val="sr-Cyrl-CS" w:eastAsia="sr-Latn-CS"/>
        </w:rPr>
        <w:t>;</w:t>
      </w:r>
    </w:p>
    <w:p w14:paraId="20E1776F"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слабо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изоловане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проводнике</w:t>
      </w:r>
      <w:r w:rsidRPr="00B60B64">
        <w:rPr>
          <w:rFonts w:ascii="Times New Roman" w:hAnsi="Times New Roman"/>
          <w:color w:val="000000"/>
          <w:szCs w:val="22"/>
          <w:lang w:val="sr-Cyrl-CS" w:eastAsia="sr-Latn-CS"/>
        </w:rPr>
        <w:t xml:space="preserve"> 4 </w:t>
      </w:r>
      <w:r w:rsidRPr="00B60B64">
        <w:rPr>
          <w:rFonts w:ascii="Times New Roman" w:hAnsi="Times New Roman" w:hint="eastAsia"/>
          <w:color w:val="000000"/>
          <w:szCs w:val="22"/>
          <w:lang w:val="sr-Cyrl-CS" w:eastAsia="sr-Latn-CS"/>
        </w:rPr>
        <w:t>метра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кроз</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шумско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подручје</w:t>
      </w:r>
      <w:r w:rsidRPr="00B60B64">
        <w:rPr>
          <w:rFonts w:ascii="Times New Roman" w:hAnsi="Times New Roman"/>
          <w:color w:val="000000"/>
          <w:szCs w:val="22"/>
          <w:lang w:val="sr-Cyrl-CS" w:eastAsia="sr-Latn-CS"/>
        </w:rPr>
        <w:t xml:space="preserve"> 3 </w:t>
      </w:r>
      <w:r w:rsidRPr="00B60B64">
        <w:rPr>
          <w:rFonts w:ascii="Times New Roman" w:hAnsi="Times New Roman" w:hint="eastAsia"/>
          <w:color w:val="000000"/>
          <w:szCs w:val="22"/>
          <w:lang w:val="sr-Cyrl-CS" w:eastAsia="sr-Latn-CS"/>
        </w:rPr>
        <w:t>метра</w:t>
      </w:r>
      <w:r w:rsidRPr="00B60B64">
        <w:rPr>
          <w:rFonts w:ascii="Times New Roman" w:hAnsi="Times New Roman"/>
          <w:color w:val="000000"/>
          <w:szCs w:val="22"/>
          <w:lang w:val="sr-Cyrl-CS" w:eastAsia="sr-Latn-CS"/>
        </w:rPr>
        <w:t>;</w:t>
      </w:r>
    </w:p>
    <w:p w14:paraId="04AF9394"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самоносеће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кабловске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снопове</w:t>
      </w:r>
      <w:r w:rsidRPr="00B60B64">
        <w:rPr>
          <w:rFonts w:ascii="Times New Roman" w:hAnsi="Times New Roman"/>
          <w:color w:val="000000"/>
          <w:szCs w:val="22"/>
          <w:lang w:val="sr-Cyrl-CS" w:eastAsia="sr-Latn-CS"/>
        </w:rPr>
        <w:t xml:space="preserve"> 1 </w:t>
      </w:r>
      <w:r w:rsidRPr="00B60B64">
        <w:rPr>
          <w:rFonts w:ascii="Times New Roman" w:hAnsi="Times New Roman" w:hint="eastAsia"/>
          <w:color w:val="000000"/>
          <w:szCs w:val="22"/>
          <w:lang w:val="sr-Cyrl-CS" w:eastAsia="sr-Latn-CS"/>
        </w:rPr>
        <w:t>метар</w:t>
      </w:r>
      <w:r w:rsidRPr="00B60B64">
        <w:rPr>
          <w:rFonts w:ascii="Times New Roman" w:hAnsi="Times New Roman"/>
          <w:color w:val="000000"/>
          <w:szCs w:val="22"/>
          <w:lang w:val="sr-Cyrl-CS" w:eastAsia="sr-Latn-CS"/>
        </w:rPr>
        <w:t>;</w:t>
      </w:r>
    </w:p>
    <w:p w14:paraId="444B21B7"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Свака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градња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испод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близини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условљена</w:t>
      </w:r>
      <w:r w:rsidRPr="00B60B64">
        <w:rPr>
          <w:rFonts w:ascii="Times New Roman" w:hAnsi="Times New Roman"/>
          <w:color w:val="000000"/>
          <w:szCs w:val="22"/>
          <w:lang w:val="sr-Cyrl-CS" w:eastAsia="sr-Latn-CS"/>
        </w:rPr>
        <w:t xml:space="preserve">: </w:t>
      </w:r>
    </w:p>
    <w:p w14:paraId="741381FC" w14:textId="77777777" w:rsidR="005A18D0" w:rsidRPr="00C47BD7" w:rsidRDefault="005A18D0" w:rsidP="005A18D0">
      <w:pPr>
        <w:numPr>
          <w:ilvl w:val="0"/>
          <w:numId w:val="32"/>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„Законом о енергетици” („Сл. гласник РС”, бр. 145/2014</w:t>
      </w:r>
      <w:r w:rsidRPr="00C47BD7">
        <w:rPr>
          <w:rFonts w:ascii="Times New Roman" w:eastAsia="Calibri" w:hAnsi="Times New Roman"/>
          <w:szCs w:val="22"/>
        </w:rPr>
        <w:t xml:space="preserve"> </w:t>
      </w:r>
      <w:r w:rsidRPr="00C47BD7">
        <w:rPr>
          <w:rFonts w:ascii="Times New Roman" w:eastAsia="Calibri" w:hAnsi="Times New Roman"/>
          <w:szCs w:val="22"/>
          <w:lang w:val="sr-Cyrl-RS"/>
        </w:rPr>
        <w:t>и 95/2018 – др. закон</w:t>
      </w:r>
      <w:r w:rsidRPr="00C47BD7">
        <w:rPr>
          <w:rFonts w:ascii="Times New Roman" w:eastAsia="Calibri" w:hAnsi="Times New Roman"/>
          <w:szCs w:val="22"/>
          <w:lang w:val="sr-Cyrl-CS"/>
        </w:rPr>
        <w:t xml:space="preserve">), </w:t>
      </w:r>
    </w:p>
    <w:p w14:paraId="2B6EA64C" w14:textId="66CAB2B3" w:rsidR="005A18D0" w:rsidRPr="00C47BD7" w:rsidRDefault="005A18D0" w:rsidP="005A18D0">
      <w:pPr>
        <w:numPr>
          <w:ilvl w:val="0"/>
          <w:numId w:val="32"/>
        </w:numPr>
        <w:spacing w:before="0" w:after="0"/>
        <w:rPr>
          <w:rFonts w:ascii="Times New Roman" w:eastAsia="Calibri" w:hAnsi="Times New Roman"/>
          <w:bCs/>
          <w:szCs w:val="22"/>
        </w:rPr>
      </w:pPr>
      <w:r w:rsidRPr="00C47BD7">
        <w:rPr>
          <w:rFonts w:ascii="Times New Roman" w:eastAsia="Calibri" w:hAnsi="Times New Roman"/>
          <w:szCs w:val="22"/>
          <w:lang w:val="sr-Cyrl-CS"/>
        </w:rPr>
        <w:t>„</w:t>
      </w:r>
      <w:r w:rsidR="006D4C37">
        <w:rPr>
          <w:rFonts w:ascii="Times New Roman" w:eastAsia="Calibri" w:hAnsi="Times New Roman"/>
          <w:szCs w:val="22"/>
          <w:lang w:val="sr-Cyrl-CS"/>
        </w:rPr>
        <w:t>Законом о планирању и изградњи”,</w:t>
      </w:r>
    </w:p>
    <w:p w14:paraId="4EEE6DED" w14:textId="77777777" w:rsidR="005A18D0" w:rsidRPr="00C47BD7" w:rsidRDefault="005A18D0" w:rsidP="005A18D0">
      <w:pPr>
        <w:numPr>
          <w:ilvl w:val="0"/>
          <w:numId w:val="32"/>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„Правилником о техничким нормативима за изградњу надземних електроенергетских водова називног напона од 1 kV до 400 kV“ („Сл. лист СФРЈ“ број 65 из 1988. год.; „Сл. лист СРЈ“ број 18 из 1992. год.),</w:t>
      </w:r>
    </w:p>
    <w:p w14:paraId="2BFBFF68" w14:textId="77777777" w:rsidR="005A18D0" w:rsidRPr="00C47BD7" w:rsidRDefault="005A18D0" w:rsidP="005A18D0">
      <w:pPr>
        <w:numPr>
          <w:ilvl w:val="0"/>
          <w:numId w:val="33"/>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 xml:space="preserve">„Правилником о техничким нормативима за електроенергетска постројења називног напона изнад 1000 V“ („Сл. лист СФРЈ“ број 4/74, </w:t>
      </w:r>
      <w:r w:rsidRPr="00C47BD7">
        <w:rPr>
          <w:rFonts w:ascii="Times New Roman" w:eastAsia="Calibri" w:hAnsi="Times New Roman"/>
          <w:szCs w:val="22"/>
        </w:rPr>
        <w:t>13/78,</w:t>
      </w:r>
      <w:r w:rsidRPr="00C47BD7">
        <w:rPr>
          <w:rFonts w:ascii="Times New Roman" w:eastAsia="Calibri" w:hAnsi="Times New Roman"/>
          <w:szCs w:val="22"/>
          <w:lang w:val="sr-Cyrl-RS"/>
        </w:rPr>
        <w:t xml:space="preserve"> „Службени лист СРЈ“ број 61/95</w:t>
      </w:r>
      <w:r w:rsidRPr="00C47BD7">
        <w:rPr>
          <w:rFonts w:ascii="Times New Roman" w:eastAsia="Calibri" w:hAnsi="Times New Roman"/>
          <w:szCs w:val="22"/>
          <w:lang w:val="sr-Cyrl-CS"/>
        </w:rPr>
        <w:t>),</w:t>
      </w:r>
    </w:p>
    <w:p w14:paraId="7D81F83E" w14:textId="77777777" w:rsidR="005A18D0" w:rsidRPr="00C47BD7" w:rsidRDefault="005A18D0" w:rsidP="005A18D0">
      <w:pPr>
        <w:numPr>
          <w:ilvl w:val="0"/>
          <w:numId w:val="33"/>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 xml:space="preserve">„Правилником о техничким нормативима за уземљења електроенергетских постројења називног напона изнад 1000 V“ („Сл. лист СРЈ“ број 61/95),  </w:t>
      </w:r>
    </w:p>
    <w:p w14:paraId="7E1D5CF4" w14:textId="77777777" w:rsidR="005A18D0" w:rsidRPr="00C47BD7" w:rsidRDefault="005A18D0" w:rsidP="005A18D0">
      <w:pPr>
        <w:numPr>
          <w:ilvl w:val="0"/>
          <w:numId w:val="33"/>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„Законом о заштити од нејонизујућих зрачења” („Сл. гласник РС“ број 36/2009) са припадајућим правилницима, од којих посебно издвајамо: „Правилник о границама излагања нејонизујућим зрачењима“ („Сл. Гласник РС“, бр. 104/2009) и „Правилник о изворима нејонизујућих зрачења од посебног интереса, врстама извора, начину и периоду њиховог испитивања“ („Сл. Гласник РС“, бр. 104/2009),</w:t>
      </w:r>
    </w:p>
    <w:p w14:paraId="4783F55A" w14:textId="77777777" w:rsidR="005A18D0" w:rsidRPr="00C47BD7" w:rsidRDefault="005A18D0" w:rsidP="005A18D0">
      <w:pPr>
        <w:numPr>
          <w:ilvl w:val="0"/>
          <w:numId w:val="33"/>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„SRPS N.C0.105 Техничким условима заштите подземних металних цевовода од утицаја електроенергетских постројења“ („Сл. лист СФРЈ“ број 68/86),</w:t>
      </w:r>
    </w:p>
    <w:p w14:paraId="2C684926" w14:textId="77777777" w:rsidR="005A18D0" w:rsidRPr="00C47BD7" w:rsidRDefault="005A18D0" w:rsidP="005A18D0">
      <w:pPr>
        <w:numPr>
          <w:ilvl w:val="0"/>
          <w:numId w:val="33"/>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„SRPS N.C0.101 - Заштитом телекомуникационих постројења од утицаја електроенергетских постројења - Заштита од опасности“,</w:t>
      </w:r>
    </w:p>
    <w:p w14:paraId="37CB0D46" w14:textId="77777777" w:rsidR="005A18D0" w:rsidRPr="00C47BD7" w:rsidRDefault="005A18D0" w:rsidP="005A18D0">
      <w:pPr>
        <w:numPr>
          <w:ilvl w:val="0"/>
          <w:numId w:val="33"/>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„SRPS N.C0.102 - Заштитом телекомуникационих постројења од утицаја електроенергетских постројења - Заштита од сметњи“ („Сл. лист СФРЈ“ број 68/86), као и</w:t>
      </w:r>
    </w:p>
    <w:p w14:paraId="03C90170" w14:textId="77777777" w:rsidR="005A18D0" w:rsidRPr="00C47BD7" w:rsidRDefault="005A18D0" w:rsidP="005A18D0">
      <w:pPr>
        <w:numPr>
          <w:ilvl w:val="0"/>
          <w:numId w:val="33"/>
        </w:numPr>
        <w:spacing w:before="0" w:after="0"/>
        <w:rPr>
          <w:rFonts w:ascii="Times New Roman" w:eastAsia="Calibri" w:hAnsi="Times New Roman"/>
          <w:szCs w:val="22"/>
          <w:lang w:val="sr-Cyrl-CS"/>
        </w:rPr>
      </w:pPr>
      <w:r w:rsidRPr="00C47BD7">
        <w:rPr>
          <w:rFonts w:ascii="Times New Roman" w:eastAsia="Calibri" w:hAnsi="Times New Roman"/>
          <w:szCs w:val="22"/>
          <w:lang w:val="sr-Cyrl-CS"/>
        </w:rPr>
        <w:t>„SRPS N.C0.104 – Заштита телекомуникационих постројења од утицаја електроенергетских постројења – Увођење телекомуникационих водова у електроенергетска постројења“ („Сл. лист СФРЈ“ број 49/83)</w:t>
      </w:r>
      <w:r w:rsidRPr="00C47BD7">
        <w:rPr>
          <w:rFonts w:ascii="Times New Roman" w:eastAsia="Calibri" w:hAnsi="Times New Roman"/>
          <w:szCs w:val="22"/>
        </w:rPr>
        <w:t>.</w:t>
      </w:r>
    </w:p>
    <w:p w14:paraId="6BC7E49A"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близини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ван</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заштитног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појаса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потребно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размотрити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могућност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зависности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индуктивног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w:t>
      </w:r>
    </w:p>
    <w:p w14:paraId="665F2B17" w14:textId="323CA80A" w:rsidR="005A18D0" w:rsidRPr="00C47BD7" w:rsidRDefault="006D4C37" w:rsidP="005A18D0">
      <w:pPr>
        <w:pStyle w:val="ListParagraph"/>
        <w:numPr>
          <w:ilvl w:val="0"/>
          <w:numId w:val="33"/>
        </w:numPr>
        <w:spacing w:after="0"/>
        <w:rPr>
          <w:sz w:val="22"/>
          <w:szCs w:val="22"/>
          <w:lang w:val="sr-Cyrl-RS" w:eastAsia="sr-Latn-CS"/>
        </w:rPr>
      </w:pPr>
      <w:r>
        <w:rPr>
          <w:sz w:val="22"/>
          <w:szCs w:val="22"/>
          <w:lang w:val="sr-Cyrl-RS" w:eastAsia="sr-Latn-CS"/>
        </w:rPr>
        <w:t>п</w:t>
      </w:r>
      <w:r w:rsidR="005A18D0" w:rsidRPr="00C47BD7">
        <w:rPr>
          <w:sz w:val="22"/>
          <w:szCs w:val="22"/>
          <w:lang w:val="sr-Cyrl-RS" w:eastAsia="sr-Latn-CS"/>
        </w:rPr>
        <w:t xml:space="preserve">отенцијалне планиране објекте од електропроводног материјала и </w:t>
      </w:r>
    </w:p>
    <w:p w14:paraId="6C0509B0" w14:textId="508129A8" w:rsidR="005A18D0" w:rsidRPr="00C47BD7" w:rsidRDefault="006D4C37" w:rsidP="005A18D0">
      <w:pPr>
        <w:pStyle w:val="ListParagraph"/>
        <w:numPr>
          <w:ilvl w:val="0"/>
          <w:numId w:val="33"/>
        </w:numPr>
        <w:spacing w:after="0"/>
        <w:rPr>
          <w:sz w:val="22"/>
          <w:szCs w:val="22"/>
          <w:lang w:val="sr-Cyrl-RS" w:eastAsia="sr-Latn-CS"/>
        </w:rPr>
      </w:pPr>
      <w:r>
        <w:rPr>
          <w:sz w:val="22"/>
          <w:szCs w:val="22"/>
          <w:lang w:val="sr-Cyrl-RS" w:eastAsia="sr-Latn-CS"/>
        </w:rPr>
        <w:t>п</w:t>
      </w:r>
      <w:r w:rsidR="005A18D0" w:rsidRPr="00C47BD7">
        <w:rPr>
          <w:sz w:val="22"/>
          <w:szCs w:val="22"/>
          <w:lang w:val="sr-Cyrl-RS" w:eastAsia="sr-Latn-CS"/>
        </w:rPr>
        <w:t>отенцијалне планиране телекомуникационе водове (нема потребе да се ради у случају да се користе оптички каблови).</w:t>
      </w:r>
    </w:p>
    <w:p w14:paraId="676863A4"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Уколико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електропроводног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материјала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зависности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насељености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подручја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потребно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анализирати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индуктивни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максималној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удаљености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до</w:t>
      </w:r>
      <w:r w:rsidRPr="00B60B64">
        <w:rPr>
          <w:rFonts w:ascii="Times New Roman" w:hAnsi="Times New Roman"/>
          <w:color w:val="000000"/>
          <w:szCs w:val="22"/>
          <w:lang w:val="sr-Cyrl-CS" w:eastAsia="sr-Latn-CS"/>
        </w:rPr>
        <w:t xml:space="preserve"> 100</w:t>
      </w:r>
      <w:r w:rsidRPr="00B60B64">
        <w:rPr>
          <w:rFonts w:ascii="Times New Roman" w:hAnsi="Times New Roman" w:hint="eastAsia"/>
          <w:color w:val="000000"/>
          <w:szCs w:val="22"/>
          <w:lang w:val="sr-Cyrl-CS" w:eastAsia="sr-Latn-CS"/>
        </w:rPr>
        <w:t>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Индуктивни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зависности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специфичне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отпорности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тла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насељености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подручја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потребно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анализирати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максималној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удаљености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до</w:t>
      </w:r>
      <w:r w:rsidRPr="00B60B64">
        <w:rPr>
          <w:rFonts w:ascii="Times New Roman" w:hAnsi="Times New Roman"/>
          <w:color w:val="000000"/>
          <w:szCs w:val="22"/>
          <w:lang w:val="sr-Cyrl-CS" w:eastAsia="sr-Latn-CS"/>
        </w:rPr>
        <w:t xml:space="preserve"> 3000</w:t>
      </w:r>
      <w:r w:rsidRPr="00B60B64">
        <w:rPr>
          <w:rFonts w:ascii="Times New Roman" w:hAnsi="Times New Roman" w:hint="eastAsia"/>
          <w:color w:val="000000"/>
          <w:szCs w:val="22"/>
          <w:lang w:val="sr-Cyrl-CS" w:eastAsia="sr-Latn-CS"/>
        </w:rPr>
        <w:t>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сјучају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телекомуникационих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водова</w:t>
      </w:r>
      <w:r w:rsidRPr="00B60B64">
        <w:rPr>
          <w:rFonts w:ascii="Times New Roman" w:hAnsi="Times New Roman"/>
          <w:color w:val="000000"/>
          <w:szCs w:val="22"/>
          <w:lang w:val="sr-Cyrl-CS" w:eastAsia="sr-Latn-CS"/>
        </w:rPr>
        <w:t>.</w:t>
      </w:r>
    </w:p>
    <w:p w14:paraId="2AC37D38"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коридору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дозвољава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подизања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високоградње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подизање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засада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виших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3,0m.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делу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где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већ</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високоградње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прелазима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саобраћајница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морају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задовољити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прописана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хоризонтална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вертикална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одстојања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имати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појачану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механичку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електричну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сигурност</w:t>
      </w:r>
      <w:r w:rsidRPr="00B60B64">
        <w:rPr>
          <w:rFonts w:ascii="Times New Roman" w:hAnsi="Times New Roman"/>
          <w:color w:val="000000"/>
          <w:szCs w:val="22"/>
          <w:lang w:val="sr-Cyrl-CS" w:eastAsia="sr-Latn-CS"/>
        </w:rPr>
        <w:t>.</w:t>
      </w:r>
    </w:p>
    <w:p w14:paraId="28A7A3BD" w14:textId="6B6C82A4"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lastRenderedPageBreak/>
        <w:t>Изградња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који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нису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намењени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трајни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боравак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људи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друге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инфраструктуре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коридору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заштитног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извођачког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појаса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правилу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могућа</w:t>
      </w:r>
      <w:r w:rsidR="006C308A">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обавеза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инвеститора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фази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пројектовања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инфраструктуре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прибави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услове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сагласност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обезбеди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надзор</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стране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електропривредног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предузећа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надлежног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изградњу</w:t>
      </w:r>
      <w:r w:rsidRPr="00B60B64">
        <w:rPr>
          <w:rFonts w:ascii="Times New Roman" w:hAnsi="Times New Roman"/>
          <w:color w:val="000000"/>
          <w:szCs w:val="22"/>
          <w:lang w:val="sr-Cyrl-CS" w:eastAsia="sr-Latn-CS"/>
        </w:rPr>
        <w:t>/</w:t>
      </w:r>
      <w:r w:rsidRPr="00B60B64">
        <w:rPr>
          <w:rFonts w:ascii="Times New Roman" w:hAnsi="Times New Roman" w:hint="eastAsia"/>
          <w:color w:val="000000"/>
          <w:szCs w:val="22"/>
          <w:lang w:val="sr-Cyrl-CS" w:eastAsia="sr-Latn-CS"/>
        </w:rPr>
        <w:t>газдовање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далеководом</w:t>
      </w:r>
      <w:r w:rsidRPr="00B60B64">
        <w:rPr>
          <w:rFonts w:ascii="Times New Roman" w:hAnsi="Times New Roman"/>
          <w:color w:val="000000"/>
          <w:szCs w:val="22"/>
          <w:lang w:val="sr-Cyrl-CS" w:eastAsia="sr-Latn-CS"/>
        </w:rPr>
        <w:t>.</w:t>
      </w:r>
    </w:p>
    <w:p w14:paraId="4443A24E" w14:textId="77777777" w:rsidR="009F2DDB" w:rsidRDefault="00B60B64" w:rsidP="009F2DDB">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Планиране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10/0,4kV </w:t>
      </w:r>
      <w:r w:rsidRPr="00B60B64">
        <w:rPr>
          <w:rFonts w:ascii="Times New Roman" w:hAnsi="Times New Roman" w:hint="eastAsia"/>
          <w:color w:val="000000"/>
          <w:szCs w:val="22"/>
          <w:lang w:val="sr-Cyrl-CS" w:eastAsia="sr-Latn-CS"/>
        </w:rPr>
        <w:t>градити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грађевински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снагу</w:t>
      </w:r>
      <w:r w:rsidRPr="00B60B64">
        <w:rPr>
          <w:rFonts w:ascii="Times New Roman" w:hAnsi="Times New Roman"/>
          <w:color w:val="000000"/>
          <w:szCs w:val="22"/>
          <w:lang w:val="sr-Cyrl-CS" w:eastAsia="sr-Latn-CS"/>
        </w:rPr>
        <w:t xml:space="preserve"> 630/1000kVA, </w:t>
      </w:r>
      <w:r w:rsidRPr="00B60B64">
        <w:rPr>
          <w:rFonts w:ascii="Times New Roman" w:hAnsi="Times New Roman" w:hint="eastAsia"/>
          <w:color w:val="000000"/>
          <w:szCs w:val="22"/>
          <w:lang w:val="sr-Cyrl-CS" w:eastAsia="sr-Latn-CS"/>
        </w:rPr>
        <w:t>као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слободностојећи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оквиру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објекта</w:t>
      </w:r>
      <w:r w:rsidRPr="00B60B64">
        <w:rPr>
          <w:rFonts w:ascii="Times New Roman" w:hAnsi="Times New Roman"/>
          <w:color w:val="000000"/>
          <w:szCs w:val="22"/>
          <w:lang w:val="sr-Cyrl-CS" w:eastAsia="sr-Latn-CS"/>
        </w:rPr>
        <w:t xml:space="preserve">. </w:t>
      </w:r>
    </w:p>
    <w:p w14:paraId="5E4E7CCE" w14:textId="78A67006" w:rsidR="00B60B64" w:rsidRPr="00B60B64" w:rsidRDefault="00B60B64" w:rsidP="009F2DDB">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Постојеће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10/0,4kV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принципу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задржавају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могу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заменити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новом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типском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уз</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постојећу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њеној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непосредној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близини</w:t>
      </w:r>
      <w:r w:rsidRPr="00B60B64">
        <w:rPr>
          <w:rFonts w:ascii="Times New Roman" w:hAnsi="Times New Roman"/>
          <w:color w:val="000000"/>
          <w:szCs w:val="22"/>
          <w:lang w:val="sr-Cyrl-CS" w:eastAsia="sr-Latn-CS"/>
        </w:rPr>
        <w:t>.</w:t>
      </w:r>
    </w:p>
    <w:p w14:paraId="0416CE32" w14:textId="16B4B2D0"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локације</w:t>
      </w:r>
      <w:r w:rsidRPr="00B60B64">
        <w:rPr>
          <w:rFonts w:ascii="Times New Roman" w:hAnsi="Times New Roman"/>
          <w:color w:val="000000"/>
          <w:szCs w:val="22"/>
          <w:lang w:val="sr-Cyrl-CS" w:eastAsia="sr-Latn-CS"/>
        </w:rPr>
        <w:t xml:space="preserve"> </w:t>
      </w:r>
      <w:r w:rsidR="009F2DDB">
        <w:rPr>
          <w:rFonts w:ascii="Times New Roman" w:hAnsi="Times New Roman" w:hint="eastAsia"/>
          <w:color w:val="000000"/>
          <w:szCs w:val="22"/>
          <w:lang w:val="sr-Latn-CS" w:eastAsia="sr-Latn-CS"/>
        </w:rPr>
        <w:t>које се не парцелишу</w:t>
      </w:r>
      <w:r w:rsidRPr="00B60B64">
        <w:rPr>
          <w:rFonts w:ascii="Times New Roman" w:hAnsi="Times New Roman"/>
          <w:color w:val="000000"/>
          <w:szCs w:val="22"/>
          <w:lang w:val="sr-Cyrl-CS" w:eastAsia="sr-Latn-CS"/>
        </w:rPr>
        <w:t xml:space="preserve">, </w:t>
      </w:r>
      <w:r w:rsidR="006D4C37">
        <w:rPr>
          <w:rFonts w:ascii="Times New Roman" w:hAnsi="Times New Roman" w:hint="eastAsia"/>
          <w:color w:val="000000"/>
          <w:szCs w:val="22"/>
          <w:lang w:val="sr-Latn-CS" w:eastAsia="sr-Latn-CS"/>
        </w:rPr>
        <w:t>положај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w:t>
      </w:r>
      <w:r w:rsidR="006D4C37">
        <w:rPr>
          <w:rFonts w:ascii="Times New Roman" w:hAnsi="Times New Roman"/>
          <w:color w:val="000000"/>
          <w:szCs w:val="22"/>
          <w:lang w:val="sr-Cyrl-CS" w:eastAsia="sr-Latn-CS"/>
        </w:rPr>
        <w:t xml:space="preserve">на парцели </w:t>
      </w:r>
      <w:r w:rsidRPr="00B60B64">
        <w:rPr>
          <w:rFonts w:ascii="Times New Roman" w:hAnsi="Times New Roman" w:hint="eastAsia"/>
          <w:color w:val="000000"/>
          <w:szCs w:val="22"/>
          <w:lang w:val="sr-Cyrl-CS" w:eastAsia="sr-Latn-CS"/>
        </w:rPr>
        <w:t>ће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утврђивати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споразумом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инвеститора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оператера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електромреже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кроз</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даљу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урбанистичку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разраду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према</w:t>
      </w:r>
      <w:r w:rsidRPr="00B60B64">
        <w:rPr>
          <w:rFonts w:ascii="Times New Roman" w:hAnsi="Times New Roman"/>
          <w:color w:val="000000"/>
          <w:szCs w:val="22"/>
          <w:lang w:val="sr-Cyrl-CS" w:eastAsia="sr-Latn-CS"/>
        </w:rPr>
        <w:t xml:space="preserve"> </w:t>
      </w:r>
      <w:r w:rsidR="00086822">
        <w:rPr>
          <w:rFonts w:ascii="Times New Roman" w:hAnsi="Times New Roman"/>
          <w:color w:val="000000"/>
          <w:szCs w:val="22"/>
          <w:lang w:val="sr-Cyrl-CS" w:eastAsia="sr-Latn-CS"/>
        </w:rPr>
        <w:t xml:space="preserve">важећем </w:t>
      </w:r>
      <w:r w:rsidRPr="00B60B64">
        <w:rPr>
          <w:rFonts w:ascii="Times New Roman" w:hAnsi="Times New Roman" w:hint="eastAsia"/>
          <w:color w:val="000000"/>
          <w:szCs w:val="22"/>
          <w:lang w:val="sr-Cyrl-CS" w:eastAsia="sr-Latn-CS"/>
        </w:rPr>
        <w:t>Закону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планирању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изградњи</w:t>
      </w:r>
      <w:r w:rsidR="00086822">
        <w:rPr>
          <w:rFonts w:ascii="Times New Roman" w:hAnsi="Times New Roman"/>
          <w:color w:val="000000"/>
          <w:szCs w:val="22"/>
          <w:lang w:val="sr-Cyrl-CS" w:eastAsia="sr-Latn-CS"/>
        </w:rPr>
        <w:t>.</w:t>
      </w:r>
    </w:p>
    <w:p w14:paraId="79F10218"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Новопланиране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каблове</w:t>
      </w:r>
      <w:r w:rsidRPr="00B60B64">
        <w:rPr>
          <w:rFonts w:ascii="Times New Roman" w:hAnsi="Times New Roman"/>
          <w:color w:val="000000"/>
          <w:szCs w:val="22"/>
          <w:lang w:val="sr-Cyrl-CS" w:eastAsia="sr-Latn-CS"/>
        </w:rPr>
        <w:t xml:space="preserve"> (10kV) </w:t>
      </w:r>
      <w:r w:rsidRPr="00B60B64">
        <w:rPr>
          <w:rFonts w:ascii="Times New Roman" w:hAnsi="Times New Roman" w:hint="eastAsia"/>
          <w:color w:val="000000"/>
          <w:szCs w:val="22"/>
          <w:lang w:val="sr-Cyrl-CS" w:eastAsia="sr-Latn-CS"/>
        </w:rPr>
        <w:t>полагати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трасама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трасама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постојећих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техничким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прописима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где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траси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ограничава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ширина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већа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0,8m. </w:t>
      </w:r>
      <w:r w:rsidRPr="00B60B64">
        <w:rPr>
          <w:rFonts w:ascii="Times New Roman" w:hAnsi="Times New Roman" w:hint="eastAsia"/>
          <w:color w:val="000000"/>
          <w:szCs w:val="22"/>
          <w:lang w:val="sr-Cyrl-CS" w:eastAsia="sr-Latn-CS"/>
        </w:rPr>
        <w:t>Мрежу</w:t>
      </w:r>
      <w:r w:rsidRPr="00B60B64">
        <w:rPr>
          <w:rFonts w:ascii="Times New Roman" w:hAnsi="Times New Roman"/>
          <w:color w:val="000000"/>
          <w:szCs w:val="22"/>
          <w:lang w:val="sr-Cyrl-CS" w:eastAsia="sr-Latn-CS"/>
        </w:rPr>
        <w:t xml:space="preserve"> 10kV </w:t>
      </w:r>
      <w:r w:rsidRPr="00B60B64">
        <w:rPr>
          <w:rFonts w:ascii="Times New Roman" w:hAnsi="Times New Roman" w:hint="eastAsia"/>
          <w:color w:val="000000"/>
          <w:szCs w:val="22"/>
          <w:lang w:val="sr-Cyrl-CS" w:eastAsia="sr-Latn-CS"/>
        </w:rPr>
        <w:t>радити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кабловску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полагања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нових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реконструкције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постојећих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извода</w:t>
      </w:r>
      <w:r w:rsidRPr="00B60B64">
        <w:rPr>
          <w:rFonts w:ascii="Times New Roman" w:hAnsi="Times New Roman"/>
          <w:color w:val="000000"/>
          <w:szCs w:val="22"/>
          <w:lang w:val="sr-Cyrl-CS" w:eastAsia="sr-Latn-CS"/>
        </w:rPr>
        <w:t xml:space="preserve"> 10kV. </w:t>
      </w:r>
      <w:r w:rsidRPr="00B60B64">
        <w:rPr>
          <w:rFonts w:ascii="Times New Roman" w:hAnsi="Times New Roman" w:hint="eastAsia"/>
          <w:color w:val="000000"/>
          <w:szCs w:val="22"/>
          <w:lang w:val="sr-Cyrl-CS" w:eastAsia="sr-Latn-CS"/>
        </w:rPr>
        <w:t>Електроенергетске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полагати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просторима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тротоара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преласку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преко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саобраћајница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исте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полагати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кабловнице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пластичне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цеви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местима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преласка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постављати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кабловнице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пластичне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цеви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најмање</w:t>
      </w:r>
      <w:r w:rsidRPr="00B60B64">
        <w:rPr>
          <w:rFonts w:ascii="Times New Roman" w:hAnsi="Times New Roman"/>
          <w:color w:val="000000"/>
          <w:szCs w:val="22"/>
          <w:lang w:val="sr-Cyrl-CS" w:eastAsia="sr-Latn-CS"/>
        </w:rPr>
        <w:t xml:space="preserve"> 6 (</w:t>
      </w:r>
      <w:r w:rsidRPr="00B60B64">
        <w:rPr>
          <w:rFonts w:ascii="Times New Roman" w:hAnsi="Times New Roman" w:hint="eastAsia"/>
          <w:color w:val="000000"/>
          <w:szCs w:val="22"/>
          <w:lang w:val="sr-Cyrl-CS" w:eastAsia="sr-Latn-CS"/>
        </w:rPr>
        <w:t>шест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отвора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ради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сукцесивног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полагања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каблова</w:t>
      </w:r>
      <w:r w:rsidRPr="00B60B64">
        <w:rPr>
          <w:rFonts w:ascii="Times New Roman" w:hAnsi="Times New Roman"/>
          <w:color w:val="000000"/>
          <w:szCs w:val="22"/>
          <w:lang w:val="sr-Cyrl-CS" w:eastAsia="sr-Latn-CS"/>
        </w:rPr>
        <w:t>.</w:t>
      </w:r>
    </w:p>
    <w:p w14:paraId="2DEA39D2" w14:textId="40448D10"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свим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саобраћајницама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извести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инсталације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јавног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осветљења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w:t>
      </w:r>
      <w:r w:rsidRPr="00B60B64">
        <w:rPr>
          <w:rFonts w:ascii="Times New Roman" w:hAnsi="Times New Roman"/>
          <w:color w:val="000000"/>
          <w:szCs w:val="22"/>
          <w:lang w:val="sr-Cyrl-CS" w:eastAsia="sr-Latn-CS"/>
        </w:rPr>
        <w:t xml:space="preserve"> </w:t>
      </w:r>
      <w:r w:rsidR="000B2DF1">
        <w:rPr>
          <w:rFonts w:ascii="Times New Roman" w:hAnsi="Times New Roman"/>
          <w:color w:val="000000"/>
          <w:szCs w:val="22"/>
          <w:lang w:val="sr-Cyrl-CS" w:eastAsia="sr-Latn-CS"/>
        </w:rPr>
        <w:t xml:space="preserve">одговарајућим </w:t>
      </w:r>
      <w:r w:rsidRPr="00B60B64">
        <w:rPr>
          <w:rFonts w:ascii="Times New Roman" w:hAnsi="Times New Roman" w:hint="eastAsia"/>
          <w:color w:val="000000"/>
          <w:szCs w:val="22"/>
          <w:lang w:val="sr-Cyrl-CS" w:eastAsia="sr-Latn-CS"/>
        </w:rPr>
        <w:t>светлотехничким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карактеристикама</w:t>
      </w:r>
      <w:r w:rsidRPr="00B60B64">
        <w:rPr>
          <w:rFonts w:ascii="Times New Roman" w:hAnsi="Times New Roman"/>
          <w:color w:val="000000"/>
          <w:szCs w:val="22"/>
          <w:lang w:val="sr-Cyrl-CS" w:eastAsia="sr-Latn-CS"/>
        </w:rPr>
        <w:t>.</w:t>
      </w:r>
    </w:p>
    <w:p w14:paraId="67C5205B" w14:textId="4980AF87" w:rsidR="00B61C0E" w:rsidRPr="00466AA2"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A40830">
        <w:rPr>
          <w:rFonts w:ascii="Times New Roman" w:hAnsi="Times New Roman" w:hint="eastAsia"/>
          <w:color w:val="000000"/>
          <w:szCs w:val="22"/>
          <w:lang w:val="sr-Cyrl-CS" w:eastAsia="sr-Latn-CS"/>
        </w:rPr>
        <w:t>Мрежу</w:t>
      </w:r>
      <w:r w:rsidRPr="00A40830">
        <w:rPr>
          <w:rFonts w:ascii="Times New Roman" w:hAnsi="Times New Roman"/>
          <w:color w:val="000000"/>
          <w:szCs w:val="22"/>
          <w:lang w:val="sr-Cyrl-CS" w:eastAsia="sr-Latn-CS"/>
        </w:rPr>
        <w:t xml:space="preserve"> 0,4kV </w:t>
      </w:r>
      <w:r w:rsidR="00A40830" w:rsidRPr="00A40830">
        <w:rPr>
          <w:rFonts w:ascii="Times New Roman" w:hAnsi="Times New Roman" w:hint="eastAsia"/>
          <w:color w:val="000000"/>
          <w:szCs w:val="22"/>
          <w:lang w:val="sr-Latn-CS" w:eastAsia="sr-Latn-CS"/>
        </w:rPr>
        <w:t>по правилу</w:t>
      </w:r>
      <w:r w:rsidRPr="00A40830">
        <w:rPr>
          <w:rFonts w:ascii="Times New Roman" w:hAnsi="Times New Roman"/>
          <w:color w:val="000000"/>
          <w:szCs w:val="22"/>
          <w:lang w:val="sr-Cyrl-CS" w:eastAsia="sr-Latn-CS"/>
        </w:rPr>
        <w:t xml:space="preserve"> </w:t>
      </w:r>
      <w:r w:rsidRPr="00A40830">
        <w:rPr>
          <w:rFonts w:ascii="Times New Roman" w:hAnsi="Times New Roman" w:hint="eastAsia"/>
          <w:color w:val="000000"/>
          <w:szCs w:val="22"/>
          <w:lang w:val="sr-Cyrl-CS" w:eastAsia="sr-Latn-CS"/>
        </w:rPr>
        <w:t>радити</w:t>
      </w:r>
      <w:r w:rsidRPr="00A40830">
        <w:rPr>
          <w:rFonts w:ascii="Times New Roman" w:hAnsi="Times New Roman"/>
          <w:color w:val="000000"/>
          <w:szCs w:val="22"/>
          <w:lang w:val="sr-Cyrl-CS" w:eastAsia="sr-Latn-CS"/>
        </w:rPr>
        <w:t xml:space="preserve"> </w:t>
      </w:r>
      <w:r w:rsidRPr="00A40830">
        <w:rPr>
          <w:rFonts w:ascii="Times New Roman" w:hAnsi="Times New Roman" w:hint="eastAsia"/>
          <w:color w:val="000000"/>
          <w:szCs w:val="22"/>
          <w:lang w:val="sr-Cyrl-CS" w:eastAsia="sr-Latn-CS"/>
        </w:rPr>
        <w:t>као</w:t>
      </w:r>
      <w:r w:rsidRPr="00A40830">
        <w:rPr>
          <w:rFonts w:ascii="Times New Roman" w:hAnsi="Times New Roman"/>
          <w:color w:val="000000"/>
          <w:szCs w:val="22"/>
          <w:lang w:val="sr-Cyrl-CS" w:eastAsia="sr-Latn-CS"/>
        </w:rPr>
        <w:t xml:space="preserve"> </w:t>
      </w:r>
      <w:r w:rsidRPr="00A40830">
        <w:rPr>
          <w:rFonts w:ascii="Times New Roman" w:hAnsi="Times New Roman" w:hint="eastAsia"/>
          <w:color w:val="000000"/>
          <w:szCs w:val="22"/>
          <w:lang w:val="sr-Cyrl-CS" w:eastAsia="sr-Latn-CS"/>
        </w:rPr>
        <w:t>кабловску</w:t>
      </w:r>
      <w:r w:rsidRPr="00A40830">
        <w:rPr>
          <w:rFonts w:ascii="Times New Roman" w:hAnsi="Times New Roman"/>
          <w:color w:val="000000"/>
          <w:szCs w:val="22"/>
          <w:lang w:val="sr-Cyrl-CS" w:eastAsia="sr-Latn-CS"/>
        </w:rPr>
        <w:t>.</w:t>
      </w:r>
    </w:p>
    <w:p w14:paraId="10773EFE" w14:textId="77777777" w:rsidR="00466AA2" w:rsidRDefault="00466AA2" w:rsidP="00466AA2">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9B85A62" w14:textId="77777777"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3.3.3. </w:t>
      </w:r>
      <w:r w:rsidRPr="008F1AE4">
        <w:rPr>
          <w:rFonts w:ascii="Times New Roman" w:hAnsi="Times New Roman"/>
          <w:b/>
          <w:color w:val="000000"/>
          <w:sz w:val="24"/>
          <w:szCs w:val="24"/>
          <w:lang w:val="sr-Cyrl-CS"/>
        </w:rPr>
        <w:tab/>
        <w:t>Телекомуникациона инфраструктура</w:t>
      </w:r>
    </w:p>
    <w:p w14:paraId="014A342F" w14:textId="77777777" w:rsidR="00B60B64" w:rsidRPr="00B60B64" w:rsidRDefault="00B60B64" w:rsidP="00B60B64">
      <w:pPr>
        <w:spacing w:before="120" w:after="120"/>
        <w:ind w:firstLine="547"/>
        <w:rPr>
          <w:rFonts w:ascii="Times New Roman" w:hAnsi="Times New Roman"/>
          <w:i/>
          <w:szCs w:val="22"/>
          <w:lang w:val="sr-Cyrl-RS" w:eastAsia="sr-Latn-CS"/>
        </w:rPr>
      </w:pPr>
      <w:r w:rsidRPr="00B60B64">
        <w:rPr>
          <w:rFonts w:ascii="Times New Roman" w:hAnsi="Times New Roman" w:hint="eastAsia"/>
          <w:i/>
          <w:szCs w:val="22"/>
          <w:lang w:val="sr-Cyrl-RS" w:eastAsia="sr-Latn-CS"/>
        </w:rPr>
        <w:t>Фиксна</w:t>
      </w:r>
      <w:r w:rsidRPr="00B60B64">
        <w:rPr>
          <w:rFonts w:ascii="Times New Roman" w:hAnsi="Times New Roman"/>
          <w:i/>
          <w:szCs w:val="22"/>
          <w:lang w:val="sr-Cyrl-RS" w:eastAsia="sr-Latn-CS"/>
        </w:rPr>
        <w:t xml:space="preserve"> </w:t>
      </w:r>
      <w:r w:rsidRPr="00B60B64">
        <w:rPr>
          <w:rFonts w:ascii="Times New Roman" w:hAnsi="Times New Roman" w:hint="eastAsia"/>
          <w:i/>
          <w:szCs w:val="22"/>
          <w:lang w:val="sr-Cyrl-RS" w:eastAsia="sr-Latn-CS"/>
        </w:rPr>
        <w:t>телефонија</w:t>
      </w:r>
    </w:p>
    <w:p w14:paraId="16C0AD0B"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одређивање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потребног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броја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прикључака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користиће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принцип</w:t>
      </w:r>
      <w:r w:rsidRPr="00B60B64">
        <w:rPr>
          <w:rFonts w:ascii="Times New Roman" w:hAnsi="Times New Roman"/>
          <w:szCs w:val="22"/>
          <w:lang w:val="sr-Cyrl-RS" w:eastAsia="sr-Latn-CS"/>
        </w:rPr>
        <w:t>:</w:t>
      </w:r>
    </w:p>
    <w:p w14:paraId="78BB3AC9"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 xml:space="preserve">- </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сваки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w:t>
      </w:r>
      <w:r w:rsidRPr="00B60B64">
        <w:rPr>
          <w:rFonts w:ascii="Times New Roman" w:hAnsi="Times New Roman"/>
          <w:szCs w:val="22"/>
          <w:lang w:val="sr-Cyrl-RS" w:eastAsia="sr-Latn-CS"/>
        </w:rPr>
        <w:t xml:space="preserve"> 2,0 </w:t>
      </w:r>
      <w:r w:rsidRPr="00B60B64">
        <w:rPr>
          <w:rFonts w:ascii="Times New Roman" w:hAnsi="Times New Roman" w:hint="eastAsia"/>
          <w:szCs w:val="22"/>
          <w:lang w:val="sr-Cyrl-RS" w:eastAsia="sr-Latn-CS"/>
        </w:rPr>
        <w:t>телефонска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прикључка</w:t>
      </w:r>
      <w:r w:rsidRPr="00B60B64">
        <w:rPr>
          <w:rFonts w:ascii="Times New Roman" w:hAnsi="Times New Roman"/>
          <w:szCs w:val="22"/>
          <w:lang w:val="sr-Cyrl-RS" w:eastAsia="sr-Latn-CS"/>
        </w:rPr>
        <w:t>,</w:t>
      </w:r>
    </w:p>
    <w:p w14:paraId="41CB3AC7"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 xml:space="preserve">- </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пословање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делатности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сваких</w:t>
      </w:r>
      <w:r w:rsidRPr="00B60B64">
        <w:rPr>
          <w:rFonts w:ascii="Times New Roman" w:hAnsi="Times New Roman"/>
          <w:szCs w:val="22"/>
          <w:lang w:val="sr-Cyrl-RS" w:eastAsia="sr-Latn-CS"/>
        </w:rPr>
        <w:t xml:space="preserve"> 30-50 </w:t>
      </w:r>
      <w:r w:rsidRPr="00B60B64">
        <w:rPr>
          <w:rFonts w:ascii="Times New Roman" w:hAnsi="Times New Roman" w:hint="eastAsia"/>
          <w:szCs w:val="22"/>
          <w:lang w:val="sr-Cyrl-RS" w:eastAsia="sr-Latn-CS"/>
        </w:rPr>
        <w:t>м</w:t>
      </w:r>
      <w:r w:rsidRPr="00B60B64">
        <w:rPr>
          <w:rFonts w:ascii="Times New Roman" w:hAnsi="Times New Roman"/>
          <w:szCs w:val="22"/>
          <w:lang w:val="sr-Cyrl-RS" w:eastAsia="sr-Latn-CS"/>
        </w:rPr>
        <w:t xml:space="preserve">2 </w:t>
      </w:r>
      <w:r w:rsidRPr="00B60B64">
        <w:rPr>
          <w:rFonts w:ascii="Times New Roman" w:hAnsi="Times New Roman" w:hint="eastAsia"/>
          <w:szCs w:val="22"/>
          <w:lang w:val="sr-Cyrl-RS" w:eastAsia="sr-Latn-CS"/>
        </w:rPr>
        <w:t>корисне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површине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један</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прикључак</w:t>
      </w:r>
      <w:r w:rsidRPr="00B60B64">
        <w:rPr>
          <w:rFonts w:ascii="Times New Roman" w:hAnsi="Times New Roman"/>
          <w:szCs w:val="22"/>
          <w:lang w:val="sr-Cyrl-RS" w:eastAsia="sr-Latn-CS"/>
        </w:rPr>
        <w:t>.</w:t>
      </w:r>
    </w:p>
    <w:p w14:paraId="2C9AA901"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Сви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мултисервисни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приступни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чворови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биће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повезани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комутационим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центрима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топологијама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звеза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прстен</w:t>
      </w:r>
      <w:r w:rsidRPr="00B60B64">
        <w:rPr>
          <w:rFonts w:ascii="Times New Roman" w:hAnsi="Times New Roman"/>
          <w:szCs w:val="22"/>
          <w:lang w:val="sr-Cyrl-RS" w:eastAsia="sr-Latn-CS"/>
        </w:rPr>
        <w:t>".</w:t>
      </w:r>
    </w:p>
    <w:p w14:paraId="4452547E"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Нови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потребан</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број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прикључака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обезбедиће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реконструкцијом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подручја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полагањем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претплатничких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претплатничке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трасама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новопланираним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трасама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Телекомуникационе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претплатничке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кабловску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канализацију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правилу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полагати</w:t>
      </w:r>
      <w:r w:rsidRPr="00B60B64">
        <w:rPr>
          <w:rFonts w:ascii="Times New Roman" w:hAnsi="Times New Roman"/>
          <w:szCs w:val="22"/>
          <w:lang w:val="sr-Cyrl-RS" w:eastAsia="sr-Latn-CS"/>
        </w:rPr>
        <w:t xml:space="preserve"> - </w:t>
      </w:r>
      <w:r w:rsidRPr="00B60B64">
        <w:rPr>
          <w:rFonts w:ascii="Times New Roman" w:hAnsi="Times New Roman" w:hint="eastAsia"/>
          <w:szCs w:val="22"/>
          <w:lang w:val="sr-Cyrl-RS" w:eastAsia="sr-Latn-CS"/>
        </w:rPr>
        <w:t>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тротоара</w:t>
      </w:r>
      <w:r w:rsidRPr="00B60B64">
        <w:rPr>
          <w:rFonts w:ascii="Times New Roman" w:hAnsi="Times New Roman"/>
          <w:szCs w:val="22"/>
          <w:lang w:val="sr-Cyrl-RS" w:eastAsia="sr-Latn-CS"/>
        </w:rPr>
        <w:t>.</w:t>
      </w:r>
    </w:p>
    <w:p w14:paraId="25804A67"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Примена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принципа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величина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претплатничке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петље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буде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0,5 </w:t>
      </w:r>
      <w:r w:rsidRPr="00B60B64">
        <w:rPr>
          <w:rFonts w:ascii="Times New Roman" w:hAnsi="Times New Roman" w:hint="eastAsia"/>
          <w:szCs w:val="22"/>
          <w:lang w:val="sr-Cyrl-RS" w:eastAsia="sr-Latn-CS"/>
        </w:rPr>
        <w:t>до</w:t>
      </w:r>
      <w:r w:rsidRPr="00B60B64">
        <w:rPr>
          <w:rFonts w:ascii="Times New Roman" w:hAnsi="Times New Roman"/>
          <w:szCs w:val="22"/>
          <w:lang w:val="sr-Cyrl-RS" w:eastAsia="sr-Latn-CS"/>
        </w:rPr>
        <w:t xml:space="preserve"> 1,0 km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већим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густинама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становања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могућност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надоградње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мултисервисних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приступних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чворова</w:t>
      </w:r>
      <w:r w:rsidRPr="00B60B64">
        <w:rPr>
          <w:rFonts w:ascii="Times New Roman" w:hAnsi="Times New Roman"/>
          <w:szCs w:val="22"/>
          <w:lang w:val="sr-Cyrl-RS" w:eastAsia="sr-Latn-CS"/>
        </w:rPr>
        <w:t xml:space="preserve"> (MSAN) </w:t>
      </w:r>
      <w:r w:rsidRPr="00B60B64">
        <w:rPr>
          <w:rFonts w:ascii="Times New Roman" w:hAnsi="Times New Roman" w:hint="eastAsia"/>
          <w:szCs w:val="22"/>
          <w:lang w:val="sr-Cyrl-RS" w:eastAsia="sr-Latn-CS"/>
        </w:rPr>
        <w:t>одређеним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модулским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елементима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омогућује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утврде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локације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истих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конкретнијих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прорачуна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густине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појединим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подручјима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норматив</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прорачун</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капацитета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мултисервисних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приступних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чворова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користити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јединици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прикључак</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15-50 m2 </w:t>
      </w:r>
      <w:r w:rsidRPr="00B60B64">
        <w:rPr>
          <w:rFonts w:ascii="Times New Roman" w:hAnsi="Times New Roman" w:hint="eastAsia"/>
          <w:szCs w:val="22"/>
          <w:lang w:val="sr-Cyrl-RS" w:eastAsia="sr-Latn-CS"/>
        </w:rPr>
        <w:t>пословног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простора</w:t>
      </w:r>
      <w:r w:rsidRPr="00B60B64">
        <w:rPr>
          <w:rFonts w:ascii="Times New Roman" w:hAnsi="Times New Roman"/>
          <w:szCs w:val="22"/>
          <w:lang w:val="sr-Cyrl-RS" w:eastAsia="sr-Latn-CS"/>
        </w:rPr>
        <w:t>.</w:t>
      </w:r>
    </w:p>
    <w:p w14:paraId="350CFA02" w14:textId="0EA02F45" w:rsidR="00A54467" w:rsidRDefault="00B60B64" w:rsidP="00A54467">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Истурене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комутационе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степене</w:t>
      </w:r>
      <w:r w:rsidRPr="00B60B64">
        <w:rPr>
          <w:rFonts w:ascii="Times New Roman" w:hAnsi="Times New Roman"/>
          <w:szCs w:val="22"/>
          <w:lang w:val="sr-Cyrl-RS" w:eastAsia="sr-Latn-CS"/>
        </w:rPr>
        <w:t xml:space="preserve"> (MSAN) </w:t>
      </w:r>
      <w:r w:rsidRPr="00B60B64">
        <w:rPr>
          <w:rFonts w:ascii="Times New Roman" w:hAnsi="Times New Roman" w:hint="eastAsia"/>
          <w:szCs w:val="22"/>
          <w:lang w:val="sr-Cyrl-RS" w:eastAsia="sr-Latn-CS"/>
        </w:rPr>
        <w:t>који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"outdoor" </w:t>
      </w:r>
      <w:r w:rsidRPr="00B60B64">
        <w:rPr>
          <w:rFonts w:ascii="Times New Roman" w:hAnsi="Times New Roman" w:hint="eastAsia"/>
          <w:szCs w:val="22"/>
          <w:lang w:val="sr-Cyrl-RS" w:eastAsia="sr-Latn-CS"/>
        </w:rPr>
        <w:t>ормани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бетонске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темеље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одговарајућих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димензија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сагласно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типу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кабинета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оквиру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темеља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смештај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кабинета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ревизионо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димензија</w:t>
      </w:r>
      <w:r w:rsidRPr="00B60B64">
        <w:rPr>
          <w:rFonts w:ascii="Times New Roman" w:hAnsi="Times New Roman"/>
          <w:szCs w:val="22"/>
          <w:lang w:val="sr-Cyrl-RS" w:eastAsia="sr-Latn-CS"/>
        </w:rPr>
        <w:t xml:space="preserve"> 80 </w:t>
      </w:r>
      <w:r w:rsidRPr="00B60B64">
        <w:rPr>
          <w:rFonts w:ascii="Times New Roman" w:hAnsi="Times New Roman" w:hint="eastAsia"/>
          <w:szCs w:val="22"/>
          <w:lang w:val="sr-Cyrl-RS" w:eastAsia="sr-Latn-CS"/>
        </w:rPr>
        <w:t>х</w:t>
      </w:r>
      <w:r w:rsidRPr="00B60B64">
        <w:rPr>
          <w:rFonts w:ascii="Times New Roman" w:hAnsi="Times New Roman"/>
          <w:szCs w:val="22"/>
          <w:lang w:val="sr-Cyrl-RS" w:eastAsia="sr-Latn-CS"/>
        </w:rPr>
        <w:t xml:space="preserve"> 80 </w:t>
      </w:r>
      <w:r w:rsidRPr="00B60B64">
        <w:rPr>
          <w:rFonts w:ascii="Times New Roman" w:hAnsi="Times New Roman" w:hint="eastAsia"/>
          <w:szCs w:val="22"/>
          <w:lang w:val="sr-Cyrl-RS" w:eastAsia="sr-Latn-CS"/>
        </w:rPr>
        <w:t>х</w:t>
      </w:r>
      <w:r w:rsidRPr="00B60B64">
        <w:rPr>
          <w:rFonts w:ascii="Times New Roman" w:hAnsi="Times New Roman"/>
          <w:szCs w:val="22"/>
          <w:lang w:val="sr-Cyrl-RS" w:eastAsia="sr-Latn-CS"/>
        </w:rPr>
        <w:t xml:space="preserve"> 90 cm </w:t>
      </w:r>
      <w:r w:rsidRPr="00B60B64">
        <w:rPr>
          <w:rFonts w:ascii="Times New Roman" w:hAnsi="Times New Roman" w:hint="eastAsia"/>
          <w:szCs w:val="22"/>
          <w:lang w:val="sr-Cyrl-RS" w:eastAsia="sr-Latn-CS"/>
        </w:rPr>
        <w:t>због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лакшег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прихвата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њиховог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увођења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"outdoor" </w:t>
      </w:r>
      <w:r w:rsidRPr="00B60B64">
        <w:rPr>
          <w:rFonts w:ascii="Times New Roman" w:hAnsi="Times New Roman" w:hint="eastAsia"/>
          <w:szCs w:val="22"/>
          <w:lang w:val="sr-Cyrl-RS" w:eastAsia="sr-Latn-CS"/>
        </w:rPr>
        <w:t>кабинет</w:t>
      </w:r>
      <w:r w:rsidR="003C7FEE">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кабинет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смешта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комутациона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опрема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преноса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lastRenderedPageBreak/>
        <w:t>исправљач</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батерије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разделник</w:t>
      </w:r>
      <w:r w:rsidRPr="00B60B64">
        <w:rPr>
          <w:rFonts w:ascii="Times New Roman" w:hAnsi="Times New Roman"/>
          <w:szCs w:val="22"/>
          <w:lang w:val="sr-Cyrl-RS" w:eastAsia="sr-Latn-CS"/>
        </w:rPr>
        <w:t xml:space="preserve">.  MSAN </w:t>
      </w:r>
      <w:r w:rsidRPr="00B60B64">
        <w:rPr>
          <w:rFonts w:ascii="Times New Roman" w:hAnsi="Times New Roman" w:hint="eastAsia"/>
          <w:szCs w:val="22"/>
          <w:lang w:val="sr-Cyrl-RS" w:eastAsia="sr-Latn-CS"/>
        </w:rPr>
        <w:t>кабинет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напаја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електричном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енергијом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насељске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мреже</w:t>
      </w:r>
      <w:r w:rsidRPr="00B60B64">
        <w:rPr>
          <w:rFonts w:ascii="Times New Roman" w:hAnsi="Times New Roman"/>
          <w:szCs w:val="22"/>
          <w:lang w:val="sr-Cyrl-RS" w:eastAsia="sr-Latn-CS"/>
        </w:rPr>
        <w:t xml:space="preserve"> 0,4 kV. </w:t>
      </w:r>
      <w:r w:rsidRPr="00B60B64">
        <w:rPr>
          <w:rFonts w:ascii="Times New Roman" w:hAnsi="Times New Roman" w:hint="eastAsia"/>
          <w:szCs w:val="22"/>
          <w:lang w:val="sr-Cyrl-RS" w:eastAsia="sr-Latn-CS"/>
        </w:rPr>
        <w:t>Комплекс</w:t>
      </w:r>
      <w:r w:rsidRPr="00B60B64">
        <w:rPr>
          <w:rFonts w:ascii="Times New Roman" w:hAnsi="Times New Roman"/>
          <w:szCs w:val="22"/>
          <w:lang w:val="sr-Cyrl-RS" w:eastAsia="sr-Latn-CS"/>
        </w:rPr>
        <w:t xml:space="preserve"> MSAN-a </w:t>
      </w:r>
      <w:r w:rsidRPr="00B60B64">
        <w:rPr>
          <w:rFonts w:ascii="Times New Roman" w:hAnsi="Times New Roman" w:hint="eastAsia"/>
          <w:szCs w:val="22"/>
          <w:lang w:val="sr-Cyrl-RS" w:eastAsia="sr-Latn-CS"/>
        </w:rPr>
        <w:t>оградити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транспарентном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оградом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бетонска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сокла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висине</w:t>
      </w:r>
      <w:r w:rsidRPr="00B60B64">
        <w:rPr>
          <w:rFonts w:ascii="Times New Roman" w:hAnsi="Times New Roman"/>
          <w:szCs w:val="22"/>
          <w:lang w:val="sr-Cyrl-RS" w:eastAsia="sr-Latn-CS"/>
        </w:rPr>
        <w:t xml:space="preserve"> 0,5 m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металана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ограда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висине</w:t>
      </w:r>
      <w:r w:rsidRPr="00B60B64">
        <w:rPr>
          <w:rFonts w:ascii="Times New Roman" w:hAnsi="Times New Roman"/>
          <w:szCs w:val="22"/>
          <w:lang w:val="sr-Cyrl-RS" w:eastAsia="sr-Latn-CS"/>
        </w:rPr>
        <w:t xml:space="preserve"> 1,2 m.) </w:t>
      </w:r>
    </w:p>
    <w:p w14:paraId="053BF867" w14:textId="6A4A0775" w:rsidR="00B60B64" w:rsidRPr="00B60B64" w:rsidRDefault="00B60B64" w:rsidP="00A54467">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Истурене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комутационе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степене</w:t>
      </w:r>
      <w:r w:rsidRPr="00B60B64">
        <w:rPr>
          <w:rFonts w:ascii="Times New Roman" w:hAnsi="Times New Roman"/>
          <w:szCs w:val="22"/>
          <w:lang w:val="sr-Cyrl-RS" w:eastAsia="sr-Latn-CS"/>
        </w:rPr>
        <w:t xml:space="preserve"> (MSAN) </w:t>
      </w:r>
      <w:r w:rsidRPr="00B60B64">
        <w:rPr>
          <w:rFonts w:ascii="Times New Roman" w:hAnsi="Times New Roman" w:hint="eastAsia"/>
          <w:szCs w:val="22"/>
          <w:lang w:val="sr-Cyrl-RS" w:eastAsia="sr-Latn-CS"/>
        </w:rPr>
        <w:t>који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"indoor" </w:t>
      </w:r>
      <w:r w:rsidRPr="00B60B64">
        <w:rPr>
          <w:rFonts w:ascii="Times New Roman" w:hAnsi="Times New Roman" w:hint="eastAsia"/>
          <w:szCs w:val="22"/>
          <w:lang w:val="sr-Cyrl-RS" w:eastAsia="sr-Latn-CS"/>
        </w:rPr>
        <w:t>обезбедити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просторију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одговарајуће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површине</w:t>
      </w:r>
      <w:r w:rsidRPr="00B60B64">
        <w:rPr>
          <w:rFonts w:ascii="Times New Roman" w:hAnsi="Times New Roman"/>
          <w:szCs w:val="22"/>
          <w:lang w:val="sr-Cyrl-RS" w:eastAsia="sr-Latn-CS"/>
        </w:rPr>
        <w:t xml:space="preserve"> (10 - 15 m2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висине</w:t>
      </w:r>
      <w:r w:rsidRPr="00B60B64">
        <w:rPr>
          <w:rFonts w:ascii="Times New Roman" w:hAnsi="Times New Roman"/>
          <w:szCs w:val="22"/>
          <w:lang w:val="sr-Cyrl-RS" w:eastAsia="sr-Latn-CS"/>
        </w:rPr>
        <w:t xml:space="preserve"> 2,6 - 2,8 m)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оквиру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w:t>
      </w:r>
      <w:r w:rsidRPr="00B60B64">
        <w:rPr>
          <w:rFonts w:ascii="Times New Roman" w:hAnsi="Times New Roman"/>
          <w:szCs w:val="22"/>
          <w:lang w:val="sr-Cyrl-RS" w:eastAsia="sr-Latn-CS"/>
        </w:rPr>
        <w:t>-</w:t>
      </w:r>
      <w:r w:rsidRPr="00B60B64">
        <w:rPr>
          <w:rFonts w:ascii="Times New Roman" w:hAnsi="Times New Roman" w:hint="eastAsia"/>
          <w:szCs w:val="22"/>
          <w:lang w:val="sr-Cyrl-RS" w:eastAsia="sr-Latn-CS"/>
        </w:rPr>
        <w:t>пословног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пословног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приступ</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улазак</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опслуживање</w:t>
      </w:r>
      <w:r w:rsidRPr="00B60B64">
        <w:rPr>
          <w:rFonts w:ascii="Times New Roman" w:hAnsi="Times New Roman"/>
          <w:szCs w:val="22"/>
          <w:lang w:val="sr-Cyrl-RS" w:eastAsia="sr-Latn-CS"/>
        </w:rPr>
        <w:t xml:space="preserve">. </w:t>
      </w:r>
    </w:p>
    <w:p w14:paraId="68B53EDD" w14:textId="35E1CC9A"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Мини</w:t>
      </w:r>
      <w:r w:rsidRPr="00B60B64">
        <w:rPr>
          <w:rFonts w:ascii="Times New Roman" w:hAnsi="Times New Roman"/>
          <w:szCs w:val="22"/>
          <w:lang w:val="sr-Cyrl-RS" w:eastAsia="sr-Latn-CS"/>
        </w:rPr>
        <w:t xml:space="preserve"> IPAN </w:t>
      </w:r>
      <w:r w:rsidRPr="00B60B64">
        <w:rPr>
          <w:rFonts w:ascii="Times New Roman" w:hAnsi="Times New Roman" w:hint="eastAsia"/>
          <w:szCs w:val="22"/>
          <w:lang w:val="sr-Cyrl-RS" w:eastAsia="sr-Latn-CS"/>
        </w:rPr>
        <w:t>уређаји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"outdoor"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"indoor". </w:t>
      </w:r>
      <w:r w:rsidRPr="00B60B64">
        <w:rPr>
          <w:rFonts w:ascii="Times New Roman" w:hAnsi="Times New Roman" w:hint="eastAsia"/>
          <w:szCs w:val="22"/>
          <w:lang w:val="sr-Cyrl-RS" w:eastAsia="sr-Latn-CS"/>
        </w:rPr>
        <w:t>Активна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опрема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смешта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типске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ормане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унутрашњу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монтажу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зид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спољну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монтажу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АБ</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ПТТ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стуб</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ниско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бетонско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постоље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габарита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хоризонталне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пројекције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веће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0,25m2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зид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повезује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металних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елемената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чија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влакна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одговарају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међународној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препоруци</w:t>
      </w:r>
      <w:r w:rsidRPr="00B60B64">
        <w:rPr>
          <w:rFonts w:ascii="Times New Roman" w:hAnsi="Times New Roman"/>
          <w:szCs w:val="22"/>
          <w:lang w:val="sr-Cyrl-RS" w:eastAsia="sr-Latn-CS"/>
        </w:rPr>
        <w:t xml:space="preserve"> ITU-</w:t>
      </w:r>
      <w:r w:rsidRPr="00B60B64">
        <w:rPr>
          <w:rFonts w:ascii="Times New Roman" w:hAnsi="Times New Roman" w:hint="eastAsia"/>
          <w:szCs w:val="22"/>
          <w:lang w:val="sr-Cyrl-RS" w:eastAsia="sr-Latn-CS"/>
        </w:rPr>
        <w:t>Т</w:t>
      </w:r>
      <w:r w:rsidRPr="00B60B64">
        <w:rPr>
          <w:rFonts w:ascii="Times New Roman" w:hAnsi="Times New Roman"/>
          <w:szCs w:val="22"/>
          <w:lang w:val="sr-Cyrl-RS" w:eastAsia="sr-Latn-CS"/>
        </w:rPr>
        <w:t xml:space="preserve"> G652.D. </w:t>
      </w:r>
      <w:r w:rsidRPr="00B60B64">
        <w:rPr>
          <w:rFonts w:ascii="Times New Roman" w:hAnsi="Times New Roman" w:hint="eastAsia"/>
          <w:szCs w:val="22"/>
          <w:lang w:val="sr-Cyrl-RS" w:eastAsia="sr-Latn-CS"/>
        </w:rPr>
        <w:t>Овај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напаја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електричном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енергијом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насељске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мреже</w:t>
      </w:r>
      <w:r w:rsidRPr="00B60B64">
        <w:rPr>
          <w:rFonts w:ascii="Times New Roman" w:hAnsi="Times New Roman"/>
          <w:szCs w:val="22"/>
          <w:lang w:val="sr-Cyrl-RS" w:eastAsia="sr-Latn-CS"/>
        </w:rPr>
        <w:t xml:space="preserve"> 0,4 kV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начин</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услова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надлежног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предузећа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може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батеријама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њих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што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најчешћи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случај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корисника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полажу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бакарни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каблови</w:t>
      </w:r>
      <w:r w:rsidRPr="00B60B64">
        <w:rPr>
          <w:rFonts w:ascii="Times New Roman" w:hAnsi="Times New Roman"/>
          <w:szCs w:val="22"/>
          <w:lang w:val="sr-Cyrl-RS" w:eastAsia="sr-Latn-CS"/>
        </w:rPr>
        <w:t xml:space="preserve"> (DSL </w:t>
      </w:r>
      <w:r w:rsidRPr="00B60B64">
        <w:rPr>
          <w:rFonts w:ascii="Times New Roman" w:hAnsi="Times New Roman" w:hint="eastAsia"/>
          <w:szCs w:val="22"/>
          <w:lang w:val="sr-Cyrl-RS" w:eastAsia="sr-Latn-CS"/>
        </w:rPr>
        <w:t>каблови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пројектовани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израђени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примену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широкопојасним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дигиталним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електронским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комуникационим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мрежама</w:t>
      </w:r>
      <w:r w:rsidRPr="00B60B64">
        <w:rPr>
          <w:rFonts w:ascii="Times New Roman" w:hAnsi="Times New Roman"/>
          <w:szCs w:val="22"/>
          <w:lang w:val="sr-Cyrl-RS" w:eastAsia="sr-Latn-CS"/>
        </w:rPr>
        <w:t>.</w:t>
      </w:r>
    </w:p>
    <w:p w14:paraId="0C398E03" w14:textId="566A130F"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ров</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полиетиленске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цеви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пречника</w:t>
      </w:r>
      <w:r w:rsidRPr="00B60B64">
        <w:rPr>
          <w:rFonts w:ascii="Times New Roman" w:hAnsi="Times New Roman"/>
          <w:szCs w:val="22"/>
          <w:lang w:val="sr-Cyrl-RS" w:eastAsia="sr-Latn-CS"/>
        </w:rPr>
        <w:t xml:space="preserve"> 40 mm, </w:t>
      </w:r>
      <w:r w:rsidRPr="00B60B64">
        <w:rPr>
          <w:rFonts w:ascii="Times New Roman" w:hAnsi="Times New Roman" w:hint="eastAsia"/>
          <w:szCs w:val="22"/>
          <w:lang w:val="sr-Cyrl-RS" w:eastAsia="sr-Latn-CS"/>
        </w:rPr>
        <w:t>које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послужити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заштита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резерва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касније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удувавање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кабла</w:t>
      </w:r>
      <w:r w:rsidRPr="00B60B64">
        <w:rPr>
          <w:rFonts w:ascii="Times New Roman" w:hAnsi="Times New Roman"/>
          <w:szCs w:val="22"/>
          <w:lang w:val="sr-Cyrl-RS" w:eastAsia="sr-Latn-CS"/>
        </w:rPr>
        <w:t>.</w:t>
      </w:r>
    </w:p>
    <w:p w14:paraId="1709C7E2" w14:textId="4C0E4955"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Изводе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самостојећим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изводно</w:t>
      </w:r>
      <w:r w:rsidRPr="00B60B64">
        <w:rPr>
          <w:rFonts w:ascii="Times New Roman" w:hAnsi="Times New Roman"/>
          <w:szCs w:val="22"/>
          <w:lang w:val="sr-Cyrl-RS" w:eastAsia="sr-Latn-CS"/>
        </w:rPr>
        <w:t>-</w:t>
      </w:r>
      <w:r w:rsidRPr="00B60B64">
        <w:rPr>
          <w:rFonts w:ascii="Times New Roman" w:hAnsi="Times New Roman" w:hint="eastAsia"/>
          <w:szCs w:val="22"/>
          <w:lang w:val="sr-Cyrl-RS" w:eastAsia="sr-Latn-CS"/>
        </w:rPr>
        <w:t>разводним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орманима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унутрашњим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објектима</w:t>
      </w:r>
      <w:r w:rsidRPr="00B60B64">
        <w:rPr>
          <w:rFonts w:ascii="Times New Roman" w:hAnsi="Times New Roman"/>
          <w:szCs w:val="22"/>
          <w:lang w:val="sr-Cyrl-RS" w:eastAsia="sr-Latn-CS"/>
        </w:rPr>
        <w:t>.</w:t>
      </w:r>
    </w:p>
    <w:p w14:paraId="2D681D37" w14:textId="21290BB9" w:rsidR="00B60B64" w:rsidRPr="00B60B64" w:rsidRDefault="00B60B64" w:rsidP="00B60B64">
      <w:pPr>
        <w:spacing w:before="120" w:after="120"/>
        <w:ind w:firstLine="547"/>
        <w:rPr>
          <w:rFonts w:ascii="Times New Roman" w:hAnsi="Times New Roman"/>
          <w:i/>
          <w:szCs w:val="22"/>
          <w:lang w:val="sr-Cyrl-RS" w:eastAsia="sr-Latn-CS"/>
        </w:rPr>
      </w:pPr>
      <w:r w:rsidRPr="00B60B64">
        <w:rPr>
          <w:rFonts w:ascii="Times New Roman" w:hAnsi="Times New Roman" w:hint="eastAsia"/>
          <w:i/>
          <w:szCs w:val="22"/>
          <w:lang w:val="sr-Cyrl-RS" w:eastAsia="sr-Latn-CS"/>
        </w:rPr>
        <w:t>Мобилна</w:t>
      </w:r>
      <w:r w:rsidRPr="00B60B64">
        <w:rPr>
          <w:rFonts w:ascii="Times New Roman" w:hAnsi="Times New Roman"/>
          <w:i/>
          <w:szCs w:val="22"/>
          <w:lang w:val="sr-Cyrl-RS" w:eastAsia="sr-Latn-CS"/>
        </w:rPr>
        <w:t xml:space="preserve"> </w:t>
      </w:r>
      <w:r w:rsidRPr="00B60B64">
        <w:rPr>
          <w:rFonts w:ascii="Times New Roman" w:hAnsi="Times New Roman" w:hint="eastAsia"/>
          <w:i/>
          <w:szCs w:val="22"/>
          <w:lang w:val="sr-Cyrl-RS" w:eastAsia="sr-Latn-CS"/>
        </w:rPr>
        <w:t>телефонија</w:t>
      </w:r>
    </w:p>
    <w:p w14:paraId="2B5E6A88" w14:textId="77777777" w:rsidR="00CE7ECA" w:rsidRDefault="00CE7ECA" w:rsidP="00CE7ECA">
      <w:pPr>
        <w:spacing w:after="0"/>
        <w:ind w:firstLine="540"/>
        <w:rPr>
          <w:rFonts w:ascii="Times New Roman" w:hAnsi="Times New Roman"/>
          <w:szCs w:val="22"/>
          <w:lang w:val="sr-Cyrl-CS"/>
        </w:rPr>
      </w:pPr>
      <w:r w:rsidRPr="0062657B">
        <w:rPr>
          <w:rFonts w:ascii="Times New Roman" w:hAnsi="Times New Roman"/>
          <w:szCs w:val="22"/>
          <w:lang w:val="sr-Cyrl-CS"/>
        </w:rPr>
        <w:t>Све базне радиостанице свих оператера пројектовати и градити са примопредајницима малих снага, због смањења електромагнетног зрачења и мањег утицаја на животну средину. Ово ће изазвати већу густину објеката базних станица, како због малих снага примопредајника тако и због могућности покривања мањих одређених простора. Избор оптималне локације ће бити м</w:t>
      </w:r>
      <w:r>
        <w:rPr>
          <w:rFonts w:ascii="Times New Roman" w:hAnsi="Times New Roman"/>
          <w:szCs w:val="22"/>
          <w:lang w:val="sr-Cyrl-CS"/>
        </w:rPr>
        <w:t>огућ тек после одређених мерења</w:t>
      </w:r>
      <w:r w:rsidRPr="0062657B">
        <w:rPr>
          <w:rFonts w:ascii="Times New Roman" w:hAnsi="Times New Roman"/>
          <w:szCs w:val="22"/>
          <w:lang w:val="sr-Cyrl-CS"/>
        </w:rPr>
        <w:t xml:space="preserve">. </w:t>
      </w:r>
    </w:p>
    <w:p w14:paraId="35A4A0CC" w14:textId="0037CAB7" w:rsidR="00B60B64" w:rsidRPr="009A0947" w:rsidRDefault="00B60B64" w:rsidP="00B60B64">
      <w:pPr>
        <w:spacing w:before="20" w:after="0"/>
        <w:ind w:firstLine="540"/>
        <w:rPr>
          <w:rFonts w:ascii="Times New Roman" w:hAnsi="Times New Roman"/>
          <w:szCs w:val="22"/>
          <w:lang w:val="sr-Cyrl-RS" w:eastAsia="sr-Latn-CS"/>
        </w:rPr>
      </w:pPr>
      <w:r w:rsidRPr="009A0947">
        <w:rPr>
          <w:rFonts w:ascii="Times New Roman" w:hAnsi="Times New Roman" w:hint="eastAsia"/>
          <w:szCs w:val="22"/>
          <w:lang w:val="sr-Cyrl-RS" w:eastAsia="sr-Latn-CS"/>
        </w:rPr>
        <w:t>За</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градњу</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базних</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станица</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антена</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и</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система</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мобилне</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телефоније</w:t>
      </w:r>
      <w:r w:rsidR="0012155D" w:rsidRPr="009A0947">
        <w:rPr>
          <w:rFonts w:ascii="Times New Roman" w:hAnsi="Times New Roman"/>
          <w:szCs w:val="22"/>
          <w:lang w:val="sr-Cyrl-RS" w:eastAsia="sr-Latn-CS"/>
        </w:rPr>
        <w:t xml:space="preserve">, </w:t>
      </w:r>
      <w:r w:rsidR="009A0947">
        <w:rPr>
          <w:rFonts w:ascii="Times New Roman" w:hAnsi="Times New Roman"/>
          <w:szCs w:val="22"/>
          <w:lang w:val="sr-Cyrl-RS" w:eastAsia="sr-Latn-CS"/>
        </w:rPr>
        <w:t>дати су услови у поглављима</w:t>
      </w:r>
      <w:r w:rsidR="0012155D" w:rsidRPr="009A0947">
        <w:rPr>
          <w:rFonts w:ascii="Times New Roman" w:hAnsi="Times New Roman"/>
          <w:szCs w:val="22"/>
          <w:lang w:val="sr-Cyrl-RS" w:eastAsia="sr-Latn-CS"/>
        </w:rPr>
        <w:t xml:space="preserve"> </w:t>
      </w:r>
      <w:r w:rsidR="0012155D" w:rsidRPr="009A0947">
        <w:rPr>
          <w:rFonts w:ascii="Times New Roman" w:hAnsi="Times New Roman"/>
          <w:i/>
          <w:szCs w:val="22"/>
          <w:lang w:val="sr-Cyrl-RS" w:eastAsia="sr-Latn-CS"/>
        </w:rPr>
        <w:t>2.9 Заштита животне средине, живота и здравља људи</w:t>
      </w:r>
      <w:r w:rsidR="00CE7ECA" w:rsidRPr="009A0947">
        <w:rPr>
          <w:rFonts w:ascii="Times New Roman" w:hAnsi="Times New Roman"/>
          <w:i/>
          <w:szCs w:val="22"/>
          <w:lang w:val="sr-Cyrl-RS" w:eastAsia="sr-Latn-CS"/>
        </w:rPr>
        <w:t xml:space="preserve"> </w:t>
      </w:r>
      <w:r w:rsidR="00CE7ECA" w:rsidRPr="009A0947">
        <w:rPr>
          <w:rFonts w:ascii="Times New Roman" w:hAnsi="Times New Roman"/>
          <w:szCs w:val="22"/>
          <w:lang w:val="sr-Cyrl-RS" w:eastAsia="sr-Latn-CS"/>
        </w:rPr>
        <w:t>и</w:t>
      </w:r>
      <w:r w:rsidR="0012155D" w:rsidRPr="009A0947">
        <w:rPr>
          <w:rFonts w:ascii="Times New Roman" w:hAnsi="Times New Roman"/>
          <w:szCs w:val="22"/>
          <w:lang w:val="sr-Cyrl-RS" w:eastAsia="sr-Latn-CS"/>
        </w:rPr>
        <w:t xml:space="preserve"> </w:t>
      </w:r>
      <w:r w:rsidR="0012155D" w:rsidRPr="009A0947">
        <w:rPr>
          <w:rFonts w:ascii="Times New Roman" w:hAnsi="Times New Roman"/>
          <w:i/>
          <w:szCs w:val="22"/>
          <w:lang w:val="sr-Cyrl-RS" w:eastAsia="sr-Latn-CS"/>
        </w:rPr>
        <w:t>2.9.1. Визуелно загађење</w:t>
      </w:r>
      <w:r w:rsidR="004847EC">
        <w:rPr>
          <w:rFonts w:ascii="Times New Roman" w:hAnsi="Times New Roman"/>
          <w:szCs w:val="22"/>
          <w:lang w:val="sr-Cyrl-RS" w:eastAsia="sr-Latn-CS"/>
        </w:rPr>
        <w:t>.</w:t>
      </w:r>
    </w:p>
    <w:p w14:paraId="4F31A7FB" w14:textId="75FECA12" w:rsidR="00CE7ECA" w:rsidRDefault="00B60B64" w:rsidP="00CE7ECA">
      <w:pPr>
        <w:spacing w:before="20" w:after="0"/>
        <w:ind w:firstLine="540"/>
        <w:rPr>
          <w:rFonts w:ascii="Times New Roman" w:hAnsi="Times New Roman"/>
          <w:szCs w:val="22"/>
          <w:lang w:val="sr-Cyrl-RS" w:eastAsia="sr-Latn-CS"/>
        </w:rPr>
      </w:pPr>
      <w:r w:rsidRPr="00E55FAA">
        <w:rPr>
          <w:rFonts w:ascii="Times New Roman" w:hAnsi="Times New Roman" w:hint="eastAsia"/>
          <w:szCs w:val="22"/>
          <w:lang w:val="sr-Cyrl-RS" w:eastAsia="sr-Latn-CS"/>
        </w:rPr>
        <w:t>За</w:t>
      </w:r>
      <w:r w:rsidR="007C27D5">
        <w:rPr>
          <w:rFonts w:ascii="Times New Roman" w:hAnsi="Times New Roman"/>
          <w:szCs w:val="22"/>
          <w:lang w:val="sr-Cyrl-RS" w:eastAsia="sr-Latn-CS"/>
        </w:rPr>
        <w:t xml:space="preserve"> постављање</w:t>
      </w:r>
      <w:r w:rsidRPr="00E55FAA">
        <w:rPr>
          <w:rFonts w:ascii="Times New Roman" w:hAnsi="Times New Roman"/>
          <w:szCs w:val="22"/>
          <w:lang w:val="sr-Cyrl-RS" w:eastAsia="sr-Latn-CS"/>
        </w:rPr>
        <w:t xml:space="preserve"> </w:t>
      </w:r>
      <w:r w:rsidR="007C27D5">
        <w:rPr>
          <w:rFonts w:ascii="Times New Roman" w:hAnsi="Times New Roman"/>
          <w:szCs w:val="22"/>
          <w:lang w:val="sr-Cyrl-RS" w:eastAsia="sr-Latn-CS"/>
        </w:rPr>
        <w:t xml:space="preserve">слободностојећих </w:t>
      </w:r>
      <w:r w:rsidR="007C27D5">
        <w:rPr>
          <w:rFonts w:ascii="Times New Roman" w:hAnsi="Times New Roman" w:hint="eastAsia"/>
          <w:szCs w:val="22"/>
          <w:lang w:val="sr-Cyrl-RS" w:eastAsia="sr-Latn-CS"/>
        </w:rPr>
        <w:t>објеката</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базних</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станица</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мобилне</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телефоније</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обавезна</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је</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израда</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урбанистичк</w:t>
      </w:r>
      <w:r w:rsidR="00E5516D">
        <w:rPr>
          <w:rFonts w:ascii="Times New Roman" w:hAnsi="Times New Roman" w:hint="eastAsia"/>
          <w:szCs w:val="22"/>
          <w:lang w:val="sr-Latn-CS" w:eastAsia="sr-Latn-CS"/>
        </w:rPr>
        <w:t>ог</w:t>
      </w:r>
      <w:r w:rsidRPr="00E55FAA">
        <w:rPr>
          <w:rFonts w:ascii="Times New Roman" w:hAnsi="Times New Roman"/>
          <w:szCs w:val="22"/>
          <w:lang w:val="sr-Cyrl-RS" w:eastAsia="sr-Latn-CS"/>
        </w:rPr>
        <w:t xml:space="preserve"> </w:t>
      </w:r>
      <w:r w:rsidR="00E5516D">
        <w:rPr>
          <w:rFonts w:ascii="Times New Roman" w:hAnsi="Times New Roman" w:hint="eastAsia"/>
          <w:szCs w:val="22"/>
          <w:lang w:val="sr-Cyrl-RS" w:eastAsia="sr-Latn-CS"/>
        </w:rPr>
        <w:t>пројект</w:t>
      </w:r>
      <w:r w:rsidRPr="00E55FAA">
        <w:rPr>
          <w:rFonts w:ascii="Times New Roman" w:hAnsi="Times New Roman" w:hint="eastAsia"/>
          <w:szCs w:val="22"/>
          <w:lang w:val="sr-Cyrl-RS" w:eastAsia="sr-Latn-CS"/>
        </w:rPr>
        <w:t>а</w:t>
      </w:r>
      <w:r w:rsidR="00E5516D">
        <w:rPr>
          <w:rFonts w:ascii="Times New Roman" w:hAnsi="Times New Roman"/>
          <w:szCs w:val="22"/>
          <w:lang w:val="sr-Cyrl-RS" w:eastAsia="sr-Latn-CS"/>
        </w:rPr>
        <w:t xml:space="preserve"> и процене утицаја на животну средину</w:t>
      </w:r>
      <w:r w:rsidRPr="00E55FAA">
        <w:rPr>
          <w:rFonts w:ascii="Times New Roman" w:hAnsi="Times New Roman"/>
          <w:szCs w:val="22"/>
          <w:lang w:val="sr-Cyrl-RS" w:eastAsia="sr-Latn-CS"/>
        </w:rPr>
        <w:t>.</w:t>
      </w:r>
    </w:p>
    <w:p w14:paraId="1B12FBFF" w14:textId="18AEA550" w:rsidR="004847EC" w:rsidRPr="009A0947" w:rsidRDefault="004847EC" w:rsidP="004847EC">
      <w:pPr>
        <w:spacing w:after="0"/>
        <w:ind w:firstLine="540"/>
        <w:rPr>
          <w:rFonts w:ascii="Times New Roman" w:hAnsi="Times New Roman"/>
          <w:szCs w:val="22"/>
          <w:lang w:val="sr-Cyrl-CS"/>
        </w:rPr>
      </w:pPr>
      <w:r>
        <w:rPr>
          <w:rFonts w:ascii="Times New Roman" w:hAnsi="Times New Roman"/>
          <w:szCs w:val="22"/>
          <w:lang w:val="sr-Cyrl-CS"/>
        </w:rPr>
        <w:t>П</w:t>
      </w:r>
      <w:r w:rsidRPr="0062657B">
        <w:rPr>
          <w:rFonts w:ascii="Times New Roman" w:hAnsi="Times New Roman"/>
          <w:szCs w:val="22"/>
          <w:lang w:val="sr-Cyrl-CS"/>
        </w:rPr>
        <w:t xml:space="preserve">остављање </w:t>
      </w:r>
      <w:r>
        <w:rPr>
          <w:rFonts w:ascii="Times New Roman" w:hAnsi="Times New Roman"/>
          <w:szCs w:val="22"/>
          <w:lang w:val="sr-Cyrl-CS"/>
        </w:rPr>
        <w:t xml:space="preserve">антеннских система </w:t>
      </w:r>
      <w:r w:rsidRPr="0062657B">
        <w:rPr>
          <w:rFonts w:ascii="Times New Roman" w:hAnsi="Times New Roman"/>
          <w:szCs w:val="22"/>
          <w:lang w:val="sr-Cyrl-CS"/>
        </w:rPr>
        <w:t xml:space="preserve">на </w:t>
      </w:r>
      <w:r>
        <w:rPr>
          <w:rFonts w:ascii="Times New Roman" w:hAnsi="Times New Roman"/>
          <w:szCs w:val="22"/>
          <w:lang w:val="sr-Cyrl-CS"/>
        </w:rPr>
        <w:t>носачима или стубовима</w:t>
      </w:r>
      <w:r w:rsidRPr="0062657B">
        <w:rPr>
          <w:rFonts w:ascii="Times New Roman" w:hAnsi="Times New Roman"/>
          <w:szCs w:val="22"/>
          <w:lang w:val="sr-Cyrl-CS"/>
        </w:rPr>
        <w:t xml:space="preserve"> на </w:t>
      </w:r>
      <w:r>
        <w:rPr>
          <w:rFonts w:ascii="Times New Roman" w:hAnsi="Times New Roman"/>
          <w:szCs w:val="22"/>
          <w:lang w:val="sr-Cyrl-CS"/>
        </w:rPr>
        <w:t xml:space="preserve">крововима објеката, вршити тако </w:t>
      </w:r>
      <w:r w:rsidRPr="009A0947">
        <w:rPr>
          <w:rFonts w:ascii="Times New Roman" w:hAnsi="Times New Roman"/>
          <w:szCs w:val="22"/>
          <w:lang w:val="sr-Cyrl-CS"/>
        </w:rPr>
        <w:t>да је кота уградње већа од висине суседних објеката</w:t>
      </w:r>
      <w:r w:rsidRPr="009A0947">
        <w:rPr>
          <w:rFonts w:ascii="Times New Roman" w:hAnsi="Times New Roman"/>
          <w:szCs w:val="22"/>
        </w:rPr>
        <w:t xml:space="preserve"> (оса односно захват главног снопа антене морају бити виши од суседних објеката)</w:t>
      </w:r>
      <w:r w:rsidRPr="009A0947">
        <w:rPr>
          <w:rFonts w:ascii="Times New Roman" w:hAnsi="Times New Roman"/>
          <w:szCs w:val="22"/>
          <w:lang w:val="sr-Cyrl-CS"/>
        </w:rPr>
        <w:t>.</w:t>
      </w:r>
    </w:p>
    <w:p w14:paraId="4A9B1C3C" w14:textId="03C66843" w:rsidR="009A0947" w:rsidRPr="00E55FAA" w:rsidRDefault="009A0947" w:rsidP="00CE7ECA">
      <w:pPr>
        <w:spacing w:before="20" w:after="0"/>
        <w:ind w:firstLine="540"/>
        <w:rPr>
          <w:rFonts w:ascii="Times New Roman" w:hAnsi="Times New Roman"/>
          <w:szCs w:val="22"/>
          <w:lang w:val="sr-Cyrl-RS" w:eastAsia="sr-Latn-CS"/>
        </w:rPr>
      </w:pPr>
      <w:r>
        <w:rPr>
          <w:rFonts w:ascii="Times New Roman" w:hAnsi="Times New Roman"/>
          <w:szCs w:val="22"/>
          <w:lang w:val="sr-Cyrl-RS" w:eastAsia="sr-Latn-CS"/>
        </w:rPr>
        <w:t>Б</w:t>
      </w:r>
      <w:r w:rsidRPr="009A0947">
        <w:rPr>
          <w:rFonts w:ascii="Times New Roman" w:hAnsi="Times New Roman" w:hint="eastAsia"/>
          <w:szCs w:val="22"/>
          <w:lang w:val="sr-Cyrl-RS" w:eastAsia="sr-Latn-CS"/>
        </w:rPr>
        <w:t>азне</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радиостанице</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које</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се</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граде</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на</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отвореном</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простору</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обавезно</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оградити</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жичаном</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транспарентном</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оградом</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висине</w:t>
      </w:r>
      <w:r w:rsidRPr="009A0947">
        <w:rPr>
          <w:rFonts w:ascii="Times New Roman" w:hAnsi="Times New Roman"/>
          <w:szCs w:val="22"/>
          <w:lang w:val="sr-Cyrl-RS" w:eastAsia="sr-Latn-CS"/>
        </w:rPr>
        <w:t xml:space="preserve"> </w:t>
      </w:r>
      <w:r w:rsidRPr="009A0947">
        <w:rPr>
          <w:rFonts w:ascii="Times New Roman" w:hAnsi="Times New Roman" w:hint="eastAsia"/>
          <w:szCs w:val="22"/>
          <w:lang w:val="sr-Cyrl-RS" w:eastAsia="sr-Latn-CS"/>
        </w:rPr>
        <w:t>до</w:t>
      </w:r>
      <w:r w:rsidRPr="009A0947">
        <w:rPr>
          <w:rFonts w:ascii="Times New Roman" w:hAnsi="Times New Roman"/>
          <w:szCs w:val="22"/>
          <w:lang w:val="sr-Cyrl-RS" w:eastAsia="sr-Latn-CS"/>
        </w:rPr>
        <w:t xml:space="preserve"> 2,2 m.</w:t>
      </w:r>
    </w:p>
    <w:p w14:paraId="5970E95B" w14:textId="77777777" w:rsidR="00B60B64" w:rsidRPr="00E55FAA" w:rsidRDefault="00B60B64" w:rsidP="00B60B64">
      <w:pPr>
        <w:spacing w:before="120" w:after="120"/>
        <w:ind w:firstLine="547"/>
        <w:rPr>
          <w:rFonts w:ascii="Times New Roman" w:hAnsi="Times New Roman"/>
          <w:i/>
          <w:szCs w:val="22"/>
          <w:lang w:val="sr-Cyrl-RS" w:eastAsia="sr-Latn-CS"/>
        </w:rPr>
      </w:pPr>
      <w:r w:rsidRPr="00E55FAA">
        <w:rPr>
          <w:rFonts w:ascii="Times New Roman" w:hAnsi="Times New Roman" w:hint="eastAsia"/>
          <w:i/>
          <w:szCs w:val="22"/>
          <w:lang w:val="sr-Cyrl-RS" w:eastAsia="sr-Latn-CS"/>
        </w:rPr>
        <w:t>Кабловско</w:t>
      </w:r>
      <w:r w:rsidRPr="00E55FAA">
        <w:rPr>
          <w:rFonts w:ascii="Times New Roman" w:hAnsi="Times New Roman"/>
          <w:i/>
          <w:szCs w:val="22"/>
          <w:lang w:val="sr-Cyrl-RS" w:eastAsia="sr-Latn-CS"/>
        </w:rPr>
        <w:t xml:space="preserve"> - </w:t>
      </w:r>
      <w:r w:rsidRPr="00E55FAA">
        <w:rPr>
          <w:rFonts w:ascii="Times New Roman" w:hAnsi="Times New Roman" w:hint="eastAsia"/>
          <w:i/>
          <w:szCs w:val="22"/>
          <w:lang w:val="sr-Cyrl-RS" w:eastAsia="sr-Latn-CS"/>
        </w:rPr>
        <w:t>дистрибутивни</w:t>
      </w:r>
      <w:r w:rsidRPr="00E55FAA">
        <w:rPr>
          <w:rFonts w:ascii="Times New Roman" w:hAnsi="Times New Roman"/>
          <w:i/>
          <w:szCs w:val="22"/>
          <w:lang w:val="sr-Cyrl-RS" w:eastAsia="sr-Latn-CS"/>
        </w:rPr>
        <w:t xml:space="preserve"> </w:t>
      </w:r>
      <w:r w:rsidRPr="00E55FAA">
        <w:rPr>
          <w:rFonts w:ascii="Times New Roman" w:hAnsi="Times New Roman" w:hint="eastAsia"/>
          <w:i/>
          <w:szCs w:val="22"/>
          <w:lang w:val="sr-Cyrl-RS" w:eastAsia="sr-Latn-CS"/>
        </w:rPr>
        <w:t>систем</w:t>
      </w:r>
      <w:r w:rsidRPr="00E55FAA">
        <w:rPr>
          <w:rFonts w:ascii="Times New Roman" w:hAnsi="Times New Roman"/>
          <w:i/>
          <w:szCs w:val="22"/>
          <w:lang w:val="sr-Cyrl-RS" w:eastAsia="sr-Latn-CS"/>
        </w:rPr>
        <w:t xml:space="preserve"> (</w:t>
      </w:r>
      <w:r w:rsidRPr="00E55FAA">
        <w:rPr>
          <w:rFonts w:ascii="Times New Roman" w:hAnsi="Times New Roman" w:hint="eastAsia"/>
          <w:i/>
          <w:szCs w:val="22"/>
          <w:lang w:val="sr-Cyrl-RS" w:eastAsia="sr-Latn-CS"/>
        </w:rPr>
        <w:t>КДС</w:t>
      </w:r>
      <w:r w:rsidRPr="00E55FAA">
        <w:rPr>
          <w:rFonts w:ascii="Times New Roman" w:hAnsi="Times New Roman"/>
          <w:i/>
          <w:szCs w:val="22"/>
          <w:lang w:val="sr-Cyrl-RS" w:eastAsia="sr-Latn-CS"/>
        </w:rPr>
        <w:t xml:space="preserve">) </w:t>
      </w:r>
    </w:p>
    <w:p w14:paraId="28509ABE" w14:textId="0017F5E0" w:rsidR="004732C2" w:rsidRPr="00E55FAA" w:rsidRDefault="004732C2" w:rsidP="004732C2">
      <w:pPr>
        <w:ind w:firstLine="540"/>
        <w:rPr>
          <w:rFonts w:ascii="Times New Roman" w:hAnsi="Times New Roman"/>
          <w:szCs w:val="22"/>
          <w:lang w:val="sr-Cyrl-CS"/>
        </w:rPr>
      </w:pPr>
      <w:r w:rsidRPr="00E55FAA">
        <w:rPr>
          <w:rFonts w:ascii="Times New Roman" w:hAnsi="Times New Roman"/>
          <w:szCs w:val="22"/>
          <w:lang w:val="sr-Cyrl-CS"/>
        </w:rPr>
        <w:t xml:space="preserve">Кабловски дистрибутивни систем </w:t>
      </w:r>
      <w:r w:rsidRPr="00E55FAA">
        <w:rPr>
          <w:rFonts w:ascii="Times New Roman" w:hAnsi="Times New Roman"/>
          <w:szCs w:val="22"/>
        </w:rPr>
        <w:t xml:space="preserve">по правилу </w:t>
      </w:r>
      <w:r w:rsidRPr="00E55FAA">
        <w:rPr>
          <w:rFonts w:ascii="Times New Roman" w:hAnsi="Times New Roman"/>
          <w:szCs w:val="22"/>
          <w:lang w:val="sr-Cyrl-CS"/>
        </w:rPr>
        <w:t xml:space="preserve">градити подземно (кабловски) у рову потребних димензија </w:t>
      </w:r>
      <w:r w:rsidR="00290583">
        <w:rPr>
          <w:rFonts w:ascii="Times New Roman" w:hAnsi="Times New Roman"/>
          <w:szCs w:val="22"/>
          <w:lang w:val="sr-Cyrl-CS"/>
        </w:rPr>
        <w:t>у оквиру</w:t>
      </w:r>
      <w:r w:rsidRPr="00E55FAA">
        <w:rPr>
          <w:rFonts w:ascii="Times New Roman" w:hAnsi="Times New Roman"/>
          <w:szCs w:val="22"/>
          <w:lang w:val="sr-Cyrl-CS"/>
        </w:rPr>
        <w:t xml:space="preserve"> планираних саобраћајница, а у складу са техничким прописима. Уколико је због техничких услова, услова власника постојећих и планираних инфраструктурних система или простора </w:t>
      </w:r>
      <w:r w:rsidR="00290583">
        <w:rPr>
          <w:rFonts w:ascii="Times New Roman" w:hAnsi="Times New Roman"/>
          <w:szCs w:val="22"/>
          <w:lang w:val="sr-Cyrl-CS"/>
        </w:rPr>
        <w:t>саме саобраћајнице</w:t>
      </w:r>
      <w:r w:rsidRPr="00E55FAA">
        <w:rPr>
          <w:rFonts w:ascii="Times New Roman" w:hAnsi="Times New Roman"/>
          <w:szCs w:val="22"/>
          <w:lang w:val="sr-Cyrl-CS"/>
        </w:rPr>
        <w:t xml:space="preserve"> немогуће КДС мрежу положити подземно, изузетно се дозвољава и изградња ваздушне мреже на планираним и постојећим стубовима уз одговарајућу техничку документацију. Извођење радова на КДС објектима се регулише члановима 144. и 145. Закона о планирању и изградњи.</w:t>
      </w:r>
    </w:p>
    <w:p w14:paraId="35442AA4" w14:textId="027C963D" w:rsidR="00CE7ECA" w:rsidRPr="00CE7ECA" w:rsidRDefault="00B60B64" w:rsidP="00CE7ECA">
      <w:pPr>
        <w:spacing w:before="20" w:after="0"/>
        <w:ind w:firstLine="540"/>
        <w:rPr>
          <w:rFonts w:ascii="Times New Roman" w:hAnsi="Times New Roman"/>
          <w:szCs w:val="22"/>
          <w:lang w:val="sr-Cyrl-RS" w:eastAsia="sr-Latn-CS"/>
        </w:rPr>
      </w:pPr>
      <w:r w:rsidRPr="00E55FAA">
        <w:rPr>
          <w:rFonts w:ascii="Times New Roman" w:hAnsi="Times New Roman" w:hint="eastAsia"/>
          <w:szCs w:val="22"/>
          <w:lang w:val="sr-Cyrl-RS" w:eastAsia="sr-Latn-CS"/>
        </w:rPr>
        <w:t>За</w:t>
      </w:r>
      <w:r w:rsidRPr="00E55FAA">
        <w:rPr>
          <w:rFonts w:ascii="Times New Roman" w:hAnsi="Times New Roman"/>
          <w:szCs w:val="22"/>
          <w:lang w:val="sr-Cyrl-RS" w:eastAsia="sr-Latn-CS"/>
        </w:rPr>
        <w:t xml:space="preserve"> </w:t>
      </w:r>
      <w:r w:rsidR="007C27D5">
        <w:rPr>
          <w:rFonts w:ascii="Times New Roman" w:hAnsi="Times New Roman"/>
          <w:szCs w:val="22"/>
          <w:lang w:val="sr-Cyrl-RS" w:eastAsia="sr-Latn-CS"/>
        </w:rPr>
        <w:t>постављање</w:t>
      </w:r>
      <w:r w:rsidR="007C27D5" w:rsidRPr="00E55FAA">
        <w:rPr>
          <w:rFonts w:ascii="Times New Roman" w:hAnsi="Times New Roman"/>
          <w:szCs w:val="22"/>
          <w:lang w:val="sr-Cyrl-RS" w:eastAsia="sr-Latn-CS"/>
        </w:rPr>
        <w:t xml:space="preserve"> </w:t>
      </w:r>
      <w:r w:rsidR="007C27D5">
        <w:rPr>
          <w:rFonts w:ascii="Times New Roman" w:hAnsi="Times New Roman"/>
          <w:szCs w:val="22"/>
          <w:lang w:val="sr-Cyrl-RS" w:eastAsia="sr-Latn-CS"/>
        </w:rPr>
        <w:t xml:space="preserve">слободностојећих </w:t>
      </w:r>
      <w:r w:rsidR="007C27D5">
        <w:rPr>
          <w:rFonts w:ascii="Times New Roman" w:hAnsi="Times New Roman" w:hint="eastAsia"/>
          <w:szCs w:val="22"/>
          <w:lang w:val="sr-Cyrl-RS" w:eastAsia="sr-Latn-CS"/>
        </w:rPr>
        <w:t>објеката</w:t>
      </w:r>
      <w:r w:rsidR="007C27D5" w:rsidRPr="00E55FAA">
        <w:rPr>
          <w:rFonts w:ascii="Times New Roman" w:hAnsi="Times New Roman" w:hint="eastAsia"/>
          <w:szCs w:val="22"/>
          <w:lang w:val="sr-Cyrl-RS" w:eastAsia="sr-Latn-CS"/>
        </w:rPr>
        <w:t xml:space="preserve"> </w:t>
      </w:r>
      <w:r w:rsidRPr="00E55FAA">
        <w:rPr>
          <w:rFonts w:ascii="Times New Roman" w:hAnsi="Times New Roman" w:hint="eastAsia"/>
          <w:szCs w:val="22"/>
          <w:lang w:val="sr-Cyrl-RS" w:eastAsia="sr-Latn-CS"/>
        </w:rPr>
        <w:t>кабловског</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дистрибутивног</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система</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обавезна</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је</w:t>
      </w:r>
      <w:r w:rsidRPr="00E55FAA">
        <w:rPr>
          <w:rFonts w:ascii="Times New Roman" w:hAnsi="Times New Roman"/>
          <w:szCs w:val="22"/>
          <w:lang w:val="sr-Cyrl-RS" w:eastAsia="sr-Latn-CS"/>
        </w:rPr>
        <w:t xml:space="preserve"> </w:t>
      </w:r>
      <w:r w:rsidRPr="00E55FAA">
        <w:rPr>
          <w:rFonts w:ascii="Times New Roman" w:hAnsi="Times New Roman" w:hint="eastAsia"/>
          <w:szCs w:val="22"/>
          <w:lang w:val="sr-Cyrl-RS" w:eastAsia="sr-Latn-CS"/>
        </w:rPr>
        <w:t>израда</w:t>
      </w:r>
      <w:r w:rsidRPr="00E55FAA">
        <w:rPr>
          <w:rFonts w:ascii="Times New Roman" w:hAnsi="Times New Roman"/>
          <w:szCs w:val="22"/>
          <w:lang w:val="sr-Cyrl-RS" w:eastAsia="sr-Latn-CS"/>
        </w:rPr>
        <w:t xml:space="preserve"> </w:t>
      </w:r>
      <w:r w:rsidR="00E5516D">
        <w:rPr>
          <w:rFonts w:ascii="Times New Roman" w:hAnsi="Times New Roman" w:hint="eastAsia"/>
          <w:szCs w:val="22"/>
          <w:lang w:val="sr-Cyrl-RS" w:eastAsia="sr-Latn-CS"/>
        </w:rPr>
        <w:t>урбанистичког</w:t>
      </w:r>
      <w:r w:rsidRPr="00E55FAA">
        <w:rPr>
          <w:rFonts w:ascii="Times New Roman" w:hAnsi="Times New Roman"/>
          <w:szCs w:val="22"/>
          <w:lang w:val="sr-Cyrl-RS" w:eastAsia="sr-Latn-CS"/>
        </w:rPr>
        <w:t xml:space="preserve"> </w:t>
      </w:r>
      <w:r w:rsidR="00E5516D">
        <w:rPr>
          <w:rFonts w:ascii="Times New Roman" w:hAnsi="Times New Roman" w:hint="eastAsia"/>
          <w:szCs w:val="22"/>
          <w:lang w:val="sr-Cyrl-RS" w:eastAsia="sr-Latn-CS"/>
        </w:rPr>
        <w:t>пројек</w:t>
      </w:r>
      <w:r w:rsidRPr="00E55FAA">
        <w:rPr>
          <w:rFonts w:ascii="Times New Roman" w:hAnsi="Times New Roman" w:hint="eastAsia"/>
          <w:szCs w:val="22"/>
          <w:lang w:val="sr-Cyrl-RS" w:eastAsia="sr-Latn-CS"/>
        </w:rPr>
        <w:t>та</w:t>
      </w:r>
      <w:r w:rsidR="00E5516D">
        <w:rPr>
          <w:rFonts w:ascii="Times New Roman" w:hAnsi="Times New Roman"/>
          <w:szCs w:val="22"/>
          <w:lang w:val="sr-Cyrl-RS" w:eastAsia="sr-Latn-CS"/>
        </w:rPr>
        <w:t xml:space="preserve"> и процене утицаја на животну средину</w:t>
      </w:r>
      <w:r w:rsidR="009A0947">
        <w:rPr>
          <w:rFonts w:ascii="Times New Roman" w:hAnsi="Times New Roman"/>
          <w:szCs w:val="22"/>
          <w:lang w:val="sr-Cyrl-RS" w:eastAsia="sr-Latn-CS"/>
        </w:rPr>
        <w:t xml:space="preserve">, уз примену правила из поглавља </w:t>
      </w:r>
      <w:r w:rsidR="009A0947" w:rsidRPr="009A0947">
        <w:rPr>
          <w:rFonts w:ascii="Times New Roman" w:hAnsi="Times New Roman"/>
          <w:i/>
          <w:szCs w:val="22"/>
          <w:lang w:val="sr-Cyrl-RS" w:eastAsia="sr-Latn-CS"/>
        </w:rPr>
        <w:t xml:space="preserve">2.9 Заштита животне средине, живота и здравља људи </w:t>
      </w:r>
      <w:r w:rsidR="009A0947" w:rsidRPr="009A0947">
        <w:rPr>
          <w:rFonts w:ascii="Times New Roman" w:hAnsi="Times New Roman"/>
          <w:szCs w:val="22"/>
          <w:lang w:val="sr-Cyrl-RS" w:eastAsia="sr-Latn-CS"/>
        </w:rPr>
        <w:t xml:space="preserve">и </w:t>
      </w:r>
      <w:r w:rsidR="009A0947" w:rsidRPr="009A0947">
        <w:rPr>
          <w:rFonts w:ascii="Times New Roman" w:hAnsi="Times New Roman"/>
          <w:i/>
          <w:szCs w:val="22"/>
          <w:lang w:val="sr-Cyrl-RS" w:eastAsia="sr-Latn-CS"/>
        </w:rPr>
        <w:t>2.9.1. Визуелно загађење</w:t>
      </w:r>
      <w:r w:rsidR="009A0947">
        <w:rPr>
          <w:rFonts w:ascii="Times New Roman" w:hAnsi="Times New Roman"/>
          <w:i/>
          <w:szCs w:val="22"/>
          <w:lang w:val="sr-Cyrl-RS" w:eastAsia="sr-Latn-CS"/>
        </w:rPr>
        <w:t>.</w:t>
      </w:r>
    </w:p>
    <w:p w14:paraId="1255D0EB" w14:textId="77777777" w:rsidR="00B61C0E" w:rsidRPr="009D628E" w:rsidRDefault="00B61C0E" w:rsidP="009D628E">
      <w:pPr>
        <w:tabs>
          <w:tab w:val="left" w:pos="851"/>
          <w:tab w:val="right" w:leader="dot" w:pos="9072"/>
        </w:tabs>
        <w:spacing w:before="0" w:after="0"/>
        <w:ind w:left="851" w:firstLine="540"/>
        <w:jc w:val="left"/>
        <w:rPr>
          <w:rFonts w:ascii="Times New Roman" w:hAnsi="Times New Roman"/>
          <w:b/>
          <w:color w:val="000000"/>
          <w:szCs w:val="22"/>
          <w:lang w:val="sr-Cyrl-CS"/>
        </w:rPr>
      </w:pPr>
    </w:p>
    <w:p w14:paraId="17BD8FBE" w14:textId="77777777" w:rsidR="00E42A5E" w:rsidRDefault="00E42A5E"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013C9454" w14:textId="716A57F7"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lastRenderedPageBreak/>
        <w:t xml:space="preserve">3.3.4. </w:t>
      </w:r>
      <w:r w:rsidRPr="008F1AE4">
        <w:rPr>
          <w:rFonts w:ascii="Times New Roman" w:hAnsi="Times New Roman"/>
          <w:b/>
          <w:color w:val="000000"/>
          <w:sz w:val="24"/>
          <w:szCs w:val="24"/>
          <w:lang w:val="sr-Cyrl-CS"/>
        </w:rPr>
        <w:tab/>
        <w:t xml:space="preserve">Водоводна </w:t>
      </w:r>
      <w:r w:rsidR="00DA503C">
        <w:rPr>
          <w:rFonts w:ascii="Times New Roman" w:hAnsi="Times New Roman"/>
          <w:b/>
          <w:color w:val="000000"/>
          <w:sz w:val="24"/>
          <w:szCs w:val="24"/>
          <w:lang w:val="sr-Cyrl-CS"/>
        </w:rPr>
        <w:t>мрежа</w:t>
      </w:r>
    </w:p>
    <w:p w14:paraId="5FB56B71" w14:textId="77777777" w:rsidR="00006467" w:rsidRPr="00C47BD7" w:rsidRDefault="00006467" w:rsidP="00006467">
      <w:pPr>
        <w:tabs>
          <w:tab w:val="left" w:pos="1418"/>
        </w:tabs>
        <w:spacing w:before="120"/>
        <w:ind w:firstLine="540"/>
        <w:rPr>
          <w:rFonts w:ascii="Times New Roman" w:hAnsi="Times New Roman"/>
          <w:szCs w:val="22"/>
          <w:lang w:val="ru-RU"/>
        </w:rPr>
      </w:pPr>
      <w:r w:rsidRPr="00C47BD7">
        <w:rPr>
          <w:rFonts w:ascii="Times New Roman" w:hAnsi="Times New Roman"/>
          <w:szCs w:val="22"/>
          <w:lang w:val="ru-RU"/>
        </w:rPr>
        <w:t>Прикључне везе за објекте треба да задовоље потребне количине за санитарном и противпожарном водом. Од шахта за водомер, који треба поставити на 1,5m од регулационе линије ка објекту, независно пројектовати мреже за: санитарну воду стамбеног дела, санитарну воду пословног дела и противпожарну воду. Инсталације за санитарну воду пројектовати тако да свака тржишна целина има сопствени водомер, смештен тако да у сваком тренутку буде доступан стручној служби предузећа за дистрибуцију воде, у циљу очитавања потрошње.</w:t>
      </w:r>
    </w:p>
    <w:p w14:paraId="4DE7BA2C" w14:textId="77777777" w:rsidR="00006467" w:rsidRPr="00C47BD7" w:rsidRDefault="00006467" w:rsidP="00006467">
      <w:pPr>
        <w:ind w:firstLine="540"/>
        <w:rPr>
          <w:rFonts w:ascii="Times New Roman" w:hAnsi="Times New Roman"/>
          <w:szCs w:val="22"/>
        </w:rPr>
      </w:pPr>
      <w:r w:rsidRPr="00C47BD7">
        <w:rPr>
          <w:rFonts w:ascii="Times New Roman" w:hAnsi="Times New Roman"/>
          <w:bCs/>
          <w:szCs w:val="22"/>
          <w:lang w:val="ru-RU"/>
        </w:rPr>
        <w:t xml:space="preserve">Врста и класа цевног материјала за водоводну мрежу, треба да испуни све потребне услове у погледу очувања физичких и хемијских карактеристика воде, притиска у цевоводу и његове заштите од спољних утицаја, како у току самог полагања и монтаже, тако и у току експлоатације. </w:t>
      </w:r>
      <w:r w:rsidRPr="00C47BD7">
        <w:rPr>
          <w:rFonts w:ascii="Times New Roman" w:hAnsi="Times New Roman"/>
          <w:szCs w:val="22"/>
          <w:lang w:val="ru-RU"/>
        </w:rPr>
        <w:t xml:space="preserve">Избор грађевинског материјала од кога су начињене цеви, пад цевовода и остале техничке карактеристике, препуштају се пројектанту на основу хидрауличког прорачуна али не могу бити мањег пресека од  Ø100 mm </w:t>
      </w:r>
      <w:r w:rsidRPr="00C47BD7">
        <w:rPr>
          <w:rFonts w:ascii="Times New Roman" w:hAnsi="Times New Roman"/>
          <w:szCs w:val="22"/>
          <w:lang w:val="sr-Cyrl-CS"/>
        </w:rPr>
        <w:t>за јавну мрежу</w:t>
      </w:r>
      <w:r w:rsidRPr="00C47BD7">
        <w:rPr>
          <w:rFonts w:ascii="Times New Roman" w:hAnsi="Times New Roman"/>
          <w:szCs w:val="22"/>
          <w:lang w:val="ru-RU"/>
        </w:rPr>
        <w:t xml:space="preserve">. </w:t>
      </w:r>
      <w:r w:rsidRPr="00C47BD7">
        <w:rPr>
          <w:rFonts w:ascii="Times New Roman" w:hAnsi="Times New Roman"/>
          <w:noProof/>
          <w:szCs w:val="22"/>
          <w:lang w:val="sr-Cyrl-CS"/>
        </w:rPr>
        <w:t>Изградњу јавне водоводне мреже ускладити са изградњом планираних саобраћајница односно реконструкцијом постојећих.</w:t>
      </w:r>
      <w:r w:rsidRPr="00C47BD7">
        <w:rPr>
          <w:rFonts w:ascii="Times New Roman" w:hAnsi="Times New Roman"/>
          <w:szCs w:val="22"/>
          <w:lang w:val="ru-RU"/>
        </w:rPr>
        <w:t xml:space="preserve"> Положај мреже је у коловозу на хоризонталном одстојању од 0,5</w:t>
      </w:r>
      <w:r w:rsidRPr="00C47BD7">
        <w:rPr>
          <w:rFonts w:ascii="Times New Roman" w:hAnsi="Times New Roman"/>
          <w:szCs w:val="22"/>
          <w:lang w:val="ru-RU"/>
        </w:rPr>
        <w:sym w:font="Symbol" w:char="F0B8"/>
      </w:r>
      <w:r w:rsidRPr="00C47BD7">
        <w:rPr>
          <w:rFonts w:ascii="Times New Roman" w:hAnsi="Times New Roman"/>
          <w:szCs w:val="22"/>
          <w:lang w:val="ru-RU"/>
        </w:rPr>
        <w:t>1,0 m у односу на ивицу коловоза. Минимална дебљина надслоја земље изнад горње ивице цеви не сме бити мања од 1,0 m.</w:t>
      </w:r>
      <w:r w:rsidRPr="00C47BD7">
        <w:rPr>
          <w:rFonts w:ascii="Times New Roman" w:hAnsi="Times New Roman"/>
          <w:szCs w:val="22"/>
        </w:rPr>
        <w:t xml:space="preserve"> Минимално растојање ближе ивице цеви до темеља објекта је 1,5 m.</w:t>
      </w:r>
    </w:p>
    <w:p w14:paraId="4DDE07F2" w14:textId="77777777" w:rsidR="00006467" w:rsidRPr="00C47BD7" w:rsidRDefault="00006467" w:rsidP="00006467">
      <w:pPr>
        <w:ind w:firstLine="540"/>
        <w:rPr>
          <w:rFonts w:ascii="Times New Roman" w:hAnsi="Times New Roman"/>
          <w:szCs w:val="22"/>
          <w:lang w:val="ru-RU"/>
        </w:rPr>
      </w:pPr>
      <w:r w:rsidRPr="00C47BD7">
        <w:rPr>
          <w:rFonts w:ascii="Times New Roman" w:hAnsi="Times New Roman"/>
          <w:szCs w:val="22"/>
        </w:rPr>
        <w:t xml:space="preserve"> Пролаз цевовода испод државног пута извести у заштитној цеви, управно на пут, подбушивањем. </w:t>
      </w:r>
    </w:p>
    <w:p w14:paraId="59E3A036" w14:textId="77777777" w:rsidR="00006467" w:rsidRPr="00C47BD7" w:rsidRDefault="00006467" w:rsidP="00006467">
      <w:pPr>
        <w:ind w:firstLine="540"/>
        <w:rPr>
          <w:rFonts w:ascii="Times New Roman" w:hAnsi="Times New Roman"/>
          <w:szCs w:val="22"/>
          <w:lang w:val="ru-RU"/>
        </w:rPr>
      </w:pPr>
      <w:r w:rsidRPr="00C47BD7">
        <w:rPr>
          <w:rFonts w:ascii="Times New Roman" w:hAnsi="Times New Roman"/>
          <w:szCs w:val="22"/>
          <w:lang w:val="ru-RU"/>
        </w:rPr>
        <w:t xml:space="preserve"> Пролаз цеви испод водотока</w:t>
      </w:r>
      <w:r w:rsidRPr="00C47BD7">
        <w:rPr>
          <w:rFonts w:ascii="Times New Roman" w:hAnsi="Times New Roman"/>
          <w:szCs w:val="22"/>
        </w:rPr>
        <w:t xml:space="preserve"> извести у заштитној цеви и</w:t>
      </w:r>
      <w:r w:rsidRPr="00C47BD7">
        <w:rPr>
          <w:rFonts w:ascii="Times New Roman" w:hAnsi="Times New Roman"/>
          <w:szCs w:val="22"/>
          <w:lang w:val="ru-RU"/>
        </w:rPr>
        <w:t xml:space="preserve"> обезбедити израдом бетонског прага у кориту или извести у конструкцији моста са адекватном заштитом. Дубина укопавања цевовода износи минимум 1,0m испод регулисаних, односно 1,5m испод нерегулисаних водотока. Уколико се цевовод веша о мост несме смањити протицајни профил моста.</w:t>
      </w:r>
    </w:p>
    <w:p w14:paraId="0C861488" w14:textId="77777777" w:rsidR="00006467" w:rsidRPr="00C47BD7" w:rsidRDefault="00006467" w:rsidP="00006467">
      <w:pPr>
        <w:ind w:firstLine="540"/>
        <w:rPr>
          <w:rFonts w:ascii="Times New Roman" w:hAnsi="Times New Roman"/>
          <w:bCs/>
          <w:szCs w:val="22"/>
          <w:lang w:val="ru-RU"/>
        </w:rPr>
      </w:pPr>
      <w:r w:rsidRPr="00C47BD7">
        <w:rPr>
          <w:rFonts w:ascii="Times New Roman" w:hAnsi="Times New Roman"/>
          <w:bCs/>
          <w:szCs w:val="22"/>
          <w:lang w:val="ru-RU"/>
        </w:rPr>
        <w:t xml:space="preserve">Монтажу цевовода извршити према пројекту са свим фазонским комадима и арматуром. Након монтаже извршити испитивање цевовода на пробни притисак. Пре пуштања у експлоатацију, извршити испирање и дезинфекцију цевовода. </w:t>
      </w:r>
    </w:p>
    <w:p w14:paraId="0ECE61E0" w14:textId="77777777" w:rsidR="00006467" w:rsidRPr="00C47BD7" w:rsidRDefault="00006467" w:rsidP="00006467">
      <w:pPr>
        <w:ind w:firstLine="540"/>
        <w:rPr>
          <w:rFonts w:ascii="Times New Roman" w:hAnsi="Times New Roman"/>
          <w:szCs w:val="22"/>
          <w:lang w:val="ru-RU"/>
        </w:rPr>
      </w:pPr>
      <w:r w:rsidRPr="00C47BD7">
        <w:rPr>
          <w:rFonts w:ascii="Times New Roman" w:hAnsi="Times New Roman"/>
          <w:szCs w:val="22"/>
          <w:lang w:val="ru-RU"/>
        </w:rPr>
        <w:t>Број и распоред противпожарних хидраната одредити на основу Закона о заштити од пожара и Правилника о техничким нормативима за хидрантску мрежу за гашење пожара.</w:t>
      </w:r>
    </w:p>
    <w:p w14:paraId="1E8D9842" w14:textId="77777777" w:rsidR="00006467" w:rsidRPr="00C47BD7" w:rsidRDefault="00006467" w:rsidP="00006467">
      <w:pPr>
        <w:tabs>
          <w:tab w:val="left" w:pos="630"/>
          <w:tab w:val="left" w:pos="720"/>
          <w:tab w:val="right" w:leader="dot" w:pos="9072"/>
        </w:tabs>
        <w:ind w:firstLine="540"/>
        <w:rPr>
          <w:rFonts w:ascii="Times New Roman" w:hAnsi="Times New Roman"/>
          <w:szCs w:val="22"/>
          <w:lang w:val="ru-RU"/>
        </w:rPr>
      </w:pPr>
      <w:r w:rsidRPr="00C47BD7">
        <w:rPr>
          <w:rFonts w:ascii="Times New Roman" w:hAnsi="Times New Roman"/>
          <w:szCs w:val="22"/>
          <w:lang w:val="ru-RU"/>
        </w:rPr>
        <w:t>Приликом паралелног вођења цевовода или његовог укрштања са постојећим објектима</w:t>
      </w:r>
      <w:r w:rsidRPr="00C47BD7">
        <w:rPr>
          <w:rFonts w:ascii="Times New Roman" w:hAnsi="Times New Roman"/>
          <w:szCs w:val="22"/>
        </w:rPr>
        <w:t xml:space="preserve"> </w:t>
      </w:r>
      <w:r w:rsidRPr="00C47BD7">
        <w:rPr>
          <w:rFonts w:ascii="Times New Roman" w:hAnsi="Times New Roman"/>
          <w:szCs w:val="22"/>
          <w:lang w:val="ru-RU"/>
        </w:rPr>
        <w:t>инфраструктурних мрежа треба поштовати међусобна хоризонтална и вертикална одстојања.</w:t>
      </w:r>
    </w:p>
    <w:p w14:paraId="3916D333" w14:textId="1FB8F728" w:rsidR="00006467" w:rsidRPr="00006467" w:rsidRDefault="004732C2" w:rsidP="00006467">
      <w:pPr>
        <w:tabs>
          <w:tab w:val="left" w:pos="630"/>
          <w:tab w:val="left" w:pos="720"/>
          <w:tab w:val="right" w:leader="dot" w:pos="9072"/>
        </w:tabs>
        <w:ind w:firstLine="540"/>
        <w:rPr>
          <w:rFonts w:ascii="Times New Roman" w:hAnsi="Times New Roman"/>
          <w:color w:val="000000"/>
          <w:szCs w:val="22"/>
          <w:u w:val="single"/>
          <w:lang w:val="sr-Cyrl-CS"/>
        </w:rPr>
      </w:pPr>
      <w:r>
        <w:rPr>
          <w:rFonts w:ascii="Times New Roman" w:hAnsi="Times New Roman"/>
          <w:color w:val="000000"/>
          <w:szCs w:val="22"/>
          <w:u w:val="single"/>
          <w:lang w:val="sr-Cyrl-RS"/>
        </w:rPr>
        <w:t xml:space="preserve">Планирани </w:t>
      </w:r>
      <w:r>
        <w:rPr>
          <w:rFonts w:ascii="Times New Roman" w:hAnsi="Times New Roman"/>
          <w:color w:val="000000"/>
          <w:szCs w:val="22"/>
          <w:u w:val="single"/>
          <w:lang w:val="sr-Cyrl-CS"/>
        </w:rPr>
        <w:t>р</w:t>
      </w:r>
      <w:r w:rsidR="00006467" w:rsidRPr="00006467">
        <w:rPr>
          <w:rFonts w:ascii="Times New Roman" w:hAnsi="Times New Roman"/>
          <w:color w:val="000000"/>
          <w:szCs w:val="22"/>
          <w:u w:val="single"/>
          <w:lang w:val="sr-Cyrl-CS"/>
        </w:rPr>
        <w:t>езервоар</w:t>
      </w:r>
    </w:p>
    <w:p w14:paraId="3BB12059" w14:textId="4B94F27B" w:rsidR="00006467" w:rsidRPr="00C47BD7" w:rsidRDefault="00BB090A" w:rsidP="00006467">
      <w:pPr>
        <w:ind w:firstLine="540"/>
        <w:rPr>
          <w:rFonts w:ascii="Times New Roman" w:eastAsia="Calibri" w:hAnsi="Times New Roman"/>
          <w:szCs w:val="22"/>
        </w:rPr>
      </w:pPr>
      <w:r w:rsidRPr="008A4F63">
        <w:rPr>
          <w:rFonts w:ascii="Times New Roman" w:eastAsia="Calibri" w:hAnsi="Times New Roman"/>
          <w:szCs w:val="22"/>
          <w:lang w:val="sr-Cyrl-RS"/>
        </w:rPr>
        <w:t xml:space="preserve">Нови резервоар планиран је на к.п. бр. </w:t>
      </w:r>
      <w:r w:rsidR="008A4F63" w:rsidRPr="008A4F63">
        <w:rPr>
          <w:rFonts w:ascii="Times New Roman" w:eastAsia="Calibri" w:hAnsi="Times New Roman"/>
          <w:szCs w:val="22"/>
          <w:lang w:val="sr-Cyrl-RS"/>
        </w:rPr>
        <w:t>3123/1 КО Кравље.</w:t>
      </w:r>
    </w:p>
    <w:p w14:paraId="1532C17D" w14:textId="6BD0ECC1" w:rsidR="00006467" w:rsidRPr="00C47BD7" w:rsidRDefault="00006467" w:rsidP="00006467">
      <w:pPr>
        <w:ind w:firstLine="540"/>
        <w:rPr>
          <w:rFonts w:ascii="Times New Roman" w:hAnsi="Times New Roman"/>
          <w:szCs w:val="22"/>
        </w:rPr>
      </w:pPr>
      <w:r w:rsidRPr="00C47BD7">
        <w:rPr>
          <w:rFonts w:ascii="Times New Roman" w:eastAsia="Calibri" w:hAnsi="Times New Roman"/>
          <w:szCs w:val="22"/>
        </w:rPr>
        <w:t xml:space="preserve">Кота дна резервоара </w:t>
      </w:r>
      <w:r w:rsidR="004732C2">
        <w:rPr>
          <w:rFonts w:ascii="Times New Roman" w:eastAsia="Calibri" w:hAnsi="Times New Roman"/>
          <w:szCs w:val="22"/>
        </w:rPr>
        <w:t xml:space="preserve">je </w:t>
      </w:r>
      <w:r w:rsidRPr="00C47BD7">
        <w:rPr>
          <w:rFonts w:ascii="Times New Roman" w:eastAsia="Calibri" w:hAnsi="Times New Roman"/>
          <w:szCs w:val="22"/>
        </w:rPr>
        <w:t xml:space="preserve">на 352mnm. Осим резервоара, са најмање две коморе и затварачницом, предвидети и </w:t>
      </w:r>
      <w:r w:rsidRPr="00C47BD7">
        <w:rPr>
          <w:rFonts w:ascii="Times New Roman" w:hAnsi="Times New Roman"/>
          <w:szCs w:val="22"/>
          <w:lang w:val="sr-Cyrl-CS"/>
        </w:rPr>
        <w:t>саобраћајну површину која служи као приступна, манипулативна и паркинг површина и заштитно зеленило између ограде комплекса и</w:t>
      </w:r>
      <w:r w:rsidRPr="00C47BD7">
        <w:rPr>
          <w:rFonts w:ascii="Times New Roman" w:hAnsi="Times New Roman"/>
          <w:szCs w:val="22"/>
          <w:lang w:val="ru-RU"/>
        </w:rPr>
        <w:t xml:space="preserve"> </w:t>
      </w:r>
      <w:r w:rsidRPr="00C47BD7">
        <w:rPr>
          <w:rFonts w:ascii="Times New Roman" w:hAnsi="Times New Roman"/>
          <w:szCs w:val="22"/>
          <w:lang w:val="sr-Cyrl-CS"/>
        </w:rPr>
        <w:t>резервоара</w:t>
      </w:r>
      <w:r w:rsidRPr="00C47BD7">
        <w:rPr>
          <w:rFonts w:ascii="Times New Roman" w:eastAsia="Calibri" w:hAnsi="Times New Roman"/>
          <w:szCs w:val="22"/>
        </w:rPr>
        <w:t>.</w:t>
      </w:r>
      <w:r w:rsidRPr="00C47BD7">
        <w:rPr>
          <w:rFonts w:ascii="Times New Roman" w:hAnsi="Times New Roman"/>
          <w:szCs w:val="22"/>
        </w:rPr>
        <w:t xml:space="preserve"> Поред наведених објеката могућа је изградња других инфраструктурних мрежа и објеката у функцији планираног резервоара (мерач протока, водоводна, канализац</w:t>
      </w:r>
      <w:r w:rsidR="004732C2">
        <w:rPr>
          <w:rFonts w:ascii="Times New Roman" w:hAnsi="Times New Roman"/>
          <w:szCs w:val="22"/>
        </w:rPr>
        <w:t xml:space="preserve">иона, електроенергетска </w:t>
      </w:r>
      <w:r w:rsidRPr="00C47BD7">
        <w:rPr>
          <w:rFonts w:ascii="Times New Roman" w:hAnsi="Times New Roman"/>
          <w:szCs w:val="22"/>
        </w:rPr>
        <w:t>мрежа).</w:t>
      </w:r>
    </w:p>
    <w:p w14:paraId="57359301" w14:textId="77777777" w:rsidR="00006467" w:rsidRPr="00C47BD7" w:rsidRDefault="00006467" w:rsidP="00006467">
      <w:pPr>
        <w:ind w:firstLine="540"/>
        <w:rPr>
          <w:rFonts w:ascii="Times New Roman" w:eastAsia="Calibri" w:hAnsi="Times New Roman"/>
          <w:szCs w:val="22"/>
        </w:rPr>
      </w:pPr>
      <w:r w:rsidRPr="00C47BD7">
        <w:rPr>
          <w:rFonts w:ascii="Times New Roman" w:eastAsia="Calibri" w:hAnsi="Times New Roman"/>
          <w:szCs w:val="22"/>
        </w:rPr>
        <w:t xml:space="preserve"> Коморе резервоара морају бити укопане. Прилаз резервоарском простору преко постојеће саобраћајнице на к.п. бр.3123/4 КО Кравље. Надземни део објекта архитектонски треба уклопити у околни амбијент. Слободне површине засађују се декоративним зеленилом, које нема дубоки корен. Косине насипа око резервоара потребно је затравити у циљу одржавања стабилности. За одвођење преливних и испусних вода из резервоара планирати канализацију која ће ове воде одвести до најближег уличног атмосферског колектора (путног јарка).</w:t>
      </w:r>
    </w:p>
    <w:p w14:paraId="3D5568DA" w14:textId="77777777" w:rsidR="00006467" w:rsidRPr="00C47BD7" w:rsidRDefault="00006467" w:rsidP="00006467">
      <w:pPr>
        <w:tabs>
          <w:tab w:val="left" w:pos="0"/>
          <w:tab w:val="left" w:pos="1440"/>
        </w:tabs>
        <w:ind w:firstLine="540"/>
        <w:rPr>
          <w:rFonts w:ascii="Times New Roman" w:eastAsia="Calibri" w:hAnsi="Times New Roman"/>
          <w:szCs w:val="22"/>
        </w:rPr>
      </w:pPr>
      <w:r w:rsidRPr="00C47BD7">
        <w:rPr>
          <w:rFonts w:ascii="Times New Roman" w:eastAsia="Calibri" w:hAnsi="Times New Roman"/>
          <w:szCs w:val="22"/>
        </w:rPr>
        <w:t>Електричну енергију обезбедити прикључком на постојећу мрежу или изградњом стубне трафостанице у оквиру комплекса, зависно од услова надлежног оператера електроенергетске мреже. Напајање објекта електричном енергијом, уколико то дозвољавају технички услови, може се вршити и са ОИЕ који ће се инсталирати у самом комплексу.</w:t>
      </w:r>
    </w:p>
    <w:p w14:paraId="0C12FC89" w14:textId="10A444B8" w:rsidR="00B61C0E" w:rsidRDefault="00006467" w:rsidP="00006467">
      <w:pPr>
        <w:tabs>
          <w:tab w:val="left" w:pos="851"/>
          <w:tab w:val="right" w:leader="dot" w:pos="9072"/>
        </w:tabs>
        <w:spacing w:before="0" w:after="0"/>
        <w:ind w:firstLine="540"/>
        <w:rPr>
          <w:rFonts w:ascii="Times New Roman" w:hAnsi="Times New Roman"/>
          <w:b/>
          <w:color w:val="000000"/>
          <w:sz w:val="24"/>
          <w:szCs w:val="24"/>
          <w:lang w:val="sr-Cyrl-CS"/>
        </w:rPr>
      </w:pPr>
      <w:r w:rsidRPr="00C47BD7">
        <w:rPr>
          <w:rFonts w:ascii="Times New Roman" w:eastAsia="Calibri" w:hAnsi="Times New Roman"/>
          <w:szCs w:val="22"/>
        </w:rPr>
        <w:lastRenderedPageBreak/>
        <w:t>Дозвољава се фазна изградња резервоара зависно од потребних количина воде, уз услов да фаза мора да представља функционалну целину.</w:t>
      </w:r>
    </w:p>
    <w:p w14:paraId="65FFFE54" w14:textId="77777777" w:rsidR="00DA503C" w:rsidRDefault="00DA503C"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F6ED914" w14:textId="3A6A253F"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3.3.5. </w:t>
      </w:r>
      <w:r w:rsidRPr="008F1AE4">
        <w:rPr>
          <w:rFonts w:ascii="Times New Roman" w:hAnsi="Times New Roman"/>
          <w:b/>
          <w:color w:val="000000"/>
          <w:sz w:val="24"/>
          <w:szCs w:val="24"/>
          <w:lang w:val="sr-Cyrl-CS"/>
        </w:rPr>
        <w:tab/>
        <w:t xml:space="preserve">Канализациона </w:t>
      </w:r>
      <w:r w:rsidR="00DA503C">
        <w:rPr>
          <w:rFonts w:ascii="Times New Roman" w:hAnsi="Times New Roman"/>
          <w:b/>
          <w:color w:val="000000"/>
          <w:sz w:val="24"/>
          <w:szCs w:val="24"/>
          <w:lang w:val="sr-Cyrl-CS"/>
        </w:rPr>
        <w:t>мрежа</w:t>
      </w:r>
    </w:p>
    <w:p w14:paraId="3E23007A" w14:textId="77777777" w:rsidR="00006467" w:rsidRPr="00C47BD7" w:rsidRDefault="00006467" w:rsidP="00006467">
      <w:pPr>
        <w:pStyle w:val="Naslovglavni"/>
        <w:tabs>
          <w:tab w:val="right" w:leader="dot" w:pos="8820"/>
        </w:tabs>
        <w:spacing w:before="120" w:after="60"/>
        <w:ind w:firstLine="540"/>
        <w:jc w:val="both"/>
        <w:outlineLvl w:val="0"/>
        <w:rPr>
          <w:rFonts w:ascii="Times New Roman" w:hAnsi="Times New Roman"/>
          <w:sz w:val="22"/>
          <w:szCs w:val="22"/>
        </w:rPr>
      </w:pPr>
      <w:r w:rsidRPr="00C47BD7">
        <w:rPr>
          <w:rFonts w:ascii="Times New Roman" w:hAnsi="Times New Roman"/>
          <w:sz w:val="22"/>
          <w:szCs w:val="22"/>
          <w:lang w:val="sr-Cyrl-CS"/>
        </w:rPr>
        <w:t>Прикључак инсталација објеката на јавну канализацију - положај прикључног</w:t>
      </w:r>
      <w:r w:rsidRPr="00C47BD7">
        <w:rPr>
          <w:rFonts w:ascii="Times New Roman" w:hAnsi="Times New Roman"/>
          <w:sz w:val="22"/>
          <w:szCs w:val="22"/>
        </w:rPr>
        <w:t xml:space="preserve"> </w:t>
      </w:r>
      <w:r w:rsidRPr="00C47BD7">
        <w:rPr>
          <w:rFonts w:ascii="Times New Roman" w:hAnsi="Times New Roman"/>
          <w:sz w:val="22"/>
          <w:szCs w:val="22"/>
          <w:lang w:val="sr-Cyrl-CS"/>
        </w:rPr>
        <w:t>ревизионог шахта дозвољава се на 0,5m - 1,0 m од регулационе линије и поставља се унутар парцеле власника објекта. Канализациони прикључак -прикључење прикључног ревизионог шахта на јавну канализацију изводи се гравитационо. Изузетно, за локације на којима није могуће испоштовати овај услов, може се дозволити постављање прикључног ревизионог шахта испред објекта на јавну површину уз обавезу инвеститора да обезбеди сагласности од надлежних институција.</w:t>
      </w:r>
    </w:p>
    <w:p w14:paraId="5FD61725" w14:textId="77777777" w:rsidR="00006467" w:rsidRPr="00C47BD7" w:rsidRDefault="00006467" w:rsidP="00006467">
      <w:pPr>
        <w:pStyle w:val="Naslovglavni"/>
        <w:tabs>
          <w:tab w:val="right" w:leader="dot" w:pos="8820"/>
        </w:tabs>
        <w:spacing w:before="120" w:after="60"/>
        <w:ind w:firstLine="540"/>
        <w:jc w:val="both"/>
        <w:outlineLvl w:val="0"/>
        <w:rPr>
          <w:rFonts w:ascii="Times New Roman" w:hAnsi="Times New Roman"/>
          <w:sz w:val="22"/>
          <w:szCs w:val="22"/>
          <w:lang w:val="sr-Cyrl-CS"/>
        </w:rPr>
      </w:pPr>
      <w:r w:rsidRPr="00C47BD7">
        <w:rPr>
          <w:rFonts w:ascii="Times New Roman" w:hAnsi="Times New Roman"/>
          <w:sz w:val="22"/>
          <w:szCs w:val="22"/>
          <w:lang w:val="ru-RU"/>
        </w:rPr>
        <w:t>Избор грађевинског материјала од кога су начињене</w:t>
      </w:r>
      <w:r w:rsidRPr="00C47BD7">
        <w:rPr>
          <w:rFonts w:ascii="Times New Roman" w:hAnsi="Times New Roman"/>
          <w:sz w:val="22"/>
          <w:szCs w:val="22"/>
          <w:lang w:val="sr-Cyrl-CS"/>
        </w:rPr>
        <w:t xml:space="preserve"> канализационе</w:t>
      </w:r>
      <w:r w:rsidRPr="00C47BD7">
        <w:rPr>
          <w:rFonts w:ascii="Times New Roman" w:hAnsi="Times New Roman"/>
          <w:sz w:val="22"/>
          <w:szCs w:val="22"/>
          <w:lang w:val="ru-RU"/>
        </w:rPr>
        <w:t xml:space="preserve"> цеви, пад цевовода и остале техничке карактеристике, препушта се пројектанту на основу хидрауличког прорачуна и услова на терену.</w:t>
      </w:r>
    </w:p>
    <w:p w14:paraId="3342C394" w14:textId="77777777" w:rsidR="00006467" w:rsidRPr="00C47BD7" w:rsidRDefault="00006467" w:rsidP="00006467">
      <w:pPr>
        <w:pStyle w:val="BodyTextIndent"/>
        <w:tabs>
          <w:tab w:val="left" w:pos="0"/>
        </w:tabs>
        <w:ind w:left="0" w:firstLine="540"/>
        <w:rPr>
          <w:rFonts w:ascii="Times New Roman" w:hAnsi="Times New Roman"/>
          <w:szCs w:val="22"/>
          <w:lang w:val="ru-RU"/>
        </w:rPr>
      </w:pPr>
      <w:r w:rsidRPr="00C47BD7">
        <w:rPr>
          <w:rFonts w:ascii="Times New Roman" w:hAnsi="Times New Roman"/>
          <w:szCs w:val="22"/>
          <w:lang w:val="ru-RU"/>
        </w:rPr>
        <w:t>За контролу рада канализације и могућност благовремене интервенције: на месту вертикалног прелома цевовода, на месту промене хоризонталног правца пружања цевовода и на месту улива бочног огранка, предвидети ревизионе силазе.</w:t>
      </w:r>
    </w:p>
    <w:p w14:paraId="2355D624" w14:textId="77777777" w:rsidR="00006467" w:rsidRPr="00C47BD7" w:rsidRDefault="00006467" w:rsidP="00006467">
      <w:pPr>
        <w:pStyle w:val="BodyTextIndent"/>
        <w:tabs>
          <w:tab w:val="left" w:pos="0"/>
        </w:tabs>
        <w:ind w:left="0" w:firstLine="540"/>
        <w:rPr>
          <w:rFonts w:ascii="Times New Roman" w:hAnsi="Times New Roman"/>
          <w:szCs w:val="22"/>
          <w:lang w:val="ru-RU"/>
        </w:rPr>
      </w:pPr>
      <w:r w:rsidRPr="00C47BD7">
        <w:rPr>
          <w:rFonts w:ascii="Times New Roman" w:hAnsi="Times New Roman"/>
          <w:szCs w:val="22"/>
          <w:lang w:val="ru-RU"/>
        </w:rPr>
        <w:t>Радове, око ископа рова, разупирања зидова рова, полагања и међусобног повезивања цеви, затрпавања цевовода и рова песком и ископаним материјалом, испитивања цевовода и пуштања у рад, извршити на основу важећих техничких прописа и услова за ову врсту радова и инсталација.</w:t>
      </w:r>
    </w:p>
    <w:p w14:paraId="2F04E098" w14:textId="77777777" w:rsidR="00006467" w:rsidRPr="00C47BD7" w:rsidRDefault="00006467" w:rsidP="00006467">
      <w:pPr>
        <w:pStyle w:val="Naslov2"/>
        <w:tabs>
          <w:tab w:val="left" w:pos="0"/>
        </w:tabs>
        <w:spacing w:before="0" w:after="0"/>
        <w:ind w:firstLine="540"/>
        <w:rPr>
          <w:rFonts w:ascii="Times New Roman" w:hAnsi="Times New Roman" w:cs="Times New Roman"/>
          <w:szCs w:val="22"/>
        </w:rPr>
      </w:pPr>
      <w:r w:rsidRPr="00C47BD7">
        <w:rPr>
          <w:rFonts w:ascii="Times New Roman" w:hAnsi="Times New Roman" w:cs="Times New Roman"/>
          <w:szCs w:val="22"/>
          <w:lang w:val="ru-RU"/>
        </w:rPr>
        <w:t>Приликом паралелног вођења цевовода или његовог укрштања са постојећим објектима инфраструктурне мреже треба поштовати међусобна хоризонтална и вертикална одстојања.</w:t>
      </w:r>
    </w:p>
    <w:p w14:paraId="692905ED" w14:textId="0C653C8E" w:rsidR="00006467" w:rsidRPr="00006467" w:rsidRDefault="00006467" w:rsidP="00006467">
      <w:pPr>
        <w:tabs>
          <w:tab w:val="left" w:pos="0"/>
        </w:tabs>
        <w:ind w:firstLine="540"/>
        <w:rPr>
          <w:rFonts w:ascii="Times New Roman" w:hAnsi="Times New Roman"/>
          <w:szCs w:val="22"/>
          <w:u w:val="single"/>
          <w:lang w:val="sr-Cyrl-CS"/>
        </w:rPr>
      </w:pPr>
      <w:r w:rsidRPr="00006467">
        <w:rPr>
          <w:rFonts w:ascii="Times New Roman" w:hAnsi="Times New Roman"/>
          <w:szCs w:val="22"/>
          <w:u w:val="single"/>
          <w:lang w:val="sr-Cyrl-CS"/>
        </w:rPr>
        <w:t>ППОВ</w:t>
      </w:r>
    </w:p>
    <w:p w14:paraId="65D545B7" w14:textId="5C1FC91F" w:rsidR="00006467" w:rsidRPr="00C47BD7" w:rsidRDefault="00882B55" w:rsidP="00006467">
      <w:pPr>
        <w:autoSpaceDE w:val="0"/>
        <w:autoSpaceDN w:val="0"/>
        <w:adjustRightInd w:val="0"/>
        <w:ind w:firstLine="540"/>
        <w:rPr>
          <w:rFonts w:ascii="Times New Roman" w:hAnsi="Times New Roman"/>
          <w:szCs w:val="22"/>
          <w:lang w:val="ru-RU"/>
        </w:rPr>
      </w:pPr>
      <w:r>
        <w:rPr>
          <w:rFonts w:ascii="Times New Roman" w:hAnsi="Times New Roman"/>
          <w:szCs w:val="22"/>
          <w:lang w:val="ru-RU"/>
        </w:rPr>
        <w:t xml:space="preserve">На подручју Плана предвиђена су два постројења </w:t>
      </w:r>
      <w:r w:rsidR="00006467">
        <w:rPr>
          <w:rFonts w:ascii="Times New Roman" w:hAnsi="Times New Roman"/>
          <w:szCs w:val="22"/>
          <w:lang w:val="ru-RU"/>
        </w:rPr>
        <w:t>за пречишћавање отпадних вода (ППОВ)</w:t>
      </w:r>
      <w:r>
        <w:rPr>
          <w:rFonts w:ascii="Times New Roman" w:hAnsi="Times New Roman"/>
          <w:szCs w:val="22"/>
          <w:lang w:val="ru-RU"/>
        </w:rPr>
        <w:t>, која треба</w:t>
      </w:r>
      <w:r w:rsidR="00006467">
        <w:rPr>
          <w:rFonts w:ascii="Times New Roman" w:hAnsi="Times New Roman"/>
          <w:szCs w:val="22"/>
          <w:lang w:val="ru-RU"/>
        </w:rPr>
        <w:t xml:space="preserve"> </w:t>
      </w:r>
      <w:r>
        <w:rPr>
          <w:rFonts w:ascii="Times New Roman" w:hAnsi="Times New Roman"/>
          <w:szCs w:val="22"/>
          <w:lang w:val="ru-RU"/>
        </w:rPr>
        <w:t>градити</w:t>
      </w:r>
      <w:r w:rsidR="00161C46">
        <w:rPr>
          <w:rFonts w:ascii="Times New Roman" w:hAnsi="Times New Roman"/>
          <w:szCs w:val="22"/>
          <w:lang w:val="ru-RU"/>
        </w:rPr>
        <w:t xml:space="preserve"> у ограђеном, односно </w:t>
      </w:r>
      <w:r w:rsidR="00006467" w:rsidRPr="00C47BD7">
        <w:rPr>
          <w:rFonts w:ascii="Times New Roman" w:hAnsi="Times New Roman"/>
          <w:szCs w:val="22"/>
          <w:lang w:val="ru-RU"/>
        </w:rPr>
        <w:t>контролисаном простору</w:t>
      </w:r>
      <w:r w:rsidR="00161C46">
        <w:rPr>
          <w:rFonts w:ascii="Times New Roman" w:hAnsi="Times New Roman"/>
          <w:szCs w:val="22"/>
          <w:lang w:val="ru-RU"/>
        </w:rPr>
        <w:t>,</w:t>
      </w:r>
      <w:r w:rsidR="00006467" w:rsidRPr="00C47BD7">
        <w:rPr>
          <w:rFonts w:ascii="Times New Roman" w:hAnsi="Times New Roman"/>
          <w:szCs w:val="22"/>
          <w:lang w:val="ru-RU"/>
        </w:rPr>
        <w:t xml:space="preserve"> ради заштите објеката, контролисаног уласка и извођења интервенција на објекту, као и других мера заштите и одржавања. </w:t>
      </w:r>
    </w:p>
    <w:p w14:paraId="41E0578B" w14:textId="705BCE4A" w:rsidR="00006467" w:rsidRPr="00C47BD7" w:rsidRDefault="00006467" w:rsidP="00006467">
      <w:pPr>
        <w:autoSpaceDE w:val="0"/>
        <w:autoSpaceDN w:val="0"/>
        <w:adjustRightInd w:val="0"/>
        <w:ind w:firstLine="540"/>
        <w:rPr>
          <w:rFonts w:ascii="Times New Roman" w:hAnsi="Times New Roman"/>
          <w:szCs w:val="22"/>
          <w:lang w:val="ru-RU"/>
        </w:rPr>
      </w:pPr>
      <w:r w:rsidRPr="00C47BD7">
        <w:rPr>
          <w:rFonts w:ascii="Times New Roman" w:hAnsi="Times New Roman"/>
          <w:szCs w:val="22"/>
          <w:lang w:val="ru-RU"/>
        </w:rPr>
        <w:t xml:space="preserve">Положај објеката унутар </w:t>
      </w:r>
      <w:r>
        <w:rPr>
          <w:rFonts w:ascii="Times New Roman" w:hAnsi="Times New Roman"/>
          <w:szCs w:val="22"/>
          <w:lang w:val="ru-RU"/>
        </w:rPr>
        <w:t>простора ППОВ</w:t>
      </w:r>
      <w:r w:rsidRPr="00C47BD7">
        <w:rPr>
          <w:rFonts w:ascii="Times New Roman" w:hAnsi="Times New Roman"/>
          <w:szCs w:val="22"/>
          <w:lang w:val="ru-RU"/>
        </w:rPr>
        <w:t xml:space="preserve"> дефинисати према захтевима технолошког процеса</w:t>
      </w:r>
      <w:r>
        <w:rPr>
          <w:rFonts w:ascii="Times New Roman" w:hAnsi="Times New Roman"/>
          <w:szCs w:val="22"/>
          <w:lang w:val="ru-RU"/>
        </w:rPr>
        <w:t>,</w:t>
      </w:r>
      <w:r w:rsidRPr="00C47BD7">
        <w:rPr>
          <w:rFonts w:ascii="Times New Roman" w:hAnsi="Times New Roman"/>
          <w:szCs w:val="22"/>
          <w:lang w:val="ru-RU"/>
        </w:rPr>
        <w:t xml:space="preserve"> поштујући мере безбедности и заштите које таква врста објеката треба да испуни.</w:t>
      </w:r>
    </w:p>
    <w:p w14:paraId="568B5612" w14:textId="0B6B4CFD" w:rsidR="00006467" w:rsidRPr="00C47BD7" w:rsidRDefault="00006467" w:rsidP="00006467">
      <w:pPr>
        <w:autoSpaceDE w:val="0"/>
        <w:autoSpaceDN w:val="0"/>
        <w:adjustRightInd w:val="0"/>
        <w:ind w:firstLine="540"/>
        <w:rPr>
          <w:rFonts w:ascii="Times New Roman" w:hAnsi="Times New Roman"/>
          <w:szCs w:val="22"/>
          <w:lang w:val="ru-RU"/>
        </w:rPr>
      </w:pPr>
      <w:r w:rsidRPr="00C47BD7">
        <w:rPr>
          <w:rFonts w:ascii="Times New Roman" w:hAnsi="Times New Roman"/>
          <w:szCs w:val="22"/>
          <w:lang w:val="ru-RU"/>
        </w:rPr>
        <w:t>У оквиру комплекса предвидети не</w:t>
      </w:r>
      <w:r w:rsidR="00882B55">
        <w:rPr>
          <w:rFonts w:ascii="Times New Roman" w:hAnsi="Times New Roman"/>
          <w:szCs w:val="22"/>
          <w:lang w:val="ru-RU"/>
        </w:rPr>
        <w:t xml:space="preserve">опходне манипулативне површине </w:t>
      </w:r>
      <w:r w:rsidRPr="00C47BD7">
        <w:rPr>
          <w:rFonts w:ascii="Times New Roman" w:hAnsi="Times New Roman"/>
          <w:szCs w:val="22"/>
          <w:lang w:val="ru-RU"/>
        </w:rPr>
        <w:t>и зеленило.</w:t>
      </w:r>
    </w:p>
    <w:p w14:paraId="3A71E3EE" w14:textId="77777777" w:rsidR="00006467" w:rsidRPr="00C47BD7" w:rsidRDefault="00006467" w:rsidP="00006467">
      <w:pPr>
        <w:tabs>
          <w:tab w:val="left" w:pos="0"/>
        </w:tabs>
        <w:ind w:firstLine="540"/>
        <w:rPr>
          <w:rFonts w:ascii="Times New Roman" w:hAnsi="Times New Roman"/>
          <w:szCs w:val="22"/>
          <w:lang w:val="ru-RU"/>
        </w:rPr>
      </w:pPr>
      <w:r w:rsidRPr="00C47BD7">
        <w:rPr>
          <w:rFonts w:ascii="Times New Roman" w:hAnsi="Times New Roman"/>
          <w:szCs w:val="22"/>
          <w:lang w:val="ru-RU"/>
        </w:rPr>
        <w:t xml:space="preserve">Након процеса пречишћавања обавезно је мерење количине и испитивање квалитета воде која се испушта у водоток. Квалитет вода које се упуштају у Топоничку реку, морају бити у складу са Правилником о параметрима еколошког и хемијског статуса површинских вода и параметрима  хемијског и квантитативног статуса подземних вода ("Сл.гласник РС. бр.74/2011 "). Слободне површине засађују се декоративним зеленилом, са формирањем заштитног појаса дуж ограде комплекса који треба да обезбеди заштиту од ширења евентуалних непријатних гасова ван комплекса као и прикладан пејсаж, уз употребу претежно аутохтоних дрвенастих врста. </w:t>
      </w:r>
    </w:p>
    <w:p w14:paraId="3E41F0CF" w14:textId="77777777" w:rsidR="00006467" w:rsidRPr="00C47BD7" w:rsidRDefault="00006467" w:rsidP="00006467">
      <w:pPr>
        <w:tabs>
          <w:tab w:val="left" w:pos="0"/>
        </w:tabs>
        <w:ind w:firstLine="540"/>
        <w:rPr>
          <w:rFonts w:ascii="Times New Roman" w:hAnsi="Times New Roman"/>
          <w:szCs w:val="22"/>
          <w:lang w:val="ru-RU"/>
        </w:rPr>
      </w:pPr>
      <w:r w:rsidRPr="00C47BD7">
        <w:rPr>
          <w:rFonts w:ascii="Times New Roman" w:hAnsi="Times New Roman"/>
          <w:szCs w:val="22"/>
          <w:lang w:val="ru-RU"/>
        </w:rPr>
        <w:t>Предвидети уређаје за мерење и регистровање количина отпадних вода пре и после третмана на постројењу са одговарајућим анализама квалитета отпадних и пречишћених вода.</w:t>
      </w:r>
    </w:p>
    <w:p w14:paraId="6A8ABA47" w14:textId="02C01CC1" w:rsidR="00B61C0E" w:rsidRDefault="00006467" w:rsidP="00006467">
      <w:pPr>
        <w:tabs>
          <w:tab w:val="left" w:pos="851"/>
          <w:tab w:val="right" w:leader="dot" w:pos="9072"/>
        </w:tabs>
        <w:spacing w:before="0" w:after="0"/>
        <w:ind w:firstLine="540"/>
        <w:rPr>
          <w:rFonts w:ascii="Times New Roman" w:hAnsi="Times New Roman"/>
          <w:b/>
          <w:color w:val="000000"/>
          <w:sz w:val="24"/>
          <w:szCs w:val="24"/>
          <w:lang w:val="sr-Cyrl-CS"/>
        </w:rPr>
      </w:pPr>
      <w:r w:rsidRPr="00C47BD7">
        <w:rPr>
          <w:rFonts w:ascii="Times New Roman" w:hAnsi="Times New Roman"/>
          <w:szCs w:val="22"/>
          <w:lang w:val="ru-RU"/>
        </w:rPr>
        <w:t>Концепцију постројења прилагодити савременим и рационалним технологијама уз сагледавање утицаја посебних загађивача на њихов рад.</w:t>
      </w:r>
    </w:p>
    <w:p w14:paraId="6CC36410" w14:textId="64129143" w:rsidR="001A4402" w:rsidRDefault="001A4402" w:rsidP="00561029">
      <w:pPr>
        <w:tabs>
          <w:tab w:val="left" w:pos="851"/>
          <w:tab w:val="right" w:leader="dot" w:pos="9072"/>
        </w:tabs>
        <w:spacing w:before="0" w:after="0"/>
        <w:ind w:firstLine="0"/>
        <w:jc w:val="left"/>
        <w:rPr>
          <w:rFonts w:ascii="Times New Roman" w:hAnsi="Times New Roman"/>
          <w:b/>
          <w:color w:val="000000"/>
          <w:sz w:val="24"/>
          <w:szCs w:val="24"/>
          <w:lang w:val="sr-Cyrl-CS"/>
        </w:rPr>
      </w:pPr>
    </w:p>
    <w:p w14:paraId="521A5DF6" w14:textId="2EB698B1" w:rsidR="001A4402" w:rsidRPr="008F1AE4" w:rsidRDefault="001A4402" w:rsidP="001A4402">
      <w:pPr>
        <w:tabs>
          <w:tab w:val="left" w:pos="851"/>
          <w:tab w:val="right" w:leader="dot" w:pos="9072"/>
        </w:tabs>
        <w:spacing w:before="0" w:after="0"/>
        <w:ind w:left="851" w:hanging="401"/>
        <w:jc w:val="left"/>
        <w:rPr>
          <w:rFonts w:ascii="Times New Roman" w:hAnsi="Times New Roman"/>
          <w:b/>
          <w:color w:val="000000"/>
          <w:sz w:val="24"/>
          <w:szCs w:val="24"/>
          <w:lang w:val="sr-Cyrl-CS"/>
        </w:rPr>
      </w:pPr>
      <w:r>
        <w:rPr>
          <w:rFonts w:ascii="Times New Roman" w:hAnsi="Times New Roman"/>
          <w:b/>
          <w:color w:val="000000"/>
          <w:sz w:val="24"/>
          <w:szCs w:val="24"/>
          <w:lang w:val="sr-Cyrl-CS"/>
        </w:rPr>
        <w:t>3.3.</w:t>
      </w:r>
      <w:r w:rsidR="00DE0590">
        <w:rPr>
          <w:rFonts w:ascii="Times New Roman" w:hAnsi="Times New Roman"/>
          <w:b/>
          <w:color w:val="000000"/>
          <w:sz w:val="24"/>
          <w:szCs w:val="24"/>
          <w:lang w:val="sr-Cyrl-CS"/>
        </w:rPr>
        <w:t>6</w:t>
      </w:r>
      <w:r>
        <w:rPr>
          <w:rFonts w:ascii="Times New Roman" w:hAnsi="Times New Roman"/>
          <w:b/>
          <w:color w:val="000000"/>
          <w:sz w:val="24"/>
          <w:szCs w:val="24"/>
          <w:lang w:val="sr-Cyrl-CS"/>
        </w:rPr>
        <w:t>. Регулација водотокова</w:t>
      </w:r>
    </w:p>
    <w:p w14:paraId="5FDD92F8" w14:textId="77777777" w:rsidR="00646C57" w:rsidRPr="00646C57" w:rsidRDefault="001A4402" w:rsidP="00646C57">
      <w:pPr>
        <w:ind w:firstLine="426"/>
        <w:rPr>
          <w:rFonts w:ascii="Times New Roman" w:hAnsi="Times New Roman"/>
          <w:bCs/>
        </w:rPr>
      </w:pPr>
      <w:r w:rsidRPr="00646C57">
        <w:rPr>
          <w:rFonts w:ascii="Times New Roman" w:hAnsi="Times New Roman"/>
          <w:bCs/>
        </w:rPr>
        <w:t xml:space="preserve">Регулативним радовима треба првенствено спречити изливање вода из водотокова </w:t>
      </w:r>
      <w:r w:rsidR="00646C57" w:rsidRPr="00646C57">
        <w:rPr>
          <w:rFonts w:ascii="Times New Roman" w:hAnsi="Times New Roman"/>
          <w:bCs/>
          <w:lang w:val="sr-Cyrl-RS"/>
        </w:rPr>
        <w:t xml:space="preserve">и јаруга </w:t>
      </w:r>
      <w:r w:rsidRPr="00646C57">
        <w:rPr>
          <w:rFonts w:ascii="Times New Roman" w:hAnsi="Times New Roman"/>
          <w:bCs/>
        </w:rPr>
        <w:t xml:space="preserve">на подручју Плана при наиласку таласа великих вода. Радовима на уређењу обезбедити </w:t>
      </w:r>
      <w:r w:rsidRPr="00646C57">
        <w:rPr>
          <w:rFonts w:ascii="Times New Roman" w:hAnsi="Times New Roman"/>
          <w:bCs/>
        </w:rPr>
        <w:lastRenderedPageBreak/>
        <w:t>несметано и безбедно протицање малих и великих вода, правилнији пронос суспедованог и вученог наноса, консолидацију корита и обала, заштиту насеља од плављења и пријем атмосферских вода отеклих са подручја налеглих на речни ток.</w:t>
      </w:r>
    </w:p>
    <w:p w14:paraId="50F46390" w14:textId="5F0F0FCA" w:rsidR="00BB090A" w:rsidRPr="00646C57" w:rsidRDefault="00646C57" w:rsidP="00646C57">
      <w:pPr>
        <w:ind w:firstLine="426"/>
        <w:rPr>
          <w:rFonts w:ascii="Times New Roman" w:hAnsi="Times New Roman"/>
          <w:bCs/>
          <w:color w:val="FF0000"/>
        </w:rPr>
      </w:pPr>
      <w:r>
        <w:rPr>
          <w:rFonts w:ascii="Times New Roman" w:hAnsi="Times New Roman"/>
          <w:lang w:val="ru-RU"/>
        </w:rPr>
        <w:t>За</w:t>
      </w:r>
      <w:r w:rsidR="00BB090A" w:rsidRPr="00646C57">
        <w:rPr>
          <w:rFonts w:ascii="Times New Roman" w:hAnsi="Times New Roman"/>
          <w:lang w:val="ru-RU"/>
        </w:rPr>
        <w:t xml:space="preserve"> потребе регулисања водотока Топоничке реке неопходни су претходни водни услови </w:t>
      </w:r>
      <w:r w:rsidR="00BB090A" w:rsidRPr="00646C57">
        <w:rPr>
          <w:rFonts w:ascii="Times New Roman" w:hAnsi="Times New Roman" w:hint="eastAsia"/>
        </w:rPr>
        <w:t>ЈВП</w:t>
      </w:r>
      <w:r w:rsidR="00BB090A" w:rsidRPr="00646C57">
        <w:rPr>
          <w:rFonts w:ascii="Times New Roman" w:hAnsi="Times New Roman"/>
        </w:rPr>
        <w:t xml:space="preserve"> „</w:t>
      </w:r>
      <w:r w:rsidR="00BB090A" w:rsidRPr="00646C57">
        <w:rPr>
          <w:rFonts w:ascii="Times New Roman" w:hAnsi="Times New Roman" w:hint="eastAsia"/>
        </w:rPr>
        <w:t>Србијаводе”</w:t>
      </w:r>
      <w:r w:rsidR="00BB090A" w:rsidRPr="00646C57">
        <w:rPr>
          <w:rFonts w:ascii="Times New Roman" w:hAnsi="Times New Roman"/>
        </w:rPr>
        <w:t xml:space="preserve"> </w:t>
      </w:r>
      <w:r w:rsidR="00BB090A" w:rsidRPr="00646C57">
        <w:rPr>
          <w:rFonts w:ascii="Times New Roman" w:hAnsi="Times New Roman" w:hint="eastAsia"/>
        </w:rPr>
        <w:t>и</w:t>
      </w:r>
      <w:r w:rsidR="00BB090A" w:rsidRPr="00646C57">
        <w:rPr>
          <w:rFonts w:ascii="Times New Roman" w:hAnsi="Times New Roman"/>
        </w:rPr>
        <w:t xml:space="preserve"> </w:t>
      </w:r>
      <w:r w:rsidR="00BB090A" w:rsidRPr="00646C57">
        <w:rPr>
          <w:rFonts w:ascii="Times New Roman" w:hAnsi="Times New Roman" w:hint="eastAsia"/>
        </w:rPr>
        <w:t>других</w:t>
      </w:r>
      <w:r w:rsidR="00BB090A" w:rsidRPr="00646C57">
        <w:rPr>
          <w:rFonts w:ascii="Times New Roman" w:hAnsi="Times New Roman"/>
        </w:rPr>
        <w:t xml:space="preserve"> </w:t>
      </w:r>
      <w:r w:rsidR="00BB090A" w:rsidRPr="00646C57">
        <w:rPr>
          <w:rFonts w:ascii="Times New Roman" w:hAnsi="Times New Roman" w:hint="eastAsia"/>
        </w:rPr>
        <w:t>надлежних</w:t>
      </w:r>
      <w:r w:rsidR="00BB090A" w:rsidRPr="00646C57">
        <w:rPr>
          <w:rFonts w:ascii="Times New Roman" w:hAnsi="Times New Roman"/>
        </w:rPr>
        <w:t xml:space="preserve"> </w:t>
      </w:r>
      <w:r w:rsidR="00BB090A" w:rsidRPr="00646C57">
        <w:rPr>
          <w:rFonts w:ascii="Times New Roman" w:hAnsi="Times New Roman" w:hint="eastAsia"/>
        </w:rPr>
        <w:t>органа</w:t>
      </w:r>
      <w:r w:rsidR="00BB090A" w:rsidRPr="00646C57">
        <w:rPr>
          <w:rFonts w:ascii="Times New Roman" w:hAnsi="Times New Roman"/>
        </w:rPr>
        <w:t xml:space="preserve"> </w:t>
      </w:r>
      <w:r w:rsidR="00BB090A" w:rsidRPr="00646C57">
        <w:rPr>
          <w:rFonts w:ascii="Times New Roman" w:hAnsi="Times New Roman" w:hint="eastAsia"/>
        </w:rPr>
        <w:t>у</w:t>
      </w:r>
      <w:r w:rsidR="00BB090A" w:rsidRPr="00646C57">
        <w:rPr>
          <w:rFonts w:ascii="Times New Roman" w:hAnsi="Times New Roman"/>
        </w:rPr>
        <w:t xml:space="preserve"> </w:t>
      </w:r>
      <w:r w:rsidR="00BB090A" w:rsidRPr="00BB090A">
        <w:rPr>
          <w:rFonts w:ascii="Times New Roman" w:hAnsi="Times New Roman" w:hint="eastAsia"/>
        </w:rPr>
        <w:t>области</w:t>
      </w:r>
      <w:r w:rsidR="00BB090A" w:rsidRPr="00BB090A">
        <w:rPr>
          <w:rFonts w:ascii="Times New Roman" w:hAnsi="Times New Roman"/>
        </w:rPr>
        <w:t xml:space="preserve"> </w:t>
      </w:r>
      <w:r w:rsidR="00BB090A" w:rsidRPr="00BB090A">
        <w:rPr>
          <w:rFonts w:ascii="Times New Roman" w:hAnsi="Times New Roman" w:hint="eastAsia"/>
        </w:rPr>
        <w:t>заштите</w:t>
      </w:r>
      <w:r w:rsidR="00BB090A" w:rsidRPr="00BB090A">
        <w:rPr>
          <w:rFonts w:ascii="Times New Roman" w:hAnsi="Times New Roman"/>
        </w:rPr>
        <w:t xml:space="preserve"> </w:t>
      </w:r>
      <w:r w:rsidR="00BB090A" w:rsidRPr="00BB090A">
        <w:rPr>
          <w:rFonts w:ascii="Times New Roman" w:hAnsi="Times New Roman" w:hint="eastAsia"/>
        </w:rPr>
        <w:t>животне</w:t>
      </w:r>
      <w:r w:rsidR="00BB090A" w:rsidRPr="00BB090A">
        <w:rPr>
          <w:rFonts w:ascii="Times New Roman" w:hAnsi="Times New Roman"/>
        </w:rPr>
        <w:t xml:space="preserve"> </w:t>
      </w:r>
      <w:r w:rsidR="00BB090A" w:rsidRPr="00BB090A">
        <w:rPr>
          <w:rFonts w:ascii="Times New Roman" w:hAnsi="Times New Roman" w:hint="eastAsia"/>
        </w:rPr>
        <w:t>средине</w:t>
      </w:r>
      <w:r w:rsidR="00BB090A" w:rsidRPr="00BB090A">
        <w:rPr>
          <w:rFonts w:ascii="Times New Roman" w:hAnsi="Times New Roman"/>
        </w:rPr>
        <w:t xml:space="preserve">, </w:t>
      </w:r>
      <w:r w:rsidR="00BB090A" w:rsidRPr="00BB090A">
        <w:rPr>
          <w:rFonts w:ascii="Times New Roman" w:hAnsi="Times New Roman" w:hint="eastAsia"/>
        </w:rPr>
        <w:t>заштите</w:t>
      </w:r>
      <w:r w:rsidR="00BB090A" w:rsidRPr="00BB090A">
        <w:rPr>
          <w:rFonts w:ascii="Times New Roman" w:hAnsi="Times New Roman"/>
        </w:rPr>
        <w:t xml:space="preserve"> </w:t>
      </w:r>
      <w:r w:rsidR="00BB090A" w:rsidRPr="00BB090A">
        <w:rPr>
          <w:rFonts w:ascii="Times New Roman" w:hAnsi="Times New Roman" w:hint="eastAsia"/>
        </w:rPr>
        <w:t>природних</w:t>
      </w:r>
      <w:r w:rsidR="00BB090A" w:rsidRPr="00BB090A">
        <w:rPr>
          <w:rFonts w:ascii="Times New Roman" w:hAnsi="Times New Roman"/>
        </w:rPr>
        <w:t xml:space="preserve"> </w:t>
      </w:r>
      <w:r w:rsidR="00BB090A" w:rsidRPr="00BB090A">
        <w:rPr>
          <w:rFonts w:ascii="Times New Roman" w:hAnsi="Times New Roman" w:hint="eastAsia"/>
        </w:rPr>
        <w:t>добара</w:t>
      </w:r>
      <w:r w:rsidR="00BB090A">
        <w:rPr>
          <w:rFonts w:ascii="Times New Roman" w:hAnsi="Times New Roman"/>
        </w:rPr>
        <w:t xml:space="preserve"> и др</w:t>
      </w:r>
      <w:r w:rsidR="00BB090A" w:rsidRPr="00BB090A">
        <w:rPr>
          <w:rFonts w:ascii="Times New Roman" w:hAnsi="Times New Roman"/>
        </w:rPr>
        <w:t xml:space="preserve">, </w:t>
      </w:r>
      <w:r w:rsidR="00BB090A" w:rsidRPr="00BB090A">
        <w:rPr>
          <w:rFonts w:ascii="Times New Roman" w:hAnsi="Times New Roman" w:hint="eastAsia"/>
        </w:rPr>
        <w:t>уз</w:t>
      </w:r>
      <w:r w:rsidR="00BB090A" w:rsidRPr="00BB090A">
        <w:rPr>
          <w:rFonts w:ascii="Times New Roman" w:hAnsi="Times New Roman"/>
        </w:rPr>
        <w:t xml:space="preserve"> </w:t>
      </w:r>
      <w:r w:rsidR="00BB090A" w:rsidRPr="00BB090A">
        <w:rPr>
          <w:rFonts w:ascii="Times New Roman" w:hAnsi="Times New Roman" w:hint="eastAsia"/>
        </w:rPr>
        <w:t>обавезу</w:t>
      </w:r>
      <w:r w:rsidR="00BB090A" w:rsidRPr="00BB090A">
        <w:rPr>
          <w:rFonts w:ascii="Times New Roman" w:hAnsi="Times New Roman"/>
        </w:rPr>
        <w:t xml:space="preserve"> </w:t>
      </w:r>
      <w:r w:rsidR="00BB090A" w:rsidRPr="00BB090A">
        <w:rPr>
          <w:rFonts w:ascii="Times New Roman" w:hAnsi="Times New Roman" w:hint="eastAsia"/>
        </w:rPr>
        <w:t>израде</w:t>
      </w:r>
      <w:r w:rsidR="00BB090A" w:rsidRPr="00BB090A">
        <w:rPr>
          <w:rFonts w:ascii="Times New Roman" w:hAnsi="Times New Roman"/>
        </w:rPr>
        <w:t xml:space="preserve"> </w:t>
      </w:r>
      <w:r w:rsidR="00BB090A" w:rsidRPr="00BB090A">
        <w:rPr>
          <w:rFonts w:ascii="Times New Roman" w:hAnsi="Times New Roman" w:hint="eastAsia"/>
        </w:rPr>
        <w:t>одговарајуће</w:t>
      </w:r>
      <w:r w:rsidR="00BB090A" w:rsidRPr="00BB090A">
        <w:rPr>
          <w:rFonts w:ascii="Times New Roman" w:hAnsi="Times New Roman"/>
        </w:rPr>
        <w:t xml:space="preserve"> </w:t>
      </w:r>
      <w:r w:rsidR="00BB090A" w:rsidRPr="00BB090A">
        <w:rPr>
          <w:rFonts w:ascii="Times New Roman" w:hAnsi="Times New Roman" w:hint="eastAsia"/>
        </w:rPr>
        <w:t>документације</w:t>
      </w:r>
      <w:r w:rsidR="00BB090A" w:rsidRPr="00BB090A">
        <w:rPr>
          <w:rFonts w:ascii="Times New Roman" w:hAnsi="Times New Roman"/>
        </w:rPr>
        <w:t xml:space="preserve"> </w:t>
      </w:r>
      <w:r w:rsidR="00BB090A" w:rsidRPr="00BB090A">
        <w:rPr>
          <w:rFonts w:ascii="Times New Roman" w:hAnsi="Times New Roman" w:hint="eastAsia"/>
        </w:rPr>
        <w:t>у</w:t>
      </w:r>
      <w:r w:rsidR="00BB090A" w:rsidRPr="00BB090A">
        <w:rPr>
          <w:rFonts w:ascii="Times New Roman" w:hAnsi="Times New Roman"/>
        </w:rPr>
        <w:t xml:space="preserve"> </w:t>
      </w:r>
      <w:r w:rsidR="00BB090A" w:rsidRPr="00BB090A">
        <w:rPr>
          <w:rFonts w:ascii="Times New Roman" w:hAnsi="Times New Roman" w:hint="eastAsia"/>
        </w:rPr>
        <w:t>складу</w:t>
      </w:r>
      <w:r w:rsidR="00BB090A" w:rsidRPr="00BB090A">
        <w:rPr>
          <w:rFonts w:ascii="Times New Roman" w:hAnsi="Times New Roman"/>
        </w:rPr>
        <w:t xml:space="preserve"> </w:t>
      </w:r>
      <w:r w:rsidR="00BB090A" w:rsidRPr="00BB090A">
        <w:rPr>
          <w:rFonts w:ascii="Times New Roman" w:hAnsi="Times New Roman" w:hint="eastAsia"/>
        </w:rPr>
        <w:t>са</w:t>
      </w:r>
      <w:r w:rsidR="00BB090A" w:rsidRPr="00BB090A">
        <w:rPr>
          <w:rFonts w:ascii="Times New Roman" w:hAnsi="Times New Roman"/>
        </w:rPr>
        <w:t xml:space="preserve"> </w:t>
      </w:r>
      <w:r w:rsidR="00BB090A" w:rsidRPr="00BB090A">
        <w:rPr>
          <w:rFonts w:ascii="Times New Roman" w:hAnsi="Times New Roman" w:hint="eastAsia"/>
        </w:rPr>
        <w:t>Законом</w:t>
      </w:r>
      <w:r w:rsidR="00BB090A" w:rsidRPr="00BB090A">
        <w:rPr>
          <w:rFonts w:ascii="Times New Roman" w:hAnsi="Times New Roman"/>
        </w:rPr>
        <w:t xml:space="preserve"> </w:t>
      </w:r>
      <w:r w:rsidR="00BB090A" w:rsidRPr="00BB090A">
        <w:rPr>
          <w:rFonts w:ascii="Times New Roman" w:hAnsi="Times New Roman" w:hint="eastAsia"/>
        </w:rPr>
        <w:t>о</w:t>
      </w:r>
      <w:r w:rsidR="00BB090A" w:rsidRPr="00BB090A">
        <w:rPr>
          <w:rFonts w:ascii="Times New Roman" w:hAnsi="Times New Roman"/>
        </w:rPr>
        <w:t xml:space="preserve"> </w:t>
      </w:r>
      <w:r w:rsidR="00BB090A" w:rsidRPr="00BB090A">
        <w:rPr>
          <w:rFonts w:ascii="Times New Roman" w:hAnsi="Times New Roman" w:hint="eastAsia"/>
        </w:rPr>
        <w:t>планирању</w:t>
      </w:r>
      <w:r w:rsidR="00BB090A" w:rsidRPr="00BB090A">
        <w:rPr>
          <w:rFonts w:ascii="Times New Roman" w:hAnsi="Times New Roman"/>
        </w:rPr>
        <w:t xml:space="preserve"> </w:t>
      </w:r>
      <w:r w:rsidR="00BB090A" w:rsidRPr="00BB090A">
        <w:rPr>
          <w:rFonts w:ascii="Times New Roman" w:hAnsi="Times New Roman" w:hint="eastAsia"/>
        </w:rPr>
        <w:t>и</w:t>
      </w:r>
      <w:r w:rsidR="00BB090A" w:rsidRPr="00BB090A">
        <w:rPr>
          <w:rFonts w:ascii="Times New Roman" w:hAnsi="Times New Roman"/>
        </w:rPr>
        <w:t xml:space="preserve"> </w:t>
      </w:r>
      <w:r w:rsidR="00BB090A" w:rsidRPr="00BB090A">
        <w:rPr>
          <w:rFonts w:ascii="Times New Roman" w:hAnsi="Times New Roman" w:hint="eastAsia"/>
        </w:rPr>
        <w:t>изградњи</w:t>
      </w:r>
      <w:r w:rsidR="00BB090A" w:rsidRPr="00BB090A">
        <w:rPr>
          <w:rFonts w:ascii="Times New Roman" w:hAnsi="Times New Roman"/>
        </w:rPr>
        <w:t>.</w:t>
      </w:r>
    </w:p>
    <w:p w14:paraId="4A9C7257" w14:textId="77777777" w:rsidR="00BB090A" w:rsidRPr="00FC7A94" w:rsidRDefault="00BB090A" w:rsidP="00BB090A">
      <w:pPr>
        <w:ind w:firstLine="426"/>
        <w:rPr>
          <w:rFonts w:ascii="Times New Roman" w:hAnsi="Times New Roman"/>
          <w:szCs w:val="22"/>
        </w:rPr>
      </w:pPr>
      <w:r w:rsidRPr="00FC7A94">
        <w:rPr>
          <w:rFonts w:ascii="Times New Roman" w:hAnsi="Times New Roman" w:hint="eastAsia"/>
          <w:szCs w:val="22"/>
        </w:rPr>
        <w:t>Остали</w:t>
      </w:r>
      <w:r w:rsidRPr="00FC7A94">
        <w:rPr>
          <w:rFonts w:ascii="Times New Roman" w:hAnsi="Times New Roman"/>
          <w:szCs w:val="22"/>
        </w:rPr>
        <w:t xml:space="preserve"> </w:t>
      </w:r>
      <w:r w:rsidRPr="00FC7A94">
        <w:rPr>
          <w:rFonts w:ascii="Times New Roman" w:hAnsi="Times New Roman" w:hint="eastAsia"/>
          <w:szCs w:val="22"/>
        </w:rPr>
        <w:t>услови</w:t>
      </w:r>
      <w:r w:rsidRPr="00FC7A94">
        <w:rPr>
          <w:rFonts w:ascii="Times New Roman" w:hAnsi="Times New Roman"/>
          <w:szCs w:val="22"/>
        </w:rPr>
        <w:t xml:space="preserve"> </w:t>
      </w:r>
      <w:r w:rsidRPr="00FC7A94">
        <w:rPr>
          <w:rFonts w:ascii="Times New Roman" w:hAnsi="Times New Roman" w:hint="eastAsia"/>
          <w:szCs w:val="22"/>
        </w:rPr>
        <w:t>за</w:t>
      </w:r>
      <w:r w:rsidRPr="00FC7A94">
        <w:rPr>
          <w:rFonts w:ascii="Times New Roman" w:hAnsi="Times New Roman"/>
          <w:szCs w:val="22"/>
        </w:rPr>
        <w:t xml:space="preserve"> </w:t>
      </w:r>
      <w:r w:rsidRPr="00FC7A94">
        <w:rPr>
          <w:rFonts w:ascii="Times New Roman" w:hAnsi="Times New Roman" w:hint="eastAsia"/>
          <w:szCs w:val="22"/>
        </w:rPr>
        <w:t>регулацију</w:t>
      </w:r>
      <w:r w:rsidRPr="00FC7A94">
        <w:rPr>
          <w:rFonts w:ascii="Times New Roman" w:hAnsi="Times New Roman"/>
          <w:szCs w:val="22"/>
        </w:rPr>
        <w:t xml:space="preserve"> </w:t>
      </w:r>
      <w:r w:rsidRPr="00FC7A94">
        <w:rPr>
          <w:rFonts w:ascii="Times New Roman" w:hAnsi="Times New Roman" w:hint="eastAsia"/>
          <w:szCs w:val="22"/>
        </w:rPr>
        <w:t>водотокова</w:t>
      </w:r>
      <w:r w:rsidRPr="00FC7A94">
        <w:rPr>
          <w:rFonts w:ascii="Times New Roman" w:hAnsi="Times New Roman"/>
          <w:szCs w:val="22"/>
        </w:rPr>
        <w:t>:</w:t>
      </w:r>
    </w:p>
    <w:p w14:paraId="6EDB4413" w14:textId="0BF41FF9" w:rsidR="00BB090A" w:rsidRPr="00FC7A94" w:rsidRDefault="00BB090A" w:rsidP="00BB090A">
      <w:pPr>
        <w:pStyle w:val="ListParagraph"/>
        <w:numPr>
          <w:ilvl w:val="0"/>
          <w:numId w:val="34"/>
        </w:numPr>
        <w:rPr>
          <w:sz w:val="22"/>
          <w:szCs w:val="22"/>
        </w:rPr>
      </w:pPr>
      <w:r w:rsidRPr="00FC7A94">
        <w:rPr>
          <w:rFonts w:hint="eastAsia"/>
          <w:sz w:val="22"/>
          <w:szCs w:val="22"/>
        </w:rPr>
        <w:t>Уређење</w:t>
      </w:r>
      <w:r w:rsidRPr="00FC7A94">
        <w:rPr>
          <w:sz w:val="22"/>
          <w:szCs w:val="22"/>
        </w:rPr>
        <w:t xml:space="preserve"> </w:t>
      </w:r>
      <w:r w:rsidRPr="00FC7A94">
        <w:rPr>
          <w:rFonts w:hint="eastAsia"/>
          <w:sz w:val="22"/>
          <w:szCs w:val="22"/>
        </w:rPr>
        <w:t>Топоничке реке</w:t>
      </w:r>
      <w:r w:rsidRPr="00FC7A94">
        <w:rPr>
          <w:sz w:val="22"/>
          <w:szCs w:val="22"/>
        </w:rPr>
        <w:t xml:space="preserve">, јаруга и др. </w:t>
      </w:r>
      <w:r w:rsidRPr="00FC7A94">
        <w:rPr>
          <w:rFonts w:hint="eastAsia"/>
          <w:sz w:val="22"/>
          <w:szCs w:val="22"/>
        </w:rPr>
        <w:t>вршити</w:t>
      </w:r>
      <w:r w:rsidRPr="00FC7A94">
        <w:rPr>
          <w:sz w:val="22"/>
          <w:szCs w:val="22"/>
        </w:rPr>
        <w:t xml:space="preserve"> </w:t>
      </w:r>
      <w:r w:rsidRPr="00FC7A94">
        <w:rPr>
          <w:rFonts w:hint="eastAsia"/>
          <w:sz w:val="22"/>
          <w:szCs w:val="22"/>
        </w:rPr>
        <w:t>применом</w:t>
      </w:r>
      <w:r w:rsidRPr="00FC7A94">
        <w:rPr>
          <w:sz w:val="22"/>
          <w:szCs w:val="22"/>
        </w:rPr>
        <w:t xml:space="preserve"> </w:t>
      </w:r>
      <w:r w:rsidRPr="00FC7A94">
        <w:rPr>
          <w:rFonts w:hint="eastAsia"/>
          <w:sz w:val="22"/>
          <w:szCs w:val="22"/>
        </w:rPr>
        <w:t>натуралне</w:t>
      </w:r>
      <w:r w:rsidRPr="00FC7A94">
        <w:rPr>
          <w:sz w:val="22"/>
          <w:szCs w:val="22"/>
        </w:rPr>
        <w:t xml:space="preserve"> </w:t>
      </w:r>
      <w:r w:rsidRPr="00FC7A94">
        <w:rPr>
          <w:rFonts w:hint="eastAsia"/>
          <w:sz w:val="22"/>
          <w:szCs w:val="22"/>
        </w:rPr>
        <w:t>регулације</w:t>
      </w:r>
      <w:r w:rsidRPr="00FC7A94">
        <w:rPr>
          <w:sz w:val="22"/>
          <w:szCs w:val="22"/>
        </w:rPr>
        <w:t xml:space="preserve">. </w:t>
      </w:r>
    </w:p>
    <w:p w14:paraId="6CCF9040" w14:textId="723C6A8A" w:rsidR="00BB090A" w:rsidRPr="00FC7A94" w:rsidRDefault="00BB090A" w:rsidP="00BB090A">
      <w:pPr>
        <w:pStyle w:val="ListParagraph"/>
        <w:numPr>
          <w:ilvl w:val="0"/>
          <w:numId w:val="34"/>
        </w:numPr>
        <w:rPr>
          <w:sz w:val="22"/>
          <w:szCs w:val="22"/>
        </w:rPr>
      </w:pPr>
      <w:r w:rsidRPr="00FC7A94">
        <w:rPr>
          <w:rFonts w:hint="eastAsia"/>
          <w:sz w:val="22"/>
          <w:szCs w:val="22"/>
        </w:rPr>
        <w:t>Код</w:t>
      </w:r>
      <w:r w:rsidRPr="00FC7A94">
        <w:rPr>
          <w:sz w:val="22"/>
          <w:szCs w:val="22"/>
        </w:rPr>
        <w:t xml:space="preserve"> </w:t>
      </w:r>
      <w:r w:rsidRPr="00FC7A94">
        <w:rPr>
          <w:rFonts w:hint="eastAsia"/>
          <w:sz w:val="22"/>
          <w:szCs w:val="22"/>
        </w:rPr>
        <w:t>подземних</w:t>
      </w:r>
      <w:r w:rsidRPr="00FC7A94">
        <w:rPr>
          <w:sz w:val="22"/>
          <w:szCs w:val="22"/>
        </w:rPr>
        <w:t xml:space="preserve"> </w:t>
      </w:r>
      <w:r w:rsidRPr="00FC7A94">
        <w:rPr>
          <w:rFonts w:hint="eastAsia"/>
          <w:sz w:val="22"/>
          <w:szCs w:val="22"/>
        </w:rPr>
        <w:t>укрштања</w:t>
      </w:r>
      <w:r w:rsidRPr="00FC7A94">
        <w:rPr>
          <w:sz w:val="22"/>
          <w:szCs w:val="22"/>
        </w:rPr>
        <w:t xml:space="preserve"> </w:t>
      </w:r>
      <w:r w:rsidRPr="00FC7A94">
        <w:rPr>
          <w:rFonts w:hint="eastAsia"/>
          <w:sz w:val="22"/>
          <w:szCs w:val="22"/>
        </w:rPr>
        <w:t>појединих</w:t>
      </w:r>
      <w:r w:rsidRPr="00FC7A94">
        <w:rPr>
          <w:sz w:val="22"/>
          <w:szCs w:val="22"/>
        </w:rPr>
        <w:t xml:space="preserve"> </w:t>
      </w:r>
      <w:r w:rsidRPr="00FC7A94">
        <w:rPr>
          <w:rFonts w:hint="eastAsia"/>
          <w:sz w:val="22"/>
          <w:szCs w:val="22"/>
        </w:rPr>
        <w:t>инфраструктурних</w:t>
      </w:r>
      <w:r w:rsidRPr="00FC7A94">
        <w:rPr>
          <w:sz w:val="22"/>
          <w:szCs w:val="22"/>
        </w:rPr>
        <w:t xml:space="preserve"> </w:t>
      </w:r>
      <w:r w:rsidRPr="00FC7A94">
        <w:rPr>
          <w:rFonts w:hint="eastAsia"/>
          <w:sz w:val="22"/>
          <w:szCs w:val="22"/>
        </w:rPr>
        <w:t>објеката</w:t>
      </w:r>
      <w:r w:rsidRPr="00FC7A94">
        <w:rPr>
          <w:sz w:val="22"/>
          <w:szCs w:val="22"/>
        </w:rPr>
        <w:t xml:space="preserve"> ca </w:t>
      </w:r>
      <w:r w:rsidRPr="00FC7A94">
        <w:rPr>
          <w:rFonts w:hint="eastAsia"/>
          <w:sz w:val="22"/>
          <w:szCs w:val="22"/>
        </w:rPr>
        <w:t>водотоковима</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јаругама</w:t>
      </w:r>
      <w:r w:rsidRPr="00FC7A94">
        <w:rPr>
          <w:sz w:val="22"/>
          <w:szCs w:val="22"/>
        </w:rPr>
        <w:t xml:space="preserve">, </w:t>
      </w:r>
      <w:r w:rsidRPr="00FC7A94">
        <w:rPr>
          <w:rFonts w:hint="eastAsia"/>
          <w:sz w:val="22"/>
          <w:szCs w:val="22"/>
        </w:rPr>
        <w:t>горња</w:t>
      </w:r>
      <w:r w:rsidRPr="00FC7A94">
        <w:rPr>
          <w:sz w:val="22"/>
          <w:szCs w:val="22"/>
        </w:rPr>
        <w:t xml:space="preserve"> </w:t>
      </w:r>
      <w:r w:rsidRPr="00FC7A94">
        <w:rPr>
          <w:rFonts w:hint="eastAsia"/>
          <w:sz w:val="22"/>
          <w:szCs w:val="22"/>
        </w:rPr>
        <w:t>ивица</w:t>
      </w:r>
      <w:r w:rsidRPr="00FC7A94">
        <w:rPr>
          <w:sz w:val="22"/>
          <w:szCs w:val="22"/>
        </w:rPr>
        <w:t xml:space="preserve"> </w:t>
      </w:r>
      <w:r w:rsidRPr="00FC7A94">
        <w:rPr>
          <w:rFonts w:hint="eastAsia"/>
          <w:sz w:val="22"/>
          <w:szCs w:val="22"/>
        </w:rPr>
        <w:t>цеви</w:t>
      </w:r>
      <w:r w:rsidRPr="00FC7A94">
        <w:rPr>
          <w:sz w:val="22"/>
          <w:szCs w:val="22"/>
        </w:rPr>
        <w:t xml:space="preserve"> </w:t>
      </w:r>
      <w:r w:rsidRPr="00FC7A94">
        <w:rPr>
          <w:rFonts w:hint="eastAsia"/>
          <w:sz w:val="22"/>
          <w:szCs w:val="22"/>
        </w:rPr>
        <w:t>мора</w:t>
      </w:r>
      <w:r w:rsidRPr="00FC7A94">
        <w:rPr>
          <w:sz w:val="22"/>
          <w:szCs w:val="22"/>
        </w:rPr>
        <w:t xml:space="preserve"> </w:t>
      </w:r>
      <w:r w:rsidRPr="00FC7A94">
        <w:rPr>
          <w:rFonts w:hint="eastAsia"/>
          <w:sz w:val="22"/>
          <w:szCs w:val="22"/>
        </w:rPr>
        <w:t>бити</w:t>
      </w:r>
      <w:r w:rsidRPr="00FC7A94">
        <w:rPr>
          <w:sz w:val="22"/>
          <w:szCs w:val="22"/>
        </w:rPr>
        <w:t xml:space="preserve"> </w:t>
      </w:r>
      <w:r w:rsidRPr="00FC7A94">
        <w:rPr>
          <w:rFonts w:hint="eastAsia"/>
          <w:sz w:val="22"/>
          <w:szCs w:val="22"/>
        </w:rPr>
        <w:t>минимално</w:t>
      </w:r>
      <w:r w:rsidRPr="00FC7A94">
        <w:rPr>
          <w:sz w:val="22"/>
          <w:szCs w:val="22"/>
        </w:rPr>
        <w:t xml:space="preserve"> 1,0m </w:t>
      </w:r>
      <w:r w:rsidRPr="00FC7A94">
        <w:rPr>
          <w:rFonts w:hint="eastAsia"/>
          <w:sz w:val="22"/>
          <w:szCs w:val="22"/>
        </w:rPr>
        <w:t>испод</w:t>
      </w:r>
      <w:r w:rsidRPr="00FC7A94">
        <w:rPr>
          <w:sz w:val="22"/>
          <w:szCs w:val="22"/>
        </w:rPr>
        <w:t xml:space="preserve"> </w:t>
      </w:r>
      <w:r w:rsidRPr="00FC7A94">
        <w:rPr>
          <w:rFonts w:hint="eastAsia"/>
          <w:sz w:val="22"/>
          <w:szCs w:val="22"/>
        </w:rPr>
        <w:t>дна</w:t>
      </w:r>
      <w:r w:rsidRPr="00FC7A94">
        <w:rPr>
          <w:sz w:val="22"/>
          <w:szCs w:val="22"/>
        </w:rPr>
        <w:t xml:space="preserve"> </w:t>
      </w:r>
      <w:r w:rsidRPr="00FC7A94">
        <w:rPr>
          <w:rFonts w:hint="eastAsia"/>
          <w:sz w:val="22"/>
          <w:szCs w:val="22"/>
        </w:rPr>
        <w:t>регулисаног</w:t>
      </w:r>
      <w:r w:rsidRPr="00FC7A94">
        <w:rPr>
          <w:sz w:val="22"/>
          <w:szCs w:val="22"/>
        </w:rPr>
        <w:t xml:space="preserve"> </w:t>
      </w:r>
      <w:r w:rsidRPr="00FC7A94">
        <w:rPr>
          <w:rFonts w:hint="eastAsia"/>
          <w:sz w:val="22"/>
          <w:szCs w:val="22"/>
        </w:rPr>
        <w:t>корита</w:t>
      </w:r>
      <w:r w:rsidRPr="00FC7A94">
        <w:rPr>
          <w:sz w:val="22"/>
          <w:szCs w:val="22"/>
        </w:rPr>
        <w:t xml:space="preserve"> </w:t>
      </w:r>
      <w:r w:rsidRPr="00FC7A94">
        <w:rPr>
          <w:rFonts w:hint="eastAsia"/>
          <w:sz w:val="22"/>
          <w:szCs w:val="22"/>
        </w:rPr>
        <w:t>односно</w:t>
      </w:r>
      <w:r w:rsidRPr="00FC7A94">
        <w:rPr>
          <w:sz w:val="22"/>
          <w:szCs w:val="22"/>
        </w:rPr>
        <w:t xml:space="preserve"> 1,5m </w:t>
      </w:r>
      <w:r w:rsidRPr="00FC7A94">
        <w:rPr>
          <w:rFonts w:hint="eastAsia"/>
          <w:sz w:val="22"/>
          <w:szCs w:val="22"/>
        </w:rPr>
        <w:t>испод</w:t>
      </w:r>
      <w:r w:rsidRPr="00FC7A94">
        <w:rPr>
          <w:sz w:val="22"/>
          <w:szCs w:val="22"/>
        </w:rPr>
        <w:t xml:space="preserve"> </w:t>
      </w:r>
      <w:r w:rsidRPr="00FC7A94">
        <w:rPr>
          <w:rFonts w:hint="eastAsia"/>
          <w:sz w:val="22"/>
          <w:szCs w:val="22"/>
        </w:rPr>
        <w:t>нерегулисаних</w:t>
      </w:r>
      <w:r w:rsidRPr="00FC7A94">
        <w:rPr>
          <w:sz w:val="22"/>
          <w:szCs w:val="22"/>
        </w:rPr>
        <w:t xml:space="preserve"> </w:t>
      </w:r>
      <w:r w:rsidRPr="00FC7A94">
        <w:rPr>
          <w:rFonts w:hint="eastAsia"/>
          <w:sz w:val="22"/>
          <w:szCs w:val="22"/>
        </w:rPr>
        <w:t>водотока</w:t>
      </w:r>
      <w:r w:rsidRPr="00FC7A94">
        <w:rPr>
          <w:sz w:val="22"/>
          <w:szCs w:val="22"/>
        </w:rPr>
        <w:t>.</w:t>
      </w:r>
    </w:p>
    <w:p w14:paraId="71DDD11F" w14:textId="5FE3FF11" w:rsidR="00BB090A" w:rsidRPr="00FC7A94" w:rsidRDefault="00BB090A" w:rsidP="00BB090A">
      <w:pPr>
        <w:pStyle w:val="ListParagraph"/>
        <w:numPr>
          <w:ilvl w:val="0"/>
          <w:numId w:val="34"/>
        </w:numPr>
        <w:rPr>
          <w:sz w:val="22"/>
          <w:szCs w:val="22"/>
        </w:rPr>
      </w:pPr>
      <w:r w:rsidRPr="00FC7A94">
        <w:rPr>
          <w:rFonts w:hint="eastAsia"/>
          <w:sz w:val="22"/>
          <w:szCs w:val="22"/>
        </w:rPr>
        <w:t>На</w:t>
      </w:r>
      <w:r w:rsidRPr="00FC7A94">
        <w:rPr>
          <w:sz w:val="22"/>
          <w:szCs w:val="22"/>
        </w:rPr>
        <w:t xml:space="preserve"> </w:t>
      </w:r>
      <w:r w:rsidRPr="00FC7A94">
        <w:rPr>
          <w:rFonts w:hint="eastAsia"/>
          <w:sz w:val="22"/>
          <w:szCs w:val="22"/>
        </w:rPr>
        <w:t>местима</w:t>
      </w:r>
      <w:r w:rsidRPr="00FC7A94">
        <w:rPr>
          <w:sz w:val="22"/>
          <w:szCs w:val="22"/>
        </w:rPr>
        <w:t xml:space="preserve"> </w:t>
      </w:r>
      <w:r w:rsidRPr="00FC7A94">
        <w:rPr>
          <w:rFonts w:hint="eastAsia"/>
          <w:sz w:val="22"/>
          <w:szCs w:val="22"/>
        </w:rPr>
        <w:t>укрштаја</w:t>
      </w:r>
      <w:r w:rsidRPr="00FC7A94">
        <w:rPr>
          <w:sz w:val="22"/>
          <w:szCs w:val="22"/>
        </w:rPr>
        <w:t xml:space="preserve"> </w:t>
      </w:r>
      <w:r w:rsidRPr="00FC7A94">
        <w:rPr>
          <w:rFonts w:hint="eastAsia"/>
          <w:sz w:val="22"/>
          <w:szCs w:val="22"/>
        </w:rPr>
        <w:t>са</w:t>
      </w:r>
      <w:r w:rsidRPr="00FC7A94">
        <w:rPr>
          <w:sz w:val="22"/>
          <w:szCs w:val="22"/>
        </w:rPr>
        <w:t xml:space="preserve"> </w:t>
      </w:r>
      <w:r w:rsidRPr="00FC7A94">
        <w:rPr>
          <w:rFonts w:hint="eastAsia"/>
          <w:sz w:val="22"/>
          <w:szCs w:val="22"/>
        </w:rPr>
        <w:t>планираним</w:t>
      </w:r>
      <w:r w:rsidRPr="00FC7A94">
        <w:rPr>
          <w:sz w:val="22"/>
          <w:szCs w:val="22"/>
        </w:rPr>
        <w:t xml:space="preserve"> </w:t>
      </w:r>
      <w:r w:rsidRPr="00FC7A94">
        <w:rPr>
          <w:rFonts w:hint="eastAsia"/>
          <w:sz w:val="22"/>
          <w:szCs w:val="22"/>
        </w:rPr>
        <w:t>саобраћајницама</w:t>
      </w:r>
      <w:r w:rsidRPr="00FC7A94">
        <w:rPr>
          <w:sz w:val="22"/>
          <w:szCs w:val="22"/>
        </w:rPr>
        <w:t xml:space="preserve"> </w:t>
      </w:r>
      <w:r w:rsidRPr="00FC7A94">
        <w:rPr>
          <w:rFonts w:hint="eastAsia"/>
          <w:sz w:val="22"/>
          <w:szCs w:val="22"/>
        </w:rPr>
        <w:t>треба</w:t>
      </w:r>
      <w:r w:rsidRPr="00FC7A94">
        <w:rPr>
          <w:sz w:val="22"/>
          <w:szCs w:val="22"/>
        </w:rPr>
        <w:t xml:space="preserve"> </w:t>
      </w:r>
      <w:r w:rsidRPr="00FC7A94">
        <w:rPr>
          <w:rFonts w:hint="eastAsia"/>
          <w:sz w:val="22"/>
          <w:szCs w:val="22"/>
        </w:rPr>
        <w:t>обезбедити</w:t>
      </w:r>
      <w:r w:rsidRPr="00FC7A94">
        <w:rPr>
          <w:sz w:val="22"/>
          <w:szCs w:val="22"/>
        </w:rPr>
        <w:t xml:space="preserve"> </w:t>
      </w:r>
      <w:r w:rsidRPr="00FC7A94">
        <w:rPr>
          <w:rFonts w:hint="eastAsia"/>
          <w:sz w:val="22"/>
          <w:szCs w:val="22"/>
        </w:rPr>
        <w:t>неопходан</w:t>
      </w:r>
      <w:r w:rsidRPr="00FC7A94">
        <w:rPr>
          <w:sz w:val="22"/>
          <w:szCs w:val="22"/>
        </w:rPr>
        <w:t xml:space="preserve"> </w:t>
      </w:r>
      <w:r w:rsidRPr="00FC7A94">
        <w:rPr>
          <w:rFonts w:hint="eastAsia"/>
          <w:sz w:val="22"/>
          <w:szCs w:val="22"/>
        </w:rPr>
        <w:t>протицајни</w:t>
      </w:r>
      <w:r w:rsidRPr="00FC7A94">
        <w:rPr>
          <w:sz w:val="22"/>
          <w:szCs w:val="22"/>
        </w:rPr>
        <w:t xml:space="preserve"> </w:t>
      </w:r>
      <w:r w:rsidRPr="00FC7A94">
        <w:rPr>
          <w:rFonts w:hint="eastAsia"/>
          <w:sz w:val="22"/>
          <w:szCs w:val="22"/>
        </w:rPr>
        <w:t>профил</w:t>
      </w:r>
      <w:r w:rsidRPr="00FC7A94">
        <w:rPr>
          <w:sz w:val="22"/>
          <w:szCs w:val="22"/>
        </w:rPr>
        <w:t xml:space="preserve"> </w:t>
      </w:r>
      <w:r w:rsidRPr="00FC7A94">
        <w:rPr>
          <w:rFonts w:hint="eastAsia"/>
          <w:sz w:val="22"/>
          <w:szCs w:val="22"/>
        </w:rPr>
        <w:t>испод</w:t>
      </w:r>
      <w:r w:rsidRPr="00FC7A94">
        <w:rPr>
          <w:sz w:val="22"/>
          <w:szCs w:val="22"/>
        </w:rPr>
        <w:t xml:space="preserve"> </w:t>
      </w:r>
      <w:r w:rsidRPr="00FC7A94">
        <w:rPr>
          <w:rFonts w:hint="eastAsia"/>
          <w:sz w:val="22"/>
          <w:szCs w:val="22"/>
        </w:rPr>
        <w:t>трупа</w:t>
      </w:r>
      <w:r w:rsidRPr="00FC7A94">
        <w:rPr>
          <w:sz w:val="22"/>
          <w:szCs w:val="22"/>
        </w:rPr>
        <w:t xml:space="preserve"> </w:t>
      </w:r>
      <w:r w:rsidRPr="00FC7A94">
        <w:rPr>
          <w:rFonts w:hint="eastAsia"/>
          <w:sz w:val="22"/>
          <w:szCs w:val="22"/>
        </w:rPr>
        <w:t>саобраћајница</w:t>
      </w:r>
      <w:r w:rsidRPr="00FC7A94">
        <w:rPr>
          <w:sz w:val="22"/>
          <w:szCs w:val="22"/>
        </w:rPr>
        <w:t xml:space="preserve">, </w:t>
      </w:r>
      <w:r w:rsidRPr="00FC7A94">
        <w:rPr>
          <w:rFonts w:hint="eastAsia"/>
          <w:sz w:val="22"/>
          <w:szCs w:val="22"/>
        </w:rPr>
        <w:t>тако</w:t>
      </w:r>
      <w:r w:rsidRPr="00FC7A94">
        <w:rPr>
          <w:sz w:val="22"/>
          <w:szCs w:val="22"/>
        </w:rPr>
        <w:t xml:space="preserve"> </w:t>
      </w:r>
      <w:r w:rsidRPr="00FC7A94">
        <w:rPr>
          <w:rFonts w:hint="eastAsia"/>
          <w:sz w:val="22"/>
          <w:szCs w:val="22"/>
        </w:rPr>
        <w:t>да</w:t>
      </w:r>
      <w:r w:rsidRPr="00FC7A94">
        <w:rPr>
          <w:sz w:val="22"/>
          <w:szCs w:val="22"/>
        </w:rPr>
        <w:t xml:space="preserve"> </w:t>
      </w:r>
      <w:r w:rsidRPr="00FC7A94">
        <w:rPr>
          <w:rFonts w:hint="eastAsia"/>
          <w:sz w:val="22"/>
          <w:szCs w:val="22"/>
        </w:rPr>
        <w:t>доња</w:t>
      </w:r>
      <w:r w:rsidRPr="00FC7A94">
        <w:rPr>
          <w:sz w:val="22"/>
          <w:szCs w:val="22"/>
        </w:rPr>
        <w:t xml:space="preserve"> </w:t>
      </w:r>
      <w:r w:rsidRPr="00FC7A94">
        <w:rPr>
          <w:rFonts w:hint="eastAsia"/>
          <w:sz w:val="22"/>
          <w:szCs w:val="22"/>
        </w:rPr>
        <w:t>ивица</w:t>
      </w:r>
      <w:r w:rsidRPr="00FC7A94">
        <w:rPr>
          <w:sz w:val="22"/>
          <w:szCs w:val="22"/>
        </w:rPr>
        <w:t xml:space="preserve"> </w:t>
      </w:r>
      <w:r w:rsidRPr="00FC7A94">
        <w:rPr>
          <w:rFonts w:hint="eastAsia"/>
          <w:sz w:val="22"/>
          <w:szCs w:val="22"/>
        </w:rPr>
        <w:t>конструкције</w:t>
      </w:r>
      <w:r w:rsidRPr="00FC7A94">
        <w:rPr>
          <w:sz w:val="22"/>
          <w:szCs w:val="22"/>
        </w:rPr>
        <w:t xml:space="preserve"> </w:t>
      </w:r>
      <w:r w:rsidRPr="00FC7A94">
        <w:rPr>
          <w:rFonts w:hint="eastAsia"/>
          <w:sz w:val="22"/>
          <w:szCs w:val="22"/>
        </w:rPr>
        <w:t>саобраћајнице</w:t>
      </w:r>
      <w:r w:rsidRPr="00FC7A94">
        <w:rPr>
          <w:sz w:val="22"/>
          <w:szCs w:val="22"/>
        </w:rPr>
        <w:t xml:space="preserve"> </w:t>
      </w:r>
      <w:r w:rsidRPr="00FC7A94">
        <w:rPr>
          <w:rFonts w:hint="eastAsia"/>
          <w:sz w:val="22"/>
          <w:szCs w:val="22"/>
        </w:rPr>
        <w:t>буде</w:t>
      </w:r>
      <w:r w:rsidRPr="00FC7A94">
        <w:rPr>
          <w:sz w:val="22"/>
          <w:szCs w:val="22"/>
        </w:rPr>
        <w:t xml:space="preserve"> </w:t>
      </w:r>
      <w:r w:rsidRPr="00FC7A94">
        <w:rPr>
          <w:rFonts w:hint="eastAsia"/>
          <w:sz w:val="22"/>
          <w:szCs w:val="22"/>
        </w:rPr>
        <w:t>изнад</w:t>
      </w:r>
      <w:r w:rsidRPr="00FC7A94">
        <w:rPr>
          <w:sz w:val="22"/>
          <w:szCs w:val="22"/>
        </w:rPr>
        <w:t xml:space="preserve"> </w:t>
      </w:r>
      <w:r w:rsidRPr="00FC7A94">
        <w:rPr>
          <w:rFonts w:hint="eastAsia"/>
          <w:sz w:val="22"/>
          <w:szCs w:val="22"/>
        </w:rPr>
        <w:t>коте</w:t>
      </w:r>
      <w:r w:rsidRPr="00FC7A94">
        <w:rPr>
          <w:sz w:val="22"/>
          <w:szCs w:val="22"/>
        </w:rPr>
        <w:t xml:space="preserve"> </w:t>
      </w:r>
      <w:r w:rsidRPr="00FC7A94">
        <w:rPr>
          <w:rFonts w:hint="eastAsia"/>
          <w:sz w:val="22"/>
          <w:szCs w:val="22"/>
        </w:rPr>
        <w:t>меродавне</w:t>
      </w:r>
      <w:r w:rsidRPr="00FC7A94">
        <w:rPr>
          <w:sz w:val="22"/>
          <w:szCs w:val="22"/>
        </w:rPr>
        <w:t xml:space="preserve"> </w:t>
      </w:r>
      <w:r w:rsidRPr="00FC7A94">
        <w:rPr>
          <w:rFonts w:hint="eastAsia"/>
          <w:sz w:val="22"/>
          <w:szCs w:val="22"/>
        </w:rPr>
        <w:t>рачунске</w:t>
      </w:r>
      <w:r w:rsidRPr="00FC7A94">
        <w:rPr>
          <w:sz w:val="22"/>
          <w:szCs w:val="22"/>
        </w:rPr>
        <w:t xml:space="preserve"> </w:t>
      </w:r>
      <w:r w:rsidRPr="00FC7A94">
        <w:rPr>
          <w:rFonts w:hint="eastAsia"/>
          <w:sz w:val="22"/>
          <w:szCs w:val="22"/>
        </w:rPr>
        <w:t>велике</w:t>
      </w:r>
      <w:r w:rsidRPr="00FC7A94">
        <w:rPr>
          <w:sz w:val="22"/>
          <w:szCs w:val="22"/>
        </w:rPr>
        <w:t xml:space="preserve"> </w:t>
      </w:r>
      <w:r w:rsidRPr="00FC7A94">
        <w:rPr>
          <w:rFonts w:hint="eastAsia"/>
          <w:sz w:val="22"/>
          <w:szCs w:val="22"/>
        </w:rPr>
        <w:t>воде</w:t>
      </w:r>
      <w:r w:rsidRPr="00FC7A94">
        <w:rPr>
          <w:sz w:val="22"/>
          <w:szCs w:val="22"/>
        </w:rPr>
        <w:t xml:space="preserve"> </w:t>
      </w:r>
      <w:r w:rsidRPr="00FC7A94">
        <w:rPr>
          <w:rFonts w:hint="eastAsia"/>
          <w:sz w:val="22"/>
          <w:szCs w:val="22"/>
        </w:rPr>
        <w:t>према</w:t>
      </w:r>
      <w:r w:rsidRPr="00FC7A94">
        <w:rPr>
          <w:sz w:val="22"/>
          <w:szCs w:val="22"/>
        </w:rPr>
        <w:t xml:space="preserve"> </w:t>
      </w:r>
      <w:r w:rsidRPr="00FC7A94">
        <w:rPr>
          <w:rFonts w:hint="eastAsia"/>
          <w:sz w:val="22"/>
          <w:szCs w:val="22"/>
        </w:rPr>
        <w:t>табели</w:t>
      </w:r>
      <w:r w:rsidRPr="00FC7A94">
        <w:rPr>
          <w:sz w:val="22"/>
          <w:szCs w:val="22"/>
        </w:rPr>
        <w:t>:</w:t>
      </w:r>
    </w:p>
    <w:p w14:paraId="2687877B" w14:textId="0898A596" w:rsidR="00BB090A" w:rsidRPr="00FC7A94" w:rsidRDefault="00BB090A" w:rsidP="00BB090A">
      <w:pPr>
        <w:ind w:firstLine="426"/>
        <w:rPr>
          <w:rFonts w:ascii="Times New Roman" w:hAnsi="Times New Roman"/>
          <w:i/>
          <w:szCs w:val="22"/>
        </w:rPr>
      </w:pPr>
      <w:r w:rsidRPr="00FC7A94">
        <w:rPr>
          <w:rFonts w:ascii="Times New Roman" w:hAnsi="Times New Roman" w:hint="eastAsia"/>
          <w:i/>
          <w:szCs w:val="22"/>
        </w:rPr>
        <w:t>Табела</w:t>
      </w:r>
      <w:r w:rsidR="001A2294">
        <w:rPr>
          <w:rFonts w:ascii="Times New Roman" w:hAnsi="Times New Roman"/>
          <w:i/>
          <w:szCs w:val="22"/>
          <w:lang w:val="sr-Cyrl-RS"/>
        </w:rPr>
        <w:t xml:space="preserve"> </w:t>
      </w:r>
      <w:r w:rsidR="00E547BB">
        <w:rPr>
          <w:rFonts w:ascii="Times New Roman" w:hAnsi="Times New Roman"/>
          <w:i/>
          <w:szCs w:val="22"/>
          <w:lang w:val="sr-Latn-RS"/>
        </w:rPr>
        <w:t>8</w:t>
      </w:r>
      <w:r w:rsidRPr="00FC7A94">
        <w:rPr>
          <w:rFonts w:ascii="Times New Roman" w:hAnsi="Times New Roman"/>
          <w:i/>
          <w:szCs w:val="22"/>
        </w:rPr>
        <w:t xml:space="preserve">: </w:t>
      </w:r>
      <w:r w:rsidRPr="00FC7A94">
        <w:rPr>
          <w:rFonts w:ascii="Times New Roman" w:hAnsi="Times New Roman" w:hint="eastAsia"/>
          <w:i/>
          <w:szCs w:val="22"/>
        </w:rPr>
        <w:t>Коте</w:t>
      </w:r>
      <w:r w:rsidRPr="00FC7A94">
        <w:rPr>
          <w:rFonts w:ascii="Times New Roman" w:hAnsi="Times New Roman"/>
          <w:i/>
          <w:szCs w:val="22"/>
        </w:rPr>
        <w:t xml:space="preserve"> </w:t>
      </w:r>
      <w:r w:rsidRPr="00FC7A94">
        <w:rPr>
          <w:rFonts w:ascii="Times New Roman" w:hAnsi="Times New Roman" w:hint="eastAsia"/>
          <w:i/>
          <w:szCs w:val="22"/>
        </w:rPr>
        <w:t>меродавне</w:t>
      </w:r>
      <w:r w:rsidRPr="00FC7A94">
        <w:rPr>
          <w:rFonts w:ascii="Times New Roman" w:hAnsi="Times New Roman"/>
          <w:i/>
          <w:szCs w:val="22"/>
        </w:rPr>
        <w:t xml:space="preserve"> </w:t>
      </w:r>
      <w:r w:rsidRPr="00FC7A94">
        <w:rPr>
          <w:rFonts w:ascii="Times New Roman" w:hAnsi="Times New Roman" w:hint="eastAsia"/>
          <w:i/>
          <w:szCs w:val="22"/>
        </w:rPr>
        <w:t>рачунске</w:t>
      </w:r>
      <w:r w:rsidRPr="00FC7A94">
        <w:rPr>
          <w:rFonts w:ascii="Times New Roman" w:hAnsi="Times New Roman"/>
          <w:i/>
          <w:szCs w:val="22"/>
        </w:rPr>
        <w:t xml:space="preserve"> </w:t>
      </w:r>
      <w:r w:rsidRPr="00FC7A94">
        <w:rPr>
          <w:rFonts w:ascii="Times New Roman" w:hAnsi="Times New Roman" w:hint="eastAsia"/>
          <w:i/>
          <w:szCs w:val="22"/>
        </w:rPr>
        <w:t>велике</w:t>
      </w:r>
      <w:r w:rsidRPr="00FC7A94">
        <w:rPr>
          <w:rFonts w:ascii="Times New Roman" w:hAnsi="Times New Roman"/>
          <w:i/>
          <w:szCs w:val="22"/>
        </w:rPr>
        <w:t xml:space="preserve"> </w:t>
      </w:r>
      <w:r w:rsidRPr="00FC7A94">
        <w:rPr>
          <w:rFonts w:ascii="Times New Roman" w:hAnsi="Times New Roman" w:hint="eastAsia"/>
          <w:i/>
          <w:szCs w:val="22"/>
        </w:rPr>
        <w:t>воде</w:t>
      </w:r>
      <w:r w:rsidRPr="00FC7A94">
        <w:rPr>
          <w:rFonts w:ascii="Times New Roman" w:hAnsi="Times New Roman"/>
          <w:i/>
          <w:szCs w:val="22"/>
        </w:rPr>
        <w:t xml:space="preserve"> </w:t>
      </w:r>
      <w:r w:rsidRPr="00FC7A94">
        <w:rPr>
          <w:rFonts w:ascii="Times New Roman" w:hAnsi="Times New Roman" w:hint="eastAsia"/>
          <w:i/>
          <w:szCs w:val="22"/>
        </w:rPr>
        <w:t>за</w:t>
      </w:r>
      <w:r w:rsidRPr="00FC7A94">
        <w:rPr>
          <w:rFonts w:ascii="Times New Roman" w:hAnsi="Times New Roman"/>
          <w:i/>
          <w:szCs w:val="22"/>
        </w:rPr>
        <w:t xml:space="preserve"> </w:t>
      </w:r>
      <w:r w:rsidRPr="00FC7A94">
        <w:rPr>
          <w:rFonts w:ascii="Times New Roman" w:hAnsi="Times New Roman" w:hint="eastAsia"/>
          <w:i/>
          <w:szCs w:val="22"/>
        </w:rPr>
        <w:t>формирање</w:t>
      </w:r>
      <w:r w:rsidRPr="00FC7A94">
        <w:rPr>
          <w:rFonts w:ascii="Times New Roman" w:hAnsi="Times New Roman"/>
          <w:i/>
          <w:szCs w:val="22"/>
        </w:rPr>
        <w:t xml:space="preserve"> </w:t>
      </w:r>
      <w:r w:rsidRPr="00FC7A94">
        <w:rPr>
          <w:rFonts w:ascii="Times New Roman" w:hAnsi="Times New Roman" w:hint="eastAsia"/>
          <w:i/>
          <w:szCs w:val="22"/>
        </w:rPr>
        <w:t>доње</w:t>
      </w:r>
      <w:r w:rsidRPr="00FC7A94">
        <w:rPr>
          <w:rFonts w:ascii="Times New Roman" w:hAnsi="Times New Roman"/>
          <w:i/>
          <w:szCs w:val="22"/>
        </w:rPr>
        <w:t xml:space="preserve"> </w:t>
      </w:r>
      <w:r w:rsidRPr="00FC7A94">
        <w:rPr>
          <w:rFonts w:ascii="Times New Roman" w:hAnsi="Times New Roman" w:hint="eastAsia"/>
          <w:i/>
          <w:szCs w:val="22"/>
        </w:rPr>
        <w:t>ивице</w:t>
      </w:r>
      <w:r w:rsidRPr="00FC7A94">
        <w:rPr>
          <w:rFonts w:ascii="Times New Roman" w:hAnsi="Times New Roman"/>
          <w:i/>
          <w:szCs w:val="22"/>
        </w:rPr>
        <w:t xml:space="preserve"> </w:t>
      </w:r>
      <w:r w:rsidRPr="00FC7A94">
        <w:rPr>
          <w:rFonts w:ascii="Times New Roman" w:hAnsi="Times New Roman" w:hint="eastAsia"/>
          <w:i/>
          <w:szCs w:val="22"/>
        </w:rPr>
        <w:t>конструкције</w:t>
      </w:r>
      <w:r w:rsidRPr="00FC7A94">
        <w:rPr>
          <w:rFonts w:ascii="Times New Roman" w:hAnsi="Times New Roman"/>
          <w:i/>
          <w:szCs w:val="22"/>
        </w:rPr>
        <w:t xml:space="preserve"> </w:t>
      </w:r>
      <w:r w:rsidRPr="00FC7A94">
        <w:rPr>
          <w:rFonts w:ascii="Times New Roman" w:hAnsi="Times New Roman" w:hint="eastAsia"/>
          <w:i/>
          <w:szCs w:val="22"/>
        </w:rPr>
        <w:t>саобраћајнице</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4230"/>
      </w:tblGrid>
      <w:tr w:rsidR="00BB090A" w:rsidRPr="00BB090A" w14:paraId="01D4E216" w14:textId="77777777" w:rsidTr="00BB090A">
        <w:trPr>
          <w:trHeight w:val="503"/>
          <w:jc w:val="center"/>
        </w:trPr>
        <w:tc>
          <w:tcPr>
            <w:tcW w:w="3235" w:type="dxa"/>
            <w:vAlign w:val="center"/>
          </w:tcPr>
          <w:p w14:paraId="4BC75938" w14:textId="77777777" w:rsidR="00BB090A" w:rsidRPr="00BB090A" w:rsidRDefault="00BB090A" w:rsidP="00BB090A">
            <w:pPr>
              <w:tabs>
                <w:tab w:val="left" w:pos="0"/>
              </w:tabs>
              <w:ind w:firstLine="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 xml:space="preserve">Меродавна рачунска велика вода </w:t>
            </w:r>
          </w:p>
          <w:p w14:paraId="39B68CBD"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макс.Q[m</w:t>
            </w: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vertAlign w:val="superscript"/>
              </w:rPr>
              <w:t>3</w:t>
            </w: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/s]</w:t>
            </w:r>
          </w:p>
        </w:tc>
        <w:tc>
          <w:tcPr>
            <w:tcW w:w="4230" w:type="dxa"/>
          </w:tcPr>
          <w:p w14:paraId="2B420EDF" w14:textId="77777777" w:rsidR="00BB090A" w:rsidRPr="00BB090A" w:rsidRDefault="00BB090A" w:rsidP="00BB090A">
            <w:pPr>
              <w:tabs>
                <w:tab w:val="left" w:pos="0"/>
              </w:tabs>
              <w:ind w:firstLine="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Надвишење доње ивице конструкције (зазор)</w:t>
            </w:r>
          </w:p>
          <w:p w14:paraId="20413D2E"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Z[m]</w:t>
            </w:r>
          </w:p>
        </w:tc>
      </w:tr>
      <w:tr w:rsidR="00BB090A" w:rsidRPr="00BB090A" w14:paraId="38B0218E" w14:textId="77777777" w:rsidTr="00BB090A">
        <w:trPr>
          <w:trHeight w:val="259"/>
          <w:jc w:val="center"/>
        </w:trPr>
        <w:tc>
          <w:tcPr>
            <w:tcW w:w="3235" w:type="dxa"/>
            <w:vAlign w:val="center"/>
          </w:tcPr>
          <w:p w14:paraId="5EF20755"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до 10</w:t>
            </w:r>
          </w:p>
        </w:tc>
        <w:tc>
          <w:tcPr>
            <w:tcW w:w="4230" w:type="dxa"/>
          </w:tcPr>
          <w:p w14:paraId="06104192"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0,6</w:t>
            </w:r>
          </w:p>
        </w:tc>
      </w:tr>
      <w:tr w:rsidR="00BB090A" w:rsidRPr="00BB090A" w14:paraId="599A97FD" w14:textId="77777777" w:rsidTr="00BB090A">
        <w:trPr>
          <w:trHeight w:val="244"/>
          <w:jc w:val="center"/>
        </w:trPr>
        <w:tc>
          <w:tcPr>
            <w:tcW w:w="3235" w:type="dxa"/>
            <w:vAlign w:val="center"/>
          </w:tcPr>
          <w:p w14:paraId="5804222C"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10 - 50</w:t>
            </w:r>
          </w:p>
        </w:tc>
        <w:tc>
          <w:tcPr>
            <w:tcW w:w="4230" w:type="dxa"/>
          </w:tcPr>
          <w:p w14:paraId="319FC6CE"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0,7</w:t>
            </w:r>
          </w:p>
        </w:tc>
      </w:tr>
      <w:tr w:rsidR="00BB090A" w:rsidRPr="00BB090A" w14:paraId="5E933D3C" w14:textId="77777777" w:rsidTr="00BB090A">
        <w:trPr>
          <w:trHeight w:val="259"/>
          <w:jc w:val="center"/>
        </w:trPr>
        <w:tc>
          <w:tcPr>
            <w:tcW w:w="3235" w:type="dxa"/>
            <w:vAlign w:val="center"/>
          </w:tcPr>
          <w:p w14:paraId="1AC5A5DF"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50 - 100</w:t>
            </w:r>
          </w:p>
        </w:tc>
        <w:tc>
          <w:tcPr>
            <w:tcW w:w="4230" w:type="dxa"/>
          </w:tcPr>
          <w:p w14:paraId="2B791123"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0,8</w:t>
            </w:r>
          </w:p>
        </w:tc>
      </w:tr>
      <w:tr w:rsidR="00BB090A" w:rsidRPr="00BB090A" w14:paraId="4B57C0DE" w14:textId="77777777" w:rsidTr="00BB090A">
        <w:trPr>
          <w:trHeight w:val="244"/>
          <w:jc w:val="center"/>
        </w:trPr>
        <w:tc>
          <w:tcPr>
            <w:tcW w:w="3235" w:type="dxa"/>
            <w:vAlign w:val="center"/>
          </w:tcPr>
          <w:p w14:paraId="51A1189D"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100 - 200</w:t>
            </w:r>
          </w:p>
        </w:tc>
        <w:tc>
          <w:tcPr>
            <w:tcW w:w="4230" w:type="dxa"/>
          </w:tcPr>
          <w:p w14:paraId="2C3A1581"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0,9</w:t>
            </w:r>
          </w:p>
        </w:tc>
      </w:tr>
      <w:tr w:rsidR="00BB090A" w:rsidRPr="00BB090A" w14:paraId="7D7EE1F7" w14:textId="77777777" w:rsidTr="00BB090A">
        <w:trPr>
          <w:trHeight w:val="259"/>
          <w:jc w:val="center"/>
        </w:trPr>
        <w:tc>
          <w:tcPr>
            <w:tcW w:w="3235" w:type="dxa"/>
            <w:vAlign w:val="center"/>
          </w:tcPr>
          <w:p w14:paraId="008ED7AC"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200 - 300</w:t>
            </w:r>
          </w:p>
        </w:tc>
        <w:tc>
          <w:tcPr>
            <w:tcW w:w="4230" w:type="dxa"/>
          </w:tcPr>
          <w:p w14:paraId="02F49EDB"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1,1</w:t>
            </w:r>
          </w:p>
        </w:tc>
      </w:tr>
      <w:tr w:rsidR="00BB090A" w:rsidRPr="00BB090A" w14:paraId="22676819" w14:textId="77777777" w:rsidTr="00BB090A">
        <w:trPr>
          <w:trHeight w:val="244"/>
          <w:jc w:val="center"/>
        </w:trPr>
        <w:tc>
          <w:tcPr>
            <w:tcW w:w="3235" w:type="dxa"/>
            <w:vAlign w:val="center"/>
          </w:tcPr>
          <w:p w14:paraId="07AFC518"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300 - 500</w:t>
            </w:r>
          </w:p>
        </w:tc>
        <w:tc>
          <w:tcPr>
            <w:tcW w:w="4230" w:type="dxa"/>
          </w:tcPr>
          <w:p w14:paraId="7D28D459"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1,2</w:t>
            </w:r>
          </w:p>
        </w:tc>
      </w:tr>
      <w:tr w:rsidR="00BB090A" w:rsidRPr="00BB090A" w14:paraId="20CCBD21" w14:textId="77777777" w:rsidTr="00BB090A">
        <w:trPr>
          <w:trHeight w:val="259"/>
          <w:jc w:val="center"/>
        </w:trPr>
        <w:tc>
          <w:tcPr>
            <w:tcW w:w="3235" w:type="dxa"/>
            <w:vAlign w:val="center"/>
          </w:tcPr>
          <w:p w14:paraId="74115408"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500 - 1000</w:t>
            </w:r>
          </w:p>
        </w:tc>
        <w:tc>
          <w:tcPr>
            <w:tcW w:w="4230" w:type="dxa"/>
          </w:tcPr>
          <w:p w14:paraId="57D1A5A6"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1,3</w:t>
            </w:r>
          </w:p>
        </w:tc>
      </w:tr>
      <w:tr w:rsidR="00BB090A" w:rsidRPr="00BB090A" w14:paraId="42EBABFD" w14:textId="77777777" w:rsidTr="00BB090A">
        <w:trPr>
          <w:trHeight w:val="244"/>
          <w:jc w:val="center"/>
        </w:trPr>
        <w:tc>
          <w:tcPr>
            <w:tcW w:w="3235" w:type="dxa"/>
            <w:vAlign w:val="center"/>
          </w:tcPr>
          <w:p w14:paraId="69805D13"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1000 - 2000</w:t>
            </w:r>
          </w:p>
        </w:tc>
        <w:tc>
          <w:tcPr>
            <w:tcW w:w="4230" w:type="dxa"/>
          </w:tcPr>
          <w:p w14:paraId="7C7F83AE"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1,4</w:t>
            </w:r>
          </w:p>
        </w:tc>
      </w:tr>
      <w:tr w:rsidR="00BB090A" w:rsidRPr="00BB090A" w14:paraId="748AF3ED" w14:textId="77777777" w:rsidTr="00BB090A">
        <w:trPr>
          <w:trHeight w:val="274"/>
          <w:jc w:val="center"/>
        </w:trPr>
        <w:tc>
          <w:tcPr>
            <w:tcW w:w="3235" w:type="dxa"/>
            <w:vAlign w:val="center"/>
          </w:tcPr>
          <w:p w14:paraId="6631D376"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изнад 2000</w:t>
            </w:r>
          </w:p>
        </w:tc>
        <w:tc>
          <w:tcPr>
            <w:tcW w:w="4230" w:type="dxa"/>
          </w:tcPr>
          <w:p w14:paraId="208A4BCE" w14:textId="77777777" w:rsidR="00BB090A" w:rsidRPr="00BB090A" w:rsidRDefault="00BB090A" w:rsidP="008B1451">
            <w:pPr>
              <w:tabs>
                <w:tab w:val="left" w:pos="0"/>
              </w:tabs>
              <w:ind w:firstLine="72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pPr>
            <w:r w:rsidRPr="00BB090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0"/>
                <w:szCs w:val="20"/>
              </w:rPr>
              <w:t>1,5</w:t>
            </w:r>
          </w:p>
        </w:tc>
      </w:tr>
    </w:tbl>
    <w:p w14:paraId="4DDE02B7" w14:textId="77777777" w:rsidR="007D39DA" w:rsidRPr="00BB090A" w:rsidRDefault="007D39DA" w:rsidP="00BB090A">
      <w:pPr>
        <w:ind w:firstLine="426"/>
        <w:rPr>
          <w:rFonts w:ascii="Times New Roman" w:hAnsi="Times New Roman"/>
        </w:rPr>
      </w:pPr>
    </w:p>
    <w:p w14:paraId="77E0C18B" w14:textId="462F12F1" w:rsidR="00BB090A" w:rsidRPr="00FC7A94" w:rsidRDefault="00BB090A" w:rsidP="00FC7A94">
      <w:pPr>
        <w:pStyle w:val="ListParagraph"/>
        <w:numPr>
          <w:ilvl w:val="0"/>
          <w:numId w:val="35"/>
        </w:numPr>
        <w:ind w:left="810"/>
        <w:rPr>
          <w:sz w:val="22"/>
          <w:szCs w:val="22"/>
        </w:rPr>
      </w:pPr>
      <w:r w:rsidRPr="00FC7A94">
        <w:rPr>
          <w:rFonts w:hint="eastAsia"/>
          <w:sz w:val="22"/>
          <w:szCs w:val="22"/>
        </w:rPr>
        <w:t>Планиране</w:t>
      </w:r>
      <w:r w:rsidRPr="00FC7A94">
        <w:rPr>
          <w:sz w:val="22"/>
          <w:szCs w:val="22"/>
        </w:rPr>
        <w:t xml:space="preserve"> </w:t>
      </w:r>
      <w:r w:rsidRPr="00FC7A94">
        <w:rPr>
          <w:rFonts w:hint="eastAsia"/>
          <w:sz w:val="22"/>
          <w:szCs w:val="22"/>
        </w:rPr>
        <w:t>изливе</w:t>
      </w:r>
      <w:r w:rsidRPr="00FC7A94">
        <w:rPr>
          <w:sz w:val="22"/>
          <w:szCs w:val="22"/>
        </w:rPr>
        <w:t xml:space="preserve"> </w:t>
      </w:r>
      <w:r w:rsidRPr="00FC7A94">
        <w:rPr>
          <w:rFonts w:hint="eastAsia"/>
          <w:sz w:val="22"/>
          <w:szCs w:val="22"/>
        </w:rPr>
        <w:t>атмосферске</w:t>
      </w:r>
      <w:r w:rsidRPr="00FC7A94">
        <w:rPr>
          <w:sz w:val="22"/>
          <w:szCs w:val="22"/>
        </w:rPr>
        <w:t xml:space="preserve"> </w:t>
      </w:r>
      <w:r w:rsidRPr="00FC7A94">
        <w:rPr>
          <w:rFonts w:hint="eastAsia"/>
          <w:sz w:val="22"/>
          <w:szCs w:val="22"/>
        </w:rPr>
        <w:t>канализације</w:t>
      </w:r>
      <w:r w:rsidRPr="00FC7A94">
        <w:rPr>
          <w:sz w:val="22"/>
          <w:szCs w:val="22"/>
        </w:rPr>
        <w:t xml:space="preserve"> </w:t>
      </w:r>
      <w:r w:rsidRPr="00FC7A94">
        <w:rPr>
          <w:rFonts w:hint="eastAsia"/>
          <w:sz w:val="22"/>
          <w:szCs w:val="22"/>
        </w:rPr>
        <w:t>предвидети</w:t>
      </w:r>
      <w:r w:rsidRPr="00FC7A94">
        <w:rPr>
          <w:sz w:val="22"/>
          <w:szCs w:val="22"/>
        </w:rPr>
        <w:t xml:space="preserve"> </w:t>
      </w:r>
      <w:r w:rsidRPr="00FC7A94">
        <w:rPr>
          <w:rFonts w:hint="eastAsia"/>
          <w:sz w:val="22"/>
          <w:szCs w:val="22"/>
        </w:rPr>
        <w:t>техничком</w:t>
      </w:r>
      <w:r w:rsidRPr="00FC7A94">
        <w:rPr>
          <w:sz w:val="22"/>
          <w:szCs w:val="22"/>
        </w:rPr>
        <w:t xml:space="preserve"> </w:t>
      </w:r>
      <w:r w:rsidRPr="00FC7A94">
        <w:rPr>
          <w:rFonts w:hint="eastAsia"/>
          <w:sz w:val="22"/>
          <w:szCs w:val="22"/>
        </w:rPr>
        <w:t>документацијом</w:t>
      </w:r>
      <w:r w:rsidRPr="00FC7A94">
        <w:rPr>
          <w:sz w:val="22"/>
          <w:szCs w:val="22"/>
        </w:rPr>
        <w:t>.</w:t>
      </w:r>
    </w:p>
    <w:p w14:paraId="046DD71A" w14:textId="170852C0" w:rsidR="00BB090A" w:rsidRPr="00FC7A94" w:rsidRDefault="00BB090A" w:rsidP="00FC7A94">
      <w:pPr>
        <w:pStyle w:val="ListParagraph"/>
        <w:numPr>
          <w:ilvl w:val="0"/>
          <w:numId w:val="35"/>
        </w:numPr>
        <w:ind w:left="810"/>
        <w:rPr>
          <w:sz w:val="22"/>
          <w:szCs w:val="22"/>
        </w:rPr>
      </w:pPr>
      <w:r w:rsidRPr="00FC7A94">
        <w:rPr>
          <w:rFonts w:hint="eastAsia"/>
          <w:sz w:val="22"/>
          <w:szCs w:val="22"/>
        </w:rPr>
        <w:t>Уколико</w:t>
      </w:r>
      <w:r w:rsidRPr="00FC7A94">
        <w:rPr>
          <w:sz w:val="22"/>
          <w:szCs w:val="22"/>
        </w:rPr>
        <w:t xml:space="preserve"> </w:t>
      </w:r>
      <w:r w:rsidRPr="00FC7A94">
        <w:rPr>
          <w:rFonts w:hint="eastAsia"/>
          <w:sz w:val="22"/>
          <w:szCs w:val="22"/>
        </w:rPr>
        <w:t>се</w:t>
      </w:r>
      <w:r w:rsidRPr="00FC7A94">
        <w:rPr>
          <w:sz w:val="22"/>
          <w:szCs w:val="22"/>
        </w:rPr>
        <w:t xml:space="preserve"> </w:t>
      </w:r>
      <w:r w:rsidRPr="00FC7A94">
        <w:rPr>
          <w:rFonts w:hint="eastAsia"/>
          <w:sz w:val="22"/>
          <w:szCs w:val="22"/>
        </w:rPr>
        <w:t>радови</w:t>
      </w:r>
      <w:r w:rsidRPr="00FC7A94">
        <w:rPr>
          <w:sz w:val="22"/>
          <w:szCs w:val="22"/>
        </w:rPr>
        <w:t xml:space="preserve"> </w:t>
      </w:r>
      <w:r w:rsidRPr="00FC7A94">
        <w:rPr>
          <w:rFonts w:hint="eastAsia"/>
          <w:sz w:val="22"/>
          <w:szCs w:val="22"/>
        </w:rPr>
        <w:t>на</w:t>
      </w:r>
      <w:r w:rsidRPr="00FC7A94">
        <w:rPr>
          <w:sz w:val="22"/>
          <w:szCs w:val="22"/>
        </w:rPr>
        <w:t xml:space="preserve"> </w:t>
      </w:r>
      <w:r w:rsidRPr="00FC7A94">
        <w:rPr>
          <w:rFonts w:hint="eastAsia"/>
          <w:sz w:val="22"/>
          <w:szCs w:val="22"/>
        </w:rPr>
        <w:t>регулацији</w:t>
      </w:r>
      <w:r w:rsidRPr="00FC7A94">
        <w:rPr>
          <w:sz w:val="22"/>
          <w:szCs w:val="22"/>
        </w:rPr>
        <w:t xml:space="preserve"> </w:t>
      </w:r>
      <w:r w:rsidRPr="00FC7A94">
        <w:rPr>
          <w:rFonts w:hint="eastAsia"/>
          <w:sz w:val="22"/>
          <w:szCs w:val="22"/>
        </w:rPr>
        <w:t>врше</w:t>
      </w:r>
      <w:r w:rsidRPr="00FC7A94">
        <w:rPr>
          <w:sz w:val="22"/>
          <w:szCs w:val="22"/>
        </w:rPr>
        <w:t xml:space="preserve"> </w:t>
      </w:r>
      <w:r w:rsidRPr="00FC7A94">
        <w:rPr>
          <w:rFonts w:hint="eastAsia"/>
          <w:sz w:val="22"/>
          <w:szCs w:val="22"/>
        </w:rPr>
        <w:t>фазно</w:t>
      </w:r>
      <w:r w:rsidRPr="00FC7A94">
        <w:rPr>
          <w:sz w:val="22"/>
          <w:szCs w:val="22"/>
        </w:rPr>
        <w:t xml:space="preserve">, </w:t>
      </w:r>
      <w:r w:rsidRPr="00FC7A94">
        <w:rPr>
          <w:rFonts w:hint="eastAsia"/>
          <w:sz w:val="22"/>
          <w:szCs w:val="22"/>
        </w:rPr>
        <w:t>на</w:t>
      </w:r>
      <w:r w:rsidRPr="00FC7A94">
        <w:rPr>
          <w:sz w:val="22"/>
          <w:szCs w:val="22"/>
        </w:rPr>
        <w:t xml:space="preserve"> </w:t>
      </w:r>
      <w:r w:rsidRPr="00FC7A94">
        <w:rPr>
          <w:rFonts w:hint="eastAsia"/>
          <w:sz w:val="22"/>
          <w:szCs w:val="22"/>
        </w:rPr>
        <w:t>крају</w:t>
      </w:r>
      <w:r w:rsidRPr="00FC7A94">
        <w:rPr>
          <w:sz w:val="22"/>
          <w:szCs w:val="22"/>
        </w:rPr>
        <w:t xml:space="preserve"> </w:t>
      </w:r>
      <w:r w:rsidRPr="00FC7A94">
        <w:rPr>
          <w:rFonts w:hint="eastAsia"/>
          <w:sz w:val="22"/>
          <w:szCs w:val="22"/>
        </w:rPr>
        <w:t>трасе</w:t>
      </w:r>
      <w:r w:rsidRPr="00FC7A94">
        <w:rPr>
          <w:sz w:val="22"/>
          <w:szCs w:val="22"/>
        </w:rPr>
        <w:t xml:space="preserve"> </w:t>
      </w:r>
      <w:r w:rsidRPr="00FC7A94">
        <w:rPr>
          <w:rFonts w:hint="eastAsia"/>
          <w:sz w:val="22"/>
          <w:szCs w:val="22"/>
        </w:rPr>
        <w:t>регулисане</w:t>
      </w:r>
      <w:r w:rsidRPr="00FC7A94">
        <w:rPr>
          <w:sz w:val="22"/>
          <w:szCs w:val="22"/>
        </w:rPr>
        <w:t xml:space="preserve"> </w:t>
      </w:r>
      <w:r w:rsidRPr="00FC7A94">
        <w:rPr>
          <w:rFonts w:hint="eastAsia"/>
          <w:sz w:val="22"/>
          <w:szCs w:val="22"/>
        </w:rPr>
        <w:t>деонице</w:t>
      </w:r>
      <w:r w:rsidRPr="00FC7A94">
        <w:rPr>
          <w:sz w:val="22"/>
          <w:szCs w:val="22"/>
        </w:rPr>
        <w:t xml:space="preserve"> </w:t>
      </w:r>
      <w:r w:rsidRPr="00FC7A94">
        <w:rPr>
          <w:rFonts w:hint="eastAsia"/>
          <w:sz w:val="22"/>
          <w:szCs w:val="22"/>
        </w:rPr>
        <w:t>предвидети</w:t>
      </w:r>
      <w:r w:rsidRPr="00FC7A94">
        <w:rPr>
          <w:sz w:val="22"/>
          <w:szCs w:val="22"/>
        </w:rPr>
        <w:t xml:space="preserve"> </w:t>
      </w:r>
      <w:r w:rsidRPr="00FC7A94">
        <w:rPr>
          <w:rFonts w:hint="eastAsia"/>
          <w:sz w:val="22"/>
          <w:szCs w:val="22"/>
        </w:rPr>
        <w:t>грађевину</w:t>
      </w:r>
      <w:r w:rsidRPr="00FC7A94">
        <w:rPr>
          <w:sz w:val="22"/>
          <w:szCs w:val="22"/>
        </w:rPr>
        <w:t xml:space="preserve"> </w:t>
      </w:r>
      <w:r w:rsidRPr="00FC7A94">
        <w:rPr>
          <w:rFonts w:hint="eastAsia"/>
          <w:sz w:val="22"/>
          <w:szCs w:val="22"/>
        </w:rPr>
        <w:t>која</w:t>
      </w:r>
      <w:r w:rsidRPr="00FC7A94">
        <w:rPr>
          <w:sz w:val="22"/>
          <w:szCs w:val="22"/>
        </w:rPr>
        <w:t xml:space="preserve"> </w:t>
      </w:r>
      <w:r w:rsidRPr="00FC7A94">
        <w:rPr>
          <w:rFonts w:hint="eastAsia"/>
          <w:sz w:val="22"/>
          <w:szCs w:val="22"/>
        </w:rPr>
        <w:t>ће</w:t>
      </w:r>
      <w:r w:rsidRPr="00FC7A94">
        <w:rPr>
          <w:sz w:val="22"/>
          <w:szCs w:val="22"/>
        </w:rPr>
        <w:t xml:space="preserve"> </w:t>
      </w:r>
      <w:r w:rsidRPr="00FC7A94">
        <w:rPr>
          <w:rFonts w:hint="eastAsia"/>
          <w:sz w:val="22"/>
          <w:szCs w:val="22"/>
        </w:rPr>
        <w:t>бити</w:t>
      </w:r>
      <w:r w:rsidRPr="00FC7A94">
        <w:rPr>
          <w:sz w:val="22"/>
          <w:szCs w:val="22"/>
        </w:rPr>
        <w:t xml:space="preserve"> </w:t>
      </w:r>
      <w:r w:rsidRPr="00FC7A94">
        <w:rPr>
          <w:rFonts w:hint="eastAsia"/>
          <w:sz w:val="22"/>
          <w:szCs w:val="22"/>
        </w:rPr>
        <w:t>тако</w:t>
      </w:r>
      <w:r w:rsidRPr="00FC7A94">
        <w:rPr>
          <w:sz w:val="22"/>
          <w:szCs w:val="22"/>
        </w:rPr>
        <w:t xml:space="preserve"> </w:t>
      </w:r>
      <w:r w:rsidRPr="00FC7A94">
        <w:rPr>
          <w:rFonts w:hint="eastAsia"/>
          <w:sz w:val="22"/>
          <w:szCs w:val="22"/>
        </w:rPr>
        <w:t>обликована</w:t>
      </w:r>
      <w:r w:rsidRPr="00FC7A94">
        <w:rPr>
          <w:sz w:val="22"/>
          <w:szCs w:val="22"/>
        </w:rPr>
        <w:t xml:space="preserve"> </w:t>
      </w:r>
      <w:r w:rsidRPr="00FC7A94">
        <w:rPr>
          <w:rFonts w:hint="eastAsia"/>
          <w:sz w:val="22"/>
          <w:szCs w:val="22"/>
        </w:rPr>
        <w:t>да</w:t>
      </w:r>
      <w:r w:rsidRPr="00FC7A94">
        <w:rPr>
          <w:sz w:val="22"/>
          <w:szCs w:val="22"/>
        </w:rPr>
        <w:t xml:space="preserve"> </w:t>
      </w:r>
      <w:r w:rsidRPr="00FC7A94">
        <w:rPr>
          <w:rFonts w:hint="eastAsia"/>
          <w:sz w:val="22"/>
          <w:szCs w:val="22"/>
        </w:rPr>
        <w:t>не</w:t>
      </w:r>
      <w:r w:rsidRPr="00FC7A94">
        <w:rPr>
          <w:sz w:val="22"/>
          <w:szCs w:val="22"/>
        </w:rPr>
        <w:t xml:space="preserve"> </w:t>
      </w:r>
      <w:r w:rsidRPr="00FC7A94">
        <w:rPr>
          <w:rFonts w:hint="eastAsia"/>
          <w:sz w:val="22"/>
          <w:szCs w:val="22"/>
        </w:rPr>
        <w:t>изазива</w:t>
      </w:r>
      <w:r w:rsidRPr="00FC7A94">
        <w:rPr>
          <w:sz w:val="22"/>
          <w:szCs w:val="22"/>
        </w:rPr>
        <w:t xml:space="preserve"> </w:t>
      </w:r>
      <w:r w:rsidRPr="00FC7A94">
        <w:rPr>
          <w:rFonts w:hint="eastAsia"/>
          <w:sz w:val="22"/>
          <w:szCs w:val="22"/>
        </w:rPr>
        <w:t>штетне</w:t>
      </w:r>
      <w:r w:rsidRPr="00FC7A94">
        <w:rPr>
          <w:sz w:val="22"/>
          <w:szCs w:val="22"/>
        </w:rPr>
        <w:t xml:space="preserve"> </w:t>
      </w:r>
      <w:r w:rsidRPr="00FC7A94">
        <w:rPr>
          <w:rFonts w:hint="eastAsia"/>
          <w:sz w:val="22"/>
          <w:szCs w:val="22"/>
        </w:rPr>
        <w:t>последице</w:t>
      </w:r>
      <w:r w:rsidRPr="00FC7A94">
        <w:rPr>
          <w:sz w:val="22"/>
          <w:szCs w:val="22"/>
        </w:rPr>
        <w:t xml:space="preserve"> </w:t>
      </w:r>
      <w:r w:rsidRPr="00FC7A94">
        <w:rPr>
          <w:rFonts w:hint="eastAsia"/>
          <w:sz w:val="22"/>
          <w:szCs w:val="22"/>
        </w:rPr>
        <w:t>на</w:t>
      </w:r>
      <w:r w:rsidRPr="00FC7A94">
        <w:rPr>
          <w:sz w:val="22"/>
          <w:szCs w:val="22"/>
        </w:rPr>
        <w:t xml:space="preserve"> </w:t>
      </w:r>
      <w:r w:rsidRPr="00FC7A94">
        <w:rPr>
          <w:rFonts w:hint="eastAsia"/>
          <w:sz w:val="22"/>
          <w:szCs w:val="22"/>
        </w:rPr>
        <w:t>нерегулисаној</w:t>
      </w:r>
      <w:r w:rsidRPr="00FC7A94">
        <w:rPr>
          <w:sz w:val="22"/>
          <w:szCs w:val="22"/>
        </w:rPr>
        <w:t xml:space="preserve"> </w:t>
      </w:r>
      <w:r w:rsidRPr="00FC7A94">
        <w:rPr>
          <w:rFonts w:hint="eastAsia"/>
          <w:sz w:val="22"/>
          <w:szCs w:val="22"/>
        </w:rPr>
        <w:t>деоници</w:t>
      </w:r>
      <w:r w:rsidRPr="00FC7A94">
        <w:rPr>
          <w:sz w:val="22"/>
          <w:szCs w:val="22"/>
        </w:rPr>
        <w:t xml:space="preserve"> </w:t>
      </w:r>
      <w:r w:rsidRPr="00FC7A94">
        <w:rPr>
          <w:rFonts w:hint="eastAsia"/>
          <w:sz w:val="22"/>
          <w:szCs w:val="22"/>
        </w:rPr>
        <w:t>низводно</w:t>
      </w:r>
      <w:r w:rsidRPr="00FC7A94">
        <w:rPr>
          <w:sz w:val="22"/>
          <w:szCs w:val="22"/>
        </w:rPr>
        <w:t xml:space="preserve">, </w:t>
      </w:r>
      <w:r w:rsidRPr="00FC7A94">
        <w:rPr>
          <w:rFonts w:hint="eastAsia"/>
          <w:sz w:val="22"/>
          <w:szCs w:val="22"/>
        </w:rPr>
        <w:t>као</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на</w:t>
      </w:r>
      <w:r w:rsidRPr="00FC7A94">
        <w:rPr>
          <w:sz w:val="22"/>
          <w:szCs w:val="22"/>
        </w:rPr>
        <w:t xml:space="preserve"> </w:t>
      </w:r>
      <w:r w:rsidRPr="00FC7A94">
        <w:rPr>
          <w:rFonts w:hint="eastAsia"/>
          <w:sz w:val="22"/>
          <w:szCs w:val="22"/>
        </w:rPr>
        <w:t>саме</w:t>
      </w:r>
      <w:r w:rsidRPr="00FC7A94">
        <w:rPr>
          <w:sz w:val="22"/>
          <w:szCs w:val="22"/>
        </w:rPr>
        <w:t xml:space="preserve"> </w:t>
      </w:r>
      <w:r w:rsidRPr="00FC7A94">
        <w:rPr>
          <w:rFonts w:hint="eastAsia"/>
          <w:sz w:val="22"/>
          <w:szCs w:val="22"/>
        </w:rPr>
        <w:t>регулисане</w:t>
      </w:r>
      <w:r w:rsidRPr="00FC7A94">
        <w:rPr>
          <w:sz w:val="22"/>
          <w:szCs w:val="22"/>
        </w:rPr>
        <w:t xml:space="preserve"> </w:t>
      </w:r>
      <w:r w:rsidRPr="00FC7A94">
        <w:rPr>
          <w:rFonts w:hint="eastAsia"/>
          <w:sz w:val="22"/>
          <w:szCs w:val="22"/>
        </w:rPr>
        <w:t>грађевине</w:t>
      </w:r>
      <w:r w:rsidRPr="00FC7A94">
        <w:rPr>
          <w:sz w:val="22"/>
          <w:szCs w:val="22"/>
        </w:rPr>
        <w:t>.</w:t>
      </w:r>
    </w:p>
    <w:p w14:paraId="04E1BF9D" w14:textId="62EC49B1" w:rsidR="00BB090A" w:rsidRPr="00FC7A94" w:rsidRDefault="00BB090A" w:rsidP="00FC7A94">
      <w:pPr>
        <w:pStyle w:val="ListParagraph"/>
        <w:numPr>
          <w:ilvl w:val="0"/>
          <w:numId w:val="35"/>
        </w:numPr>
        <w:ind w:left="810"/>
        <w:rPr>
          <w:sz w:val="22"/>
          <w:szCs w:val="22"/>
        </w:rPr>
      </w:pPr>
      <w:r w:rsidRPr="00FC7A94">
        <w:rPr>
          <w:rFonts w:hint="eastAsia"/>
          <w:sz w:val="22"/>
          <w:szCs w:val="22"/>
        </w:rPr>
        <w:t>У</w:t>
      </w:r>
      <w:r w:rsidRPr="00FC7A94">
        <w:rPr>
          <w:sz w:val="22"/>
          <w:szCs w:val="22"/>
        </w:rPr>
        <w:t xml:space="preserve"> </w:t>
      </w:r>
      <w:r w:rsidRPr="00FC7A94">
        <w:rPr>
          <w:rFonts w:hint="eastAsia"/>
          <w:sz w:val="22"/>
          <w:szCs w:val="22"/>
        </w:rPr>
        <w:t>случају</w:t>
      </w:r>
      <w:r w:rsidRPr="00FC7A94">
        <w:rPr>
          <w:sz w:val="22"/>
          <w:szCs w:val="22"/>
        </w:rPr>
        <w:t xml:space="preserve"> </w:t>
      </w:r>
      <w:r w:rsidRPr="00FC7A94">
        <w:rPr>
          <w:rFonts w:hint="eastAsia"/>
          <w:sz w:val="22"/>
          <w:szCs w:val="22"/>
        </w:rPr>
        <w:t>да</w:t>
      </w:r>
      <w:r w:rsidRPr="00FC7A94">
        <w:rPr>
          <w:sz w:val="22"/>
          <w:szCs w:val="22"/>
        </w:rPr>
        <w:t xml:space="preserve"> </w:t>
      </w:r>
      <w:r w:rsidRPr="00FC7A94">
        <w:rPr>
          <w:rFonts w:hint="eastAsia"/>
          <w:sz w:val="22"/>
          <w:szCs w:val="22"/>
        </w:rPr>
        <w:t>се</w:t>
      </w:r>
      <w:r w:rsidRPr="00FC7A94">
        <w:rPr>
          <w:sz w:val="22"/>
          <w:szCs w:val="22"/>
        </w:rPr>
        <w:t xml:space="preserve"> </w:t>
      </w:r>
      <w:r w:rsidRPr="00FC7A94">
        <w:rPr>
          <w:rFonts w:hint="eastAsia"/>
          <w:sz w:val="22"/>
          <w:szCs w:val="22"/>
        </w:rPr>
        <w:t>јавља</w:t>
      </w:r>
      <w:r w:rsidRPr="00FC7A94">
        <w:rPr>
          <w:sz w:val="22"/>
          <w:szCs w:val="22"/>
        </w:rPr>
        <w:t xml:space="preserve"> </w:t>
      </w:r>
      <w:r w:rsidRPr="00FC7A94">
        <w:rPr>
          <w:rFonts w:hint="eastAsia"/>
          <w:sz w:val="22"/>
          <w:szCs w:val="22"/>
        </w:rPr>
        <w:t>дубинска</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бочна</w:t>
      </w:r>
      <w:r w:rsidRPr="00FC7A94">
        <w:rPr>
          <w:sz w:val="22"/>
          <w:szCs w:val="22"/>
        </w:rPr>
        <w:t xml:space="preserve"> </w:t>
      </w:r>
      <w:r w:rsidRPr="00FC7A94">
        <w:rPr>
          <w:rFonts w:hint="eastAsia"/>
          <w:sz w:val="22"/>
          <w:szCs w:val="22"/>
        </w:rPr>
        <w:t>ерозија</w:t>
      </w:r>
      <w:r w:rsidRPr="00FC7A94">
        <w:rPr>
          <w:sz w:val="22"/>
          <w:szCs w:val="22"/>
        </w:rPr>
        <w:t xml:space="preserve"> </w:t>
      </w:r>
      <w:r w:rsidRPr="00FC7A94">
        <w:rPr>
          <w:rFonts w:hint="eastAsia"/>
          <w:sz w:val="22"/>
          <w:szCs w:val="22"/>
        </w:rPr>
        <w:t>у</w:t>
      </w:r>
      <w:r w:rsidRPr="00FC7A94">
        <w:rPr>
          <w:sz w:val="22"/>
          <w:szCs w:val="22"/>
        </w:rPr>
        <w:t xml:space="preserve"> </w:t>
      </w:r>
      <w:r w:rsidRPr="00FC7A94">
        <w:rPr>
          <w:rFonts w:hint="eastAsia"/>
          <w:sz w:val="22"/>
          <w:szCs w:val="22"/>
        </w:rPr>
        <w:t>зони</w:t>
      </w:r>
      <w:r w:rsidRPr="00FC7A94">
        <w:rPr>
          <w:sz w:val="22"/>
          <w:szCs w:val="22"/>
        </w:rPr>
        <w:t xml:space="preserve"> </w:t>
      </w:r>
      <w:r w:rsidRPr="00FC7A94">
        <w:rPr>
          <w:rFonts w:hint="eastAsia"/>
          <w:sz w:val="22"/>
          <w:szCs w:val="22"/>
        </w:rPr>
        <w:t>мостовских</w:t>
      </w:r>
      <w:r w:rsidRPr="00FC7A94">
        <w:rPr>
          <w:sz w:val="22"/>
          <w:szCs w:val="22"/>
        </w:rPr>
        <w:t xml:space="preserve"> </w:t>
      </w:r>
      <w:r w:rsidRPr="00FC7A94">
        <w:rPr>
          <w:rFonts w:hint="eastAsia"/>
          <w:sz w:val="22"/>
          <w:szCs w:val="22"/>
        </w:rPr>
        <w:t>стубова</w:t>
      </w:r>
      <w:r w:rsidRPr="00FC7A94">
        <w:rPr>
          <w:sz w:val="22"/>
          <w:szCs w:val="22"/>
        </w:rPr>
        <w:t xml:space="preserve"> </w:t>
      </w:r>
      <w:r w:rsidRPr="00FC7A94">
        <w:rPr>
          <w:rFonts w:hint="eastAsia"/>
          <w:sz w:val="22"/>
          <w:szCs w:val="22"/>
        </w:rPr>
        <w:t>или</w:t>
      </w:r>
      <w:r w:rsidRPr="00FC7A94">
        <w:rPr>
          <w:sz w:val="22"/>
          <w:szCs w:val="22"/>
        </w:rPr>
        <w:t xml:space="preserve"> </w:t>
      </w:r>
      <w:r w:rsidRPr="00FC7A94">
        <w:rPr>
          <w:rFonts w:hint="eastAsia"/>
          <w:sz w:val="22"/>
          <w:szCs w:val="22"/>
        </w:rPr>
        <w:t>ослонаца</w:t>
      </w:r>
      <w:r w:rsidRPr="00FC7A94">
        <w:rPr>
          <w:sz w:val="22"/>
          <w:szCs w:val="22"/>
        </w:rPr>
        <w:t xml:space="preserve">, </w:t>
      </w:r>
      <w:r w:rsidRPr="00FC7A94">
        <w:rPr>
          <w:rFonts w:hint="eastAsia"/>
          <w:sz w:val="22"/>
          <w:szCs w:val="22"/>
        </w:rPr>
        <w:t>предвидети</w:t>
      </w:r>
      <w:r w:rsidRPr="00FC7A94">
        <w:rPr>
          <w:sz w:val="22"/>
          <w:szCs w:val="22"/>
        </w:rPr>
        <w:t xml:space="preserve"> </w:t>
      </w:r>
      <w:r w:rsidRPr="00FC7A94">
        <w:rPr>
          <w:rFonts w:hint="eastAsia"/>
          <w:sz w:val="22"/>
          <w:szCs w:val="22"/>
        </w:rPr>
        <w:t>решење</w:t>
      </w:r>
      <w:r w:rsidRPr="00FC7A94">
        <w:rPr>
          <w:sz w:val="22"/>
          <w:szCs w:val="22"/>
        </w:rPr>
        <w:t xml:space="preserve"> </w:t>
      </w:r>
      <w:r w:rsidRPr="00FC7A94">
        <w:rPr>
          <w:rFonts w:hint="eastAsia"/>
          <w:sz w:val="22"/>
          <w:szCs w:val="22"/>
        </w:rPr>
        <w:t>којим</w:t>
      </w:r>
      <w:r w:rsidRPr="00FC7A94">
        <w:rPr>
          <w:sz w:val="22"/>
          <w:szCs w:val="22"/>
        </w:rPr>
        <w:t xml:space="preserve"> </w:t>
      </w:r>
      <w:r w:rsidRPr="00FC7A94">
        <w:rPr>
          <w:rFonts w:hint="eastAsia"/>
          <w:sz w:val="22"/>
          <w:szCs w:val="22"/>
        </w:rPr>
        <w:t>ће</w:t>
      </w:r>
      <w:r w:rsidRPr="00FC7A94">
        <w:rPr>
          <w:sz w:val="22"/>
          <w:szCs w:val="22"/>
        </w:rPr>
        <w:t xml:space="preserve"> </w:t>
      </w:r>
      <w:r w:rsidRPr="00FC7A94">
        <w:rPr>
          <w:rFonts w:hint="eastAsia"/>
          <w:sz w:val="22"/>
          <w:szCs w:val="22"/>
        </w:rPr>
        <w:t>се</w:t>
      </w:r>
      <w:r w:rsidRPr="00FC7A94">
        <w:rPr>
          <w:sz w:val="22"/>
          <w:szCs w:val="22"/>
        </w:rPr>
        <w:t xml:space="preserve"> </w:t>
      </w:r>
      <w:r w:rsidRPr="00FC7A94">
        <w:rPr>
          <w:rFonts w:hint="eastAsia"/>
          <w:sz w:val="22"/>
          <w:szCs w:val="22"/>
        </w:rPr>
        <w:t>осигурати</w:t>
      </w:r>
      <w:r w:rsidRPr="00FC7A94">
        <w:rPr>
          <w:sz w:val="22"/>
          <w:szCs w:val="22"/>
        </w:rPr>
        <w:t xml:space="preserve"> </w:t>
      </w:r>
      <w:r w:rsidRPr="00FC7A94">
        <w:rPr>
          <w:rFonts w:hint="eastAsia"/>
          <w:sz w:val="22"/>
          <w:szCs w:val="22"/>
        </w:rPr>
        <w:t>ослонци</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стубови</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стабилизовати</w:t>
      </w:r>
      <w:r w:rsidRPr="00FC7A94">
        <w:rPr>
          <w:sz w:val="22"/>
          <w:szCs w:val="22"/>
        </w:rPr>
        <w:t xml:space="preserve"> </w:t>
      </w:r>
      <w:r w:rsidRPr="00FC7A94">
        <w:rPr>
          <w:rFonts w:hint="eastAsia"/>
          <w:sz w:val="22"/>
          <w:szCs w:val="22"/>
        </w:rPr>
        <w:t>речно</w:t>
      </w:r>
      <w:r w:rsidRPr="00FC7A94">
        <w:rPr>
          <w:sz w:val="22"/>
          <w:szCs w:val="22"/>
        </w:rPr>
        <w:t xml:space="preserve"> </w:t>
      </w:r>
      <w:r w:rsidRPr="00FC7A94">
        <w:rPr>
          <w:rFonts w:hint="eastAsia"/>
          <w:sz w:val="22"/>
          <w:szCs w:val="22"/>
        </w:rPr>
        <w:t>дно</w:t>
      </w:r>
      <w:r w:rsidRPr="00FC7A94">
        <w:rPr>
          <w:sz w:val="22"/>
          <w:szCs w:val="22"/>
        </w:rPr>
        <w:t>.</w:t>
      </w:r>
    </w:p>
    <w:p w14:paraId="6380A23B" w14:textId="235713B2" w:rsidR="00BB090A" w:rsidRPr="00FC7A94" w:rsidRDefault="00BB090A" w:rsidP="00FC7A94">
      <w:pPr>
        <w:pStyle w:val="ListParagraph"/>
        <w:numPr>
          <w:ilvl w:val="0"/>
          <w:numId w:val="35"/>
        </w:numPr>
        <w:ind w:left="810"/>
        <w:rPr>
          <w:sz w:val="22"/>
          <w:szCs w:val="22"/>
        </w:rPr>
      </w:pPr>
      <w:r w:rsidRPr="00FC7A94">
        <w:rPr>
          <w:rFonts w:hint="eastAsia"/>
          <w:sz w:val="22"/>
          <w:szCs w:val="22"/>
        </w:rPr>
        <w:t>Пројектовати</w:t>
      </w:r>
      <w:r w:rsidRPr="00FC7A94">
        <w:rPr>
          <w:sz w:val="22"/>
          <w:szCs w:val="22"/>
        </w:rPr>
        <w:t xml:space="preserve"> </w:t>
      </w:r>
      <w:r w:rsidRPr="00FC7A94">
        <w:rPr>
          <w:rFonts w:hint="eastAsia"/>
          <w:sz w:val="22"/>
          <w:szCs w:val="22"/>
        </w:rPr>
        <w:t>уздужну</w:t>
      </w:r>
      <w:r w:rsidRPr="00FC7A94">
        <w:rPr>
          <w:sz w:val="22"/>
          <w:szCs w:val="22"/>
        </w:rPr>
        <w:t xml:space="preserve"> </w:t>
      </w:r>
      <w:r w:rsidRPr="00FC7A94">
        <w:rPr>
          <w:rFonts w:hint="eastAsia"/>
          <w:sz w:val="22"/>
          <w:szCs w:val="22"/>
        </w:rPr>
        <w:t>диспозицију</w:t>
      </w:r>
      <w:r w:rsidRPr="00FC7A94">
        <w:rPr>
          <w:sz w:val="22"/>
          <w:szCs w:val="22"/>
        </w:rPr>
        <w:t xml:space="preserve"> </w:t>
      </w:r>
      <w:r w:rsidRPr="00FC7A94">
        <w:rPr>
          <w:rFonts w:hint="eastAsia"/>
          <w:sz w:val="22"/>
          <w:szCs w:val="22"/>
        </w:rPr>
        <w:t>регулације</w:t>
      </w:r>
      <w:r w:rsidRPr="00FC7A94">
        <w:rPr>
          <w:sz w:val="22"/>
          <w:szCs w:val="22"/>
        </w:rPr>
        <w:t xml:space="preserve"> (</w:t>
      </w:r>
      <w:r w:rsidRPr="00FC7A94">
        <w:rPr>
          <w:rFonts w:hint="eastAsia"/>
          <w:sz w:val="22"/>
          <w:szCs w:val="22"/>
        </w:rPr>
        <w:t>падови</w:t>
      </w:r>
      <w:r w:rsidRPr="00FC7A94">
        <w:rPr>
          <w:sz w:val="22"/>
          <w:szCs w:val="22"/>
        </w:rPr>
        <w:t xml:space="preserve"> </w:t>
      </w:r>
      <w:r w:rsidRPr="00FC7A94">
        <w:rPr>
          <w:rFonts w:hint="eastAsia"/>
          <w:sz w:val="22"/>
          <w:szCs w:val="22"/>
        </w:rPr>
        <w:t>дна</w:t>
      </w:r>
      <w:r w:rsidRPr="00FC7A94">
        <w:rPr>
          <w:sz w:val="22"/>
          <w:szCs w:val="22"/>
        </w:rPr>
        <w:t xml:space="preserve"> </w:t>
      </w:r>
      <w:r w:rsidRPr="00FC7A94">
        <w:rPr>
          <w:rFonts w:hint="eastAsia"/>
          <w:sz w:val="22"/>
          <w:szCs w:val="22"/>
        </w:rPr>
        <w:t>регулисаног</w:t>
      </w:r>
      <w:r w:rsidRPr="00FC7A94">
        <w:rPr>
          <w:sz w:val="22"/>
          <w:szCs w:val="22"/>
        </w:rPr>
        <w:t xml:space="preserve"> </w:t>
      </w:r>
      <w:r w:rsidRPr="00FC7A94">
        <w:rPr>
          <w:rFonts w:hint="eastAsia"/>
          <w:sz w:val="22"/>
          <w:szCs w:val="22"/>
        </w:rPr>
        <w:t>корита</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попречни</w:t>
      </w:r>
      <w:r w:rsidRPr="00FC7A94">
        <w:rPr>
          <w:sz w:val="22"/>
          <w:szCs w:val="22"/>
        </w:rPr>
        <w:t xml:space="preserve"> </w:t>
      </w:r>
      <w:r w:rsidRPr="00FC7A94">
        <w:rPr>
          <w:rFonts w:hint="eastAsia"/>
          <w:sz w:val="22"/>
          <w:szCs w:val="22"/>
        </w:rPr>
        <w:t>профил</w:t>
      </w:r>
      <w:r w:rsidRPr="00FC7A94">
        <w:rPr>
          <w:sz w:val="22"/>
          <w:szCs w:val="22"/>
        </w:rPr>
        <w:t xml:space="preserve"> </w:t>
      </w:r>
      <w:r w:rsidRPr="00FC7A94">
        <w:rPr>
          <w:rFonts w:hint="eastAsia"/>
          <w:sz w:val="22"/>
          <w:szCs w:val="22"/>
        </w:rPr>
        <w:t>корита</w:t>
      </w:r>
      <w:r w:rsidRPr="00FC7A94">
        <w:rPr>
          <w:sz w:val="22"/>
          <w:szCs w:val="22"/>
        </w:rPr>
        <w:t xml:space="preserve"> </w:t>
      </w:r>
      <w:r w:rsidRPr="00FC7A94">
        <w:rPr>
          <w:rFonts w:hint="eastAsia"/>
          <w:sz w:val="22"/>
          <w:szCs w:val="22"/>
        </w:rPr>
        <w:t>тако</w:t>
      </w:r>
      <w:r w:rsidRPr="00FC7A94">
        <w:rPr>
          <w:sz w:val="22"/>
          <w:szCs w:val="22"/>
        </w:rPr>
        <w:t xml:space="preserve"> </w:t>
      </w:r>
      <w:r w:rsidRPr="00FC7A94">
        <w:rPr>
          <w:rFonts w:hint="eastAsia"/>
          <w:sz w:val="22"/>
          <w:szCs w:val="22"/>
        </w:rPr>
        <w:t>да</w:t>
      </w:r>
      <w:r w:rsidRPr="00FC7A94">
        <w:rPr>
          <w:sz w:val="22"/>
          <w:szCs w:val="22"/>
        </w:rPr>
        <w:t xml:space="preserve"> </w:t>
      </w:r>
      <w:r w:rsidRPr="00FC7A94">
        <w:rPr>
          <w:rFonts w:hint="eastAsia"/>
          <w:sz w:val="22"/>
          <w:szCs w:val="22"/>
        </w:rPr>
        <w:t>режим</w:t>
      </w:r>
      <w:r w:rsidRPr="00FC7A94">
        <w:rPr>
          <w:sz w:val="22"/>
          <w:szCs w:val="22"/>
        </w:rPr>
        <w:t xml:space="preserve"> </w:t>
      </w:r>
      <w:r w:rsidRPr="00FC7A94">
        <w:rPr>
          <w:rFonts w:hint="eastAsia"/>
          <w:sz w:val="22"/>
          <w:szCs w:val="22"/>
        </w:rPr>
        <w:t>воде</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наноса</w:t>
      </w:r>
      <w:r w:rsidRPr="00FC7A94">
        <w:rPr>
          <w:sz w:val="22"/>
          <w:szCs w:val="22"/>
        </w:rPr>
        <w:t xml:space="preserve"> </w:t>
      </w:r>
      <w:r w:rsidRPr="00FC7A94">
        <w:rPr>
          <w:rFonts w:hint="eastAsia"/>
          <w:sz w:val="22"/>
          <w:szCs w:val="22"/>
        </w:rPr>
        <w:t>буде</w:t>
      </w:r>
      <w:r w:rsidRPr="00FC7A94">
        <w:rPr>
          <w:sz w:val="22"/>
          <w:szCs w:val="22"/>
        </w:rPr>
        <w:t xml:space="preserve"> </w:t>
      </w:r>
      <w:r w:rsidRPr="00FC7A94">
        <w:rPr>
          <w:rFonts w:hint="eastAsia"/>
          <w:sz w:val="22"/>
          <w:szCs w:val="22"/>
        </w:rPr>
        <w:t>стационаран</w:t>
      </w:r>
      <w:r w:rsidRPr="00FC7A94">
        <w:rPr>
          <w:sz w:val="22"/>
          <w:szCs w:val="22"/>
        </w:rPr>
        <w:t xml:space="preserve"> </w:t>
      </w:r>
      <w:r w:rsidRPr="00FC7A94">
        <w:rPr>
          <w:rFonts w:hint="eastAsia"/>
          <w:sz w:val="22"/>
          <w:szCs w:val="22"/>
        </w:rPr>
        <w:t>тако</w:t>
      </w:r>
      <w:r w:rsidRPr="00FC7A94">
        <w:rPr>
          <w:sz w:val="22"/>
          <w:szCs w:val="22"/>
        </w:rPr>
        <w:t xml:space="preserve"> </w:t>
      </w:r>
      <w:r w:rsidRPr="00FC7A94">
        <w:rPr>
          <w:rFonts w:hint="eastAsia"/>
          <w:sz w:val="22"/>
          <w:szCs w:val="22"/>
        </w:rPr>
        <w:t>да</w:t>
      </w:r>
      <w:r w:rsidRPr="00FC7A94">
        <w:rPr>
          <w:sz w:val="22"/>
          <w:szCs w:val="22"/>
        </w:rPr>
        <w:t xml:space="preserve"> </w:t>
      </w:r>
      <w:r w:rsidRPr="00FC7A94">
        <w:rPr>
          <w:rFonts w:hint="eastAsia"/>
          <w:sz w:val="22"/>
          <w:szCs w:val="22"/>
        </w:rPr>
        <w:t>нема</w:t>
      </w:r>
      <w:r w:rsidRPr="00FC7A94">
        <w:rPr>
          <w:sz w:val="22"/>
          <w:szCs w:val="22"/>
        </w:rPr>
        <w:t xml:space="preserve"> </w:t>
      </w:r>
      <w:r w:rsidRPr="00FC7A94">
        <w:rPr>
          <w:rFonts w:hint="eastAsia"/>
          <w:sz w:val="22"/>
          <w:szCs w:val="22"/>
        </w:rPr>
        <w:t>ерозије</w:t>
      </w:r>
      <w:r w:rsidRPr="00FC7A94">
        <w:rPr>
          <w:sz w:val="22"/>
          <w:szCs w:val="22"/>
        </w:rPr>
        <w:t xml:space="preserve"> </w:t>
      </w:r>
      <w:r w:rsidRPr="00FC7A94">
        <w:rPr>
          <w:rFonts w:hint="eastAsia"/>
          <w:sz w:val="22"/>
          <w:szCs w:val="22"/>
        </w:rPr>
        <w:t>дна</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обала</w:t>
      </w:r>
      <w:r w:rsidRPr="00FC7A94">
        <w:rPr>
          <w:sz w:val="22"/>
          <w:szCs w:val="22"/>
        </w:rPr>
        <w:t xml:space="preserve">, </w:t>
      </w:r>
      <w:r w:rsidRPr="00FC7A94">
        <w:rPr>
          <w:rFonts w:hint="eastAsia"/>
          <w:sz w:val="22"/>
          <w:szCs w:val="22"/>
        </w:rPr>
        <w:t>односно</w:t>
      </w:r>
      <w:r w:rsidRPr="00FC7A94">
        <w:rPr>
          <w:sz w:val="22"/>
          <w:szCs w:val="22"/>
        </w:rPr>
        <w:t xml:space="preserve"> </w:t>
      </w:r>
      <w:r w:rsidRPr="00FC7A94">
        <w:rPr>
          <w:rFonts w:hint="eastAsia"/>
          <w:sz w:val="22"/>
          <w:szCs w:val="22"/>
        </w:rPr>
        <w:t>засипања</w:t>
      </w:r>
      <w:r w:rsidRPr="00FC7A94">
        <w:rPr>
          <w:sz w:val="22"/>
          <w:szCs w:val="22"/>
        </w:rPr>
        <w:t xml:space="preserve"> </w:t>
      </w:r>
      <w:r w:rsidRPr="00FC7A94">
        <w:rPr>
          <w:rFonts w:hint="eastAsia"/>
          <w:sz w:val="22"/>
          <w:szCs w:val="22"/>
        </w:rPr>
        <w:t>корита</w:t>
      </w:r>
      <w:r w:rsidRPr="00FC7A94">
        <w:rPr>
          <w:sz w:val="22"/>
          <w:szCs w:val="22"/>
        </w:rPr>
        <w:t>.</w:t>
      </w:r>
    </w:p>
    <w:p w14:paraId="58DC941D" w14:textId="54B45DF5" w:rsidR="00BB090A" w:rsidRPr="00FC7A94" w:rsidRDefault="00BB090A" w:rsidP="00FC7A94">
      <w:pPr>
        <w:pStyle w:val="ListParagraph"/>
        <w:numPr>
          <w:ilvl w:val="0"/>
          <w:numId w:val="35"/>
        </w:numPr>
        <w:ind w:left="810"/>
        <w:rPr>
          <w:sz w:val="22"/>
          <w:szCs w:val="22"/>
        </w:rPr>
      </w:pPr>
      <w:r w:rsidRPr="00FC7A94">
        <w:rPr>
          <w:rFonts w:hint="eastAsia"/>
          <w:sz w:val="22"/>
          <w:szCs w:val="22"/>
        </w:rPr>
        <w:t>Пројектом</w:t>
      </w:r>
      <w:r w:rsidRPr="00FC7A94">
        <w:rPr>
          <w:sz w:val="22"/>
          <w:szCs w:val="22"/>
        </w:rPr>
        <w:t xml:space="preserve"> </w:t>
      </w:r>
      <w:r w:rsidRPr="00FC7A94">
        <w:rPr>
          <w:rFonts w:hint="eastAsia"/>
          <w:sz w:val="22"/>
          <w:szCs w:val="22"/>
        </w:rPr>
        <w:t>организације</w:t>
      </w:r>
      <w:r w:rsidRPr="00FC7A94">
        <w:rPr>
          <w:sz w:val="22"/>
          <w:szCs w:val="22"/>
        </w:rPr>
        <w:t xml:space="preserve"> </w:t>
      </w:r>
      <w:r w:rsidRPr="00FC7A94">
        <w:rPr>
          <w:rFonts w:hint="eastAsia"/>
          <w:sz w:val="22"/>
          <w:szCs w:val="22"/>
        </w:rPr>
        <w:t>радова</w:t>
      </w:r>
      <w:r w:rsidRPr="00FC7A94">
        <w:rPr>
          <w:sz w:val="22"/>
          <w:szCs w:val="22"/>
        </w:rPr>
        <w:t xml:space="preserve"> </w:t>
      </w:r>
      <w:r w:rsidRPr="00FC7A94">
        <w:rPr>
          <w:rFonts w:hint="eastAsia"/>
          <w:sz w:val="22"/>
          <w:szCs w:val="22"/>
        </w:rPr>
        <w:t>на</w:t>
      </w:r>
      <w:r w:rsidRPr="00FC7A94">
        <w:rPr>
          <w:sz w:val="22"/>
          <w:szCs w:val="22"/>
        </w:rPr>
        <w:t xml:space="preserve"> </w:t>
      </w:r>
      <w:r w:rsidRPr="00FC7A94">
        <w:rPr>
          <w:rFonts w:hint="eastAsia"/>
          <w:sz w:val="22"/>
          <w:szCs w:val="22"/>
        </w:rPr>
        <w:t>изградњи</w:t>
      </w:r>
      <w:r w:rsidRPr="00FC7A94">
        <w:rPr>
          <w:sz w:val="22"/>
          <w:szCs w:val="22"/>
        </w:rPr>
        <w:t xml:space="preserve"> </w:t>
      </w:r>
      <w:r w:rsidRPr="00FC7A94">
        <w:rPr>
          <w:rFonts w:hint="eastAsia"/>
          <w:sz w:val="22"/>
          <w:szCs w:val="22"/>
        </w:rPr>
        <w:t>регулације</w:t>
      </w:r>
      <w:r w:rsidRPr="00FC7A94">
        <w:rPr>
          <w:sz w:val="22"/>
          <w:szCs w:val="22"/>
        </w:rPr>
        <w:t xml:space="preserve"> </w:t>
      </w:r>
      <w:r w:rsidRPr="00FC7A94">
        <w:rPr>
          <w:rFonts w:hint="eastAsia"/>
          <w:sz w:val="22"/>
          <w:szCs w:val="22"/>
        </w:rPr>
        <w:t>обезбедити</w:t>
      </w:r>
      <w:r w:rsidRPr="00FC7A94">
        <w:rPr>
          <w:sz w:val="22"/>
          <w:szCs w:val="22"/>
        </w:rPr>
        <w:t xml:space="preserve"> </w:t>
      </w:r>
      <w:r w:rsidRPr="00FC7A94">
        <w:rPr>
          <w:rFonts w:hint="eastAsia"/>
          <w:sz w:val="22"/>
          <w:szCs w:val="22"/>
        </w:rPr>
        <w:t>услове</w:t>
      </w:r>
      <w:r w:rsidRPr="00FC7A94">
        <w:rPr>
          <w:sz w:val="22"/>
          <w:szCs w:val="22"/>
        </w:rPr>
        <w:t xml:space="preserve"> </w:t>
      </w:r>
      <w:r w:rsidRPr="00FC7A94">
        <w:rPr>
          <w:rFonts w:hint="eastAsia"/>
          <w:sz w:val="22"/>
          <w:szCs w:val="22"/>
        </w:rPr>
        <w:t>којима</w:t>
      </w:r>
      <w:r w:rsidRPr="00FC7A94">
        <w:rPr>
          <w:sz w:val="22"/>
          <w:szCs w:val="22"/>
        </w:rPr>
        <w:t xml:space="preserve"> </w:t>
      </w:r>
      <w:r w:rsidRPr="00FC7A94">
        <w:rPr>
          <w:rFonts w:hint="eastAsia"/>
          <w:sz w:val="22"/>
          <w:szCs w:val="22"/>
        </w:rPr>
        <w:t>се</w:t>
      </w:r>
      <w:r w:rsidRPr="00FC7A94">
        <w:rPr>
          <w:sz w:val="22"/>
          <w:szCs w:val="22"/>
        </w:rPr>
        <w:t xml:space="preserve"> </w:t>
      </w:r>
      <w:r w:rsidRPr="00FC7A94">
        <w:rPr>
          <w:rFonts w:hint="eastAsia"/>
          <w:sz w:val="22"/>
          <w:szCs w:val="22"/>
        </w:rPr>
        <w:t>неће</w:t>
      </w:r>
      <w:r w:rsidRPr="00FC7A94">
        <w:rPr>
          <w:sz w:val="22"/>
          <w:szCs w:val="22"/>
        </w:rPr>
        <w:t xml:space="preserve"> </w:t>
      </w:r>
      <w:r w:rsidRPr="00FC7A94">
        <w:rPr>
          <w:rFonts w:hint="eastAsia"/>
          <w:sz w:val="22"/>
          <w:szCs w:val="22"/>
        </w:rPr>
        <w:t>угрозити</w:t>
      </w:r>
      <w:r w:rsidRPr="00FC7A94">
        <w:rPr>
          <w:sz w:val="22"/>
          <w:szCs w:val="22"/>
        </w:rPr>
        <w:t xml:space="preserve"> </w:t>
      </w:r>
      <w:r w:rsidRPr="00FC7A94">
        <w:rPr>
          <w:rFonts w:hint="eastAsia"/>
          <w:sz w:val="22"/>
          <w:szCs w:val="22"/>
        </w:rPr>
        <w:t>стабилност</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функционисање</w:t>
      </w:r>
      <w:r w:rsidRPr="00FC7A94">
        <w:rPr>
          <w:sz w:val="22"/>
          <w:szCs w:val="22"/>
        </w:rPr>
        <w:t xml:space="preserve"> </w:t>
      </w:r>
      <w:r w:rsidRPr="00FC7A94">
        <w:rPr>
          <w:rFonts w:hint="eastAsia"/>
          <w:sz w:val="22"/>
          <w:szCs w:val="22"/>
        </w:rPr>
        <w:t>грађевинских</w:t>
      </w:r>
      <w:r w:rsidRPr="00FC7A94">
        <w:rPr>
          <w:sz w:val="22"/>
          <w:szCs w:val="22"/>
        </w:rPr>
        <w:t xml:space="preserve"> </w:t>
      </w:r>
      <w:r w:rsidRPr="00FC7A94">
        <w:rPr>
          <w:rFonts w:hint="eastAsia"/>
          <w:sz w:val="22"/>
          <w:szCs w:val="22"/>
        </w:rPr>
        <w:t>објеката</w:t>
      </w:r>
      <w:r w:rsidRPr="00FC7A94">
        <w:rPr>
          <w:sz w:val="22"/>
          <w:szCs w:val="22"/>
        </w:rPr>
        <w:t xml:space="preserve"> </w:t>
      </w:r>
      <w:r w:rsidRPr="00FC7A94">
        <w:rPr>
          <w:rFonts w:hint="eastAsia"/>
          <w:sz w:val="22"/>
          <w:szCs w:val="22"/>
        </w:rPr>
        <w:t>у</w:t>
      </w:r>
      <w:r w:rsidRPr="00FC7A94">
        <w:rPr>
          <w:sz w:val="22"/>
          <w:szCs w:val="22"/>
        </w:rPr>
        <w:t xml:space="preserve"> </w:t>
      </w:r>
      <w:r w:rsidRPr="00FC7A94">
        <w:rPr>
          <w:rFonts w:hint="eastAsia"/>
          <w:sz w:val="22"/>
          <w:szCs w:val="22"/>
        </w:rPr>
        <w:t>непосредној</w:t>
      </w:r>
      <w:r w:rsidRPr="00FC7A94">
        <w:rPr>
          <w:sz w:val="22"/>
          <w:szCs w:val="22"/>
        </w:rPr>
        <w:t xml:space="preserve"> </w:t>
      </w:r>
      <w:r w:rsidRPr="00FC7A94">
        <w:rPr>
          <w:rFonts w:hint="eastAsia"/>
          <w:sz w:val="22"/>
          <w:szCs w:val="22"/>
        </w:rPr>
        <w:t>близини</w:t>
      </w:r>
      <w:r w:rsidRPr="00FC7A94">
        <w:rPr>
          <w:sz w:val="22"/>
          <w:szCs w:val="22"/>
        </w:rPr>
        <w:t xml:space="preserve"> </w:t>
      </w:r>
      <w:r w:rsidRPr="00FC7A94">
        <w:rPr>
          <w:rFonts w:hint="eastAsia"/>
          <w:sz w:val="22"/>
          <w:szCs w:val="22"/>
        </w:rPr>
        <w:t>водотока</w:t>
      </w:r>
      <w:r w:rsidRPr="00FC7A94">
        <w:rPr>
          <w:sz w:val="22"/>
          <w:szCs w:val="22"/>
        </w:rPr>
        <w:t>.</w:t>
      </w:r>
    </w:p>
    <w:p w14:paraId="212AFED8" w14:textId="00F31E8B" w:rsidR="00BB090A" w:rsidRPr="00FC7A94" w:rsidRDefault="00BB090A" w:rsidP="00FC7A94">
      <w:pPr>
        <w:pStyle w:val="ListParagraph"/>
        <w:numPr>
          <w:ilvl w:val="0"/>
          <w:numId w:val="35"/>
        </w:numPr>
        <w:ind w:left="810"/>
        <w:rPr>
          <w:sz w:val="22"/>
          <w:szCs w:val="22"/>
        </w:rPr>
      </w:pPr>
      <w:r w:rsidRPr="00FC7A94">
        <w:rPr>
          <w:rFonts w:hint="eastAsia"/>
          <w:sz w:val="22"/>
          <w:szCs w:val="22"/>
        </w:rPr>
        <w:t>Сва</w:t>
      </w:r>
      <w:r w:rsidRPr="00FC7A94">
        <w:rPr>
          <w:sz w:val="22"/>
          <w:szCs w:val="22"/>
        </w:rPr>
        <w:t xml:space="preserve"> </w:t>
      </w:r>
      <w:r w:rsidRPr="00FC7A94">
        <w:rPr>
          <w:rFonts w:hint="eastAsia"/>
          <w:sz w:val="22"/>
          <w:szCs w:val="22"/>
        </w:rPr>
        <w:t>евентуална</w:t>
      </w:r>
      <w:r w:rsidRPr="00FC7A94">
        <w:rPr>
          <w:sz w:val="22"/>
          <w:szCs w:val="22"/>
        </w:rPr>
        <w:t xml:space="preserve"> </w:t>
      </w:r>
      <w:r w:rsidRPr="00FC7A94">
        <w:rPr>
          <w:rFonts w:hint="eastAsia"/>
          <w:sz w:val="22"/>
          <w:szCs w:val="22"/>
        </w:rPr>
        <w:t>оштећења</w:t>
      </w:r>
      <w:r w:rsidRPr="00FC7A94">
        <w:rPr>
          <w:sz w:val="22"/>
          <w:szCs w:val="22"/>
        </w:rPr>
        <w:t xml:space="preserve"> </w:t>
      </w:r>
      <w:r w:rsidRPr="00FC7A94">
        <w:rPr>
          <w:rFonts w:hint="eastAsia"/>
          <w:sz w:val="22"/>
          <w:szCs w:val="22"/>
        </w:rPr>
        <w:t>настала</w:t>
      </w:r>
      <w:r w:rsidRPr="00FC7A94">
        <w:rPr>
          <w:sz w:val="22"/>
          <w:szCs w:val="22"/>
        </w:rPr>
        <w:t xml:space="preserve"> </w:t>
      </w:r>
      <w:r w:rsidRPr="00FC7A94">
        <w:rPr>
          <w:rFonts w:hint="eastAsia"/>
          <w:sz w:val="22"/>
          <w:szCs w:val="22"/>
        </w:rPr>
        <w:t>у</w:t>
      </w:r>
      <w:r w:rsidRPr="00FC7A94">
        <w:rPr>
          <w:sz w:val="22"/>
          <w:szCs w:val="22"/>
        </w:rPr>
        <w:t xml:space="preserve"> </w:t>
      </w:r>
      <w:r w:rsidRPr="00FC7A94">
        <w:rPr>
          <w:rFonts w:hint="eastAsia"/>
          <w:sz w:val="22"/>
          <w:szCs w:val="22"/>
        </w:rPr>
        <w:t>току</w:t>
      </w:r>
      <w:r w:rsidRPr="00FC7A94">
        <w:rPr>
          <w:sz w:val="22"/>
          <w:szCs w:val="22"/>
        </w:rPr>
        <w:t xml:space="preserve"> </w:t>
      </w:r>
      <w:r w:rsidRPr="00FC7A94">
        <w:rPr>
          <w:rFonts w:hint="eastAsia"/>
          <w:sz w:val="22"/>
          <w:szCs w:val="22"/>
        </w:rPr>
        <w:t>изградње</w:t>
      </w:r>
      <w:r w:rsidRPr="00FC7A94">
        <w:rPr>
          <w:sz w:val="22"/>
          <w:szCs w:val="22"/>
        </w:rPr>
        <w:t xml:space="preserve">, </w:t>
      </w:r>
      <w:r w:rsidRPr="00FC7A94">
        <w:rPr>
          <w:rFonts w:hint="eastAsia"/>
          <w:sz w:val="22"/>
          <w:szCs w:val="22"/>
        </w:rPr>
        <w:t>морају</w:t>
      </w:r>
      <w:r w:rsidRPr="00FC7A94">
        <w:rPr>
          <w:sz w:val="22"/>
          <w:szCs w:val="22"/>
        </w:rPr>
        <w:t xml:space="preserve"> </w:t>
      </w:r>
      <w:r w:rsidRPr="00FC7A94">
        <w:rPr>
          <w:rFonts w:hint="eastAsia"/>
          <w:sz w:val="22"/>
          <w:szCs w:val="22"/>
        </w:rPr>
        <w:t>се</w:t>
      </w:r>
      <w:r w:rsidRPr="00FC7A94">
        <w:rPr>
          <w:sz w:val="22"/>
          <w:szCs w:val="22"/>
        </w:rPr>
        <w:t xml:space="preserve"> </w:t>
      </w:r>
      <w:r w:rsidRPr="00FC7A94">
        <w:rPr>
          <w:rFonts w:hint="eastAsia"/>
          <w:sz w:val="22"/>
          <w:szCs w:val="22"/>
        </w:rPr>
        <w:t>санирати</w:t>
      </w:r>
      <w:r w:rsidRPr="00FC7A94">
        <w:rPr>
          <w:sz w:val="22"/>
          <w:szCs w:val="22"/>
        </w:rPr>
        <w:t xml:space="preserve"> </w:t>
      </w:r>
      <w:r w:rsidRPr="00FC7A94">
        <w:rPr>
          <w:rFonts w:hint="eastAsia"/>
          <w:sz w:val="22"/>
          <w:szCs w:val="22"/>
        </w:rPr>
        <w:t>и</w:t>
      </w:r>
      <w:r w:rsidRPr="00FC7A94">
        <w:rPr>
          <w:sz w:val="22"/>
          <w:szCs w:val="22"/>
        </w:rPr>
        <w:t xml:space="preserve"> </w:t>
      </w:r>
      <w:r w:rsidRPr="00FC7A94">
        <w:rPr>
          <w:rFonts w:hint="eastAsia"/>
          <w:sz w:val="22"/>
          <w:szCs w:val="22"/>
        </w:rPr>
        <w:t>довести</w:t>
      </w:r>
      <w:r w:rsidRPr="00FC7A94">
        <w:rPr>
          <w:sz w:val="22"/>
          <w:szCs w:val="22"/>
        </w:rPr>
        <w:t xml:space="preserve"> </w:t>
      </w:r>
      <w:r w:rsidRPr="00FC7A94">
        <w:rPr>
          <w:rFonts w:hint="eastAsia"/>
          <w:sz w:val="22"/>
          <w:szCs w:val="22"/>
        </w:rPr>
        <w:t>у</w:t>
      </w:r>
      <w:r w:rsidRPr="00FC7A94">
        <w:rPr>
          <w:sz w:val="22"/>
          <w:szCs w:val="22"/>
        </w:rPr>
        <w:t xml:space="preserve"> </w:t>
      </w:r>
      <w:r w:rsidRPr="00FC7A94">
        <w:rPr>
          <w:rFonts w:hint="eastAsia"/>
          <w:sz w:val="22"/>
          <w:szCs w:val="22"/>
        </w:rPr>
        <w:t>првобитно</w:t>
      </w:r>
      <w:r w:rsidRPr="00FC7A94">
        <w:rPr>
          <w:sz w:val="22"/>
          <w:szCs w:val="22"/>
        </w:rPr>
        <w:t xml:space="preserve"> </w:t>
      </w:r>
      <w:r w:rsidRPr="00FC7A94">
        <w:rPr>
          <w:rFonts w:hint="eastAsia"/>
          <w:sz w:val="22"/>
          <w:szCs w:val="22"/>
        </w:rPr>
        <w:t>функционално</w:t>
      </w:r>
      <w:r w:rsidRPr="00FC7A94">
        <w:rPr>
          <w:sz w:val="22"/>
          <w:szCs w:val="22"/>
        </w:rPr>
        <w:t xml:space="preserve"> </w:t>
      </w:r>
      <w:r w:rsidRPr="00FC7A94">
        <w:rPr>
          <w:rFonts w:hint="eastAsia"/>
          <w:sz w:val="22"/>
          <w:szCs w:val="22"/>
        </w:rPr>
        <w:t>стање</w:t>
      </w:r>
      <w:r w:rsidRPr="00FC7A94">
        <w:rPr>
          <w:sz w:val="22"/>
          <w:szCs w:val="22"/>
        </w:rPr>
        <w:t xml:space="preserve"> </w:t>
      </w:r>
      <w:r w:rsidRPr="00FC7A94">
        <w:rPr>
          <w:rFonts w:hint="eastAsia"/>
          <w:sz w:val="22"/>
          <w:szCs w:val="22"/>
        </w:rPr>
        <w:t>на</w:t>
      </w:r>
      <w:r w:rsidRPr="00FC7A94">
        <w:rPr>
          <w:sz w:val="22"/>
          <w:szCs w:val="22"/>
        </w:rPr>
        <w:t xml:space="preserve"> </w:t>
      </w:r>
      <w:r w:rsidRPr="00FC7A94">
        <w:rPr>
          <w:rFonts w:hint="eastAsia"/>
          <w:sz w:val="22"/>
          <w:szCs w:val="22"/>
        </w:rPr>
        <w:t>терет</w:t>
      </w:r>
      <w:r w:rsidRPr="00FC7A94">
        <w:rPr>
          <w:sz w:val="22"/>
          <w:szCs w:val="22"/>
        </w:rPr>
        <w:t xml:space="preserve"> </w:t>
      </w:r>
      <w:r w:rsidRPr="00FC7A94">
        <w:rPr>
          <w:rFonts w:hint="eastAsia"/>
          <w:sz w:val="22"/>
          <w:szCs w:val="22"/>
        </w:rPr>
        <w:t>инвеститора</w:t>
      </w:r>
      <w:r w:rsidRPr="00FC7A94">
        <w:rPr>
          <w:sz w:val="22"/>
          <w:szCs w:val="22"/>
        </w:rPr>
        <w:t>.</w:t>
      </w:r>
    </w:p>
    <w:p w14:paraId="416D248E" w14:textId="097F63F0" w:rsidR="00BB090A" w:rsidRPr="00CD06F1" w:rsidRDefault="00BB090A" w:rsidP="00BB090A">
      <w:pPr>
        <w:ind w:firstLine="426"/>
        <w:rPr>
          <w:rFonts w:ascii="Times New Roman" w:hAnsi="Times New Roman"/>
        </w:rPr>
      </w:pPr>
      <w:r w:rsidRPr="00BB090A">
        <w:rPr>
          <w:rFonts w:ascii="Times New Roman" w:hAnsi="Times New Roman" w:hint="eastAsia"/>
        </w:rPr>
        <w:lastRenderedPageBreak/>
        <w:t>Детаљно</w:t>
      </w:r>
      <w:r w:rsidRPr="00BB090A">
        <w:rPr>
          <w:rFonts w:ascii="Times New Roman" w:hAnsi="Times New Roman"/>
        </w:rPr>
        <w:t xml:space="preserve"> </w:t>
      </w:r>
      <w:r w:rsidRPr="00BB090A">
        <w:rPr>
          <w:rFonts w:ascii="Times New Roman" w:hAnsi="Times New Roman" w:hint="eastAsia"/>
        </w:rPr>
        <w:t>чишћење</w:t>
      </w:r>
      <w:r w:rsidRPr="00BB090A">
        <w:rPr>
          <w:rFonts w:ascii="Times New Roman" w:hAnsi="Times New Roman"/>
        </w:rPr>
        <w:t xml:space="preserve"> </w:t>
      </w:r>
      <w:r w:rsidRPr="00BB090A">
        <w:rPr>
          <w:rFonts w:ascii="Times New Roman" w:hAnsi="Times New Roman" w:hint="eastAsia"/>
        </w:rPr>
        <w:t>корита</w:t>
      </w:r>
      <w:r w:rsidRPr="00BB090A">
        <w:rPr>
          <w:rFonts w:ascii="Times New Roman" w:hAnsi="Times New Roman"/>
        </w:rPr>
        <w:t xml:space="preserve"> </w:t>
      </w:r>
      <w:r w:rsidRPr="00BB090A">
        <w:rPr>
          <w:rFonts w:ascii="Times New Roman" w:hAnsi="Times New Roman" w:hint="eastAsia"/>
        </w:rPr>
        <w:t>од</w:t>
      </w:r>
      <w:r w:rsidRPr="00BB090A">
        <w:rPr>
          <w:rFonts w:ascii="Times New Roman" w:hAnsi="Times New Roman"/>
        </w:rPr>
        <w:t xml:space="preserve"> </w:t>
      </w:r>
      <w:r w:rsidRPr="00BB090A">
        <w:rPr>
          <w:rFonts w:ascii="Times New Roman" w:hAnsi="Times New Roman" w:hint="eastAsia"/>
        </w:rPr>
        <w:t>наноса</w:t>
      </w:r>
      <w:r w:rsidRPr="00BB090A">
        <w:rPr>
          <w:rFonts w:ascii="Times New Roman" w:hAnsi="Times New Roman"/>
        </w:rPr>
        <w:t xml:space="preserve"> </w:t>
      </w:r>
      <w:r w:rsidRPr="00BB090A">
        <w:rPr>
          <w:rFonts w:ascii="Times New Roman" w:hAnsi="Times New Roman" w:hint="eastAsia"/>
        </w:rPr>
        <w:t>и</w:t>
      </w:r>
      <w:r w:rsidRPr="00BB090A">
        <w:rPr>
          <w:rFonts w:ascii="Times New Roman" w:hAnsi="Times New Roman"/>
        </w:rPr>
        <w:t xml:space="preserve"> </w:t>
      </w:r>
      <w:r w:rsidRPr="00BB090A">
        <w:rPr>
          <w:rFonts w:ascii="Times New Roman" w:hAnsi="Times New Roman" w:hint="eastAsia"/>
        </w:rPr>
        <w:t>осталог</w:t>
      </w:r>
      <w:r w:rsidRPr="00BB090A">
        <w:rPr>
          <w:rFonts w:ascii="Times New Roman" w:hAnsi="Times New Roman"/>
        </w:rPr>
        <w:t xml:space="preserve"> </w:t>
      </w:r>
      <w:r w:rsidRPr="00BB090A">
        <w:rPr>
          <w:rFonts w:ascii="Times New Roman" w:hAnsi="Times New Roman" w:hint="eastAsia"/>
        </w:rPr>
        <w:t>материјала</w:t>
      </w:r>
      <w:r w:rsidRPr="00BB090A">
        <w:rPr>
          <w:rFonts w:ascii="Times New Roman" w:hAnsi="Times New Roman"/>
        </w:rPr>
        <w:t xml:space="preserve"> </w:t>
      </w:r>
      <w:r w:rsidRPr="00BB090A">
        <w:rPr>
          <w:rFonts w:ascii="Times New Roman" w:hAnsi="Times New Roman" w:hint="eastAsia"/>
        </w:rPr>
        <w:t>на</w:t>
      </w:r>
      <w:r w:rsidRPr="00BB090A">
        <w:rPr>
          <w:rFonts w:ascii="Times New Roman" w:hAnsi="Times New Roman"/>
        </w:rPr>
        <w:t xml:space="preserve"> </w:t>
      </w:r>
      <w:r w:rsidRPr="00BB090A">
        <w:rPr>
          <w:rFonts w:ascii="Times New Roman" w:hAnsi="Times New Roman" w:hint="eastAsia"/>
        </w:rPr>
        <w:t>делу</w:t>
      </w:r>
      <w:r w:rsidRPr="00BB090A">
        <w:rPr>
          <w:rFonts w:ascii="Times New Roman" w:hAnsi="Times New Roman"/>
        </w:rPr>
        <w:t xml:space="preserve"> </w:t>
      </w:r>
      <w:r w:rsidRPr="00BB090A">
        <w:rPr>
          <w:rFonts w:ascii="Times New Roman" w:hAnsi="Times New Roman" w:hint="eastAsia"/>
        </w:rPr>
        <w:t>изведене</w:t>
      </w:r>
      <w:r w:rsidRPr="00BB090A">
        <w:rPr>
          <w:rFonts w:ascii="Times New Roman" w:hAnsi="Times New Roman"/>
        </w:rPr>
        <w:t xml:space="preserve"> </w:t>
      </w:r>
      <w:r w:rsidRPr="00BB090A">
        <w:rPr>
          <w:rFonts w:ascii="Times New Roman" w:hAnsi="Times New Roman" w:hint="eastAsia"/>
        </w:rPr>
        <w:t>регулације</w:t>
      </w:r>
      <w:r w:rsidRPr="00BB090A">
        <w:rPr>
          <w:rFonts w:ascii="Times New Roman" w:hAnsi="Times New Roman"/>
        </w:rPr>
        <w:t xml:space="preserve"> </w:t>
      </w:r>
      <w:r w:rsidRPr="00BB090A">
        <w:rPr>
          <w:rFonts w:ascii="Times New Roman" w:hAnsi="Times New Roman" w:hint="eastAsia"/>
        </w:rPr>
        <w:t>и</w:t>
      </w:r>
      <w:r w:rsidRPr="00BB090A">
        <w:rPr>
          <w:rFonts w:ascii="Times New Roman" w:hAnsi="Times New Roman"/>
        </w:rPr>
        <w:t xml:space="preserve"> </w:t>
      </w:r>
      <w:r w:rsidRPr="00BB090A">
        <w:rPr>
          <w:rFonts w:ascii="Times New Roman" w:hAnsi="Times New Roman" w:hint="eastAsia"/>
        </w:rPr>
        <w:t>дуж</w:t>
      </w:r>
      <w:r w:rsidRPr="00BB090A">
        <w:rPr>
          <w:rFonts w:ascii="Times New Roman" w:hAnsi="Times New Roman"/>
        </w:rPr>
        <w:t xml:space="preserve"> </w:t>
      </w:r>
      <w:r w:rsidRPr="00BB090A">
        <w:rPr>
          <w:rFonts w:ascii="Times New Roman" w:hAnsi="Times New Roman" w:hint="eastAsia"/>
        </w:rPr>
        <w:t>целог</w:t>
      </w:r>
      <w:r w:rsidRPr="00BB090A">
        <w:rPr>
          <w:rFonts w:ascii="Times New Roman" w:hAnsi="Times New Roman"/>
        </w:rPr>
        <w:t xml:space="preserve"> </w:t>
      </w:r>
      <w:r w:rsidRPr="00BB090A">
        <w:rPr>
          <w:rFonts w:ascii="Times New Roman" w:hAnsi="Times New Roman" w:hint="eastAsia"/>
        </w:rPr>
        <w:t>природног</w:t>
      </w:r>
      <w:r w:rsidRPr="00BB090A">
        <w:rPr>
          <w:rFonts w:ascii="Times New Roman" w:hAnsi="Times New Roman"/>
        </w:rPr>
        <w:t xml:space="preserve">, </w:t>
      </w:r>
      <w:r w:rsidRPr="00BB090A">
        <w:rPr>
          <w:rFonts w:ascii="Times New Roman" w:hAnsi="Times New Roman" w:hint="eastAsia"/>
        </w:rPr>
        <w:t>нерегулисаног</w:t>
      </w:r>
      <w:r w:rsidRPr="00BB090A">
        <w:rPr>
          <w:rFonts w:ascii="Times New Roman" w:hAnsi="Times New Roman"/>
        </w:rPr>
        <w:t xml:space="preserve"> </w:t>
      </w:r>
      <w:r w:rsidRPr="00BB090A">
        <w:rPr>
          <w:rFonts w:ascii="Times New Roman" w:hAnsi="Times New Roman" w:hint="eastAsia"/>
        </w:rPr>
        <w:t>корита</w:t>
      </w:r>
      <w:r w:rsidRPr="00BB090A">
        <w:rPr>
          <w:rFonts w:ascii="Times New Roman" w:hAnsi="Times New Roman"/>
        </w:rPr>
        <w:t xml:space="preserve"> </w:t>
      </w:r>
      <w:r w:rsidRPr="00BB090A">
        <w:rPr>
          <w:rFonts w:ascii="Times New Roman" w:hAnsi="Times New Roman" w:hint="eastAsia"/>
        </w:rPr>
        <w:t>у</w:t>
      </w:r>
      <w:r w:rsidRPr="00BB090A">
        <w:rPr>
          <w:rFonts w:ascii="Times New Roman" w:hAnsi="Times New Roman"/>
        </w:rPr>
        <w:t xml:space="preserve"> </w:t>
      </w:r>
      <w:r w:rsidRPr="00BB090A">
        <w:rPr>
          <w:rFonts w:ascii="Times New Roman" w:hAnsi="Times New Roman" w:hint="eastAsia"/>
        </w:rPr>
        <w:t>насељу</w:t>
      </w:r>
      <w:r w:rsidRPr="00BB090A">
        <w:rPr>
          <w:rFonts w:ascii="Times New Roman" w:hAnsi="Times New Roman"/>
        </w:rPr>
        <w:t xml:space="preserve"> </w:t>
      </w:r>
      <w:r w:rsidRPr="00BB090A">
        <w:rPr>
          <w:rFonts w:ascii="Times New Roman" w:hAnsi="Times New Roman" w:hint="eastAsia"/>
        </w:rPr>
        <w:t>представља</w:t>
      </w:r>
      <w:r w:rsidRPr="00BB090A">
        <w:rPr>
          <w:rFonts w:ascii="Times New Roman" w:hAnsi="Times New Roman"/>
        </w:rPr>
        <w:t xml:space="preserve"> </w:t>
      </w:r>
      <w:r w:rsidRPr="00BB090A">
        <w:rPr>
          <w:rFonts w:ascii="Times New Roman" w:hAnsi="Times New Roman" w:hint="eastAsia"/>
        </w:rPr>
        <w:t>приоритет</w:t>
      </w:r>
      <w:r w:rsidRPr="00BB090A">
        <w:rPr>
          <w:rFonts w:ascii="Times New Roman" w:hAnsi="Times New Roman"/>
        </w:rPr>
        <w:t xml:space="preserve"> </w:t>
      </w:r>
      <w:r w:rsidRPr="00BB090A">
        <w:rPr>
          <w:rFonts w:ascii="Times New Roman" w:hAnsi="Times New Roman" w:hint="eastAsia"/>
        </w:rPr>
        <w:t>и</w:t>
      </w:r>
      <w:r w:rsidRPr="00BB090A">
        <w:rPr>
          <w:rFonts w:ascii="Times New Roman" w:hAnsi="Times New Roman"/>
        </w:rPr>
        <w:t xml:space="preserve"> </w:t>
      </w:r>
      <w:r w:rsidRPr="00BB090A">
        <w:rPr>
          <w:rFonts w:ascii="Times New Roman" w:hAnsi="Times New Roman" w:hint="eastAsia"/>
        </w:rPr>
        <w:t>основу</w:t>
      </w:r>
      <w:r w:rsidRPr="00BB090A">
        <w:rPr>
          <w:rFonts w:ascii="Times New Roman" w:hAnsi="Times New Roman"/>
        </w:rPr>
        <w:t xml:space="preserve"> </w:t>
      </w:r>
      <w:r w:rsidRPr="00BB090A">
        <w:rPr>
          <w:rFonts w:ascii="Times New Roman" w:hAnsi="Times New Roman" w:hint="eastAsia"/>
        </w:rPr>
        <w:t>за</w:t>
      </w:r>
      <w:r w:rsidRPr="00BB090A">
        <w:rPr>
          <w:rFonts w:ascii="Times New Roman" w:hAnsi="Times New Roman"/>
        </w:rPr>
        <w:t xml:space="preserve"> </w:t>
      </w:r>
      <w:r w:rsidRPr="00BB090A">
        <w:rPr>
          <w:rFonts w:ascii="Times New Roman" w:hAnsi="Times New Roman" w:hint="eastAsia"/>
        </w:rPr>
        <w:t>уредно</w:t>
      </w:r>
      <w:r w:rsidRPr="00BB090A">
        <w:rPr>
          <w:rFonts w:ascii="Times New Roman" w:hAnsi="Times New Roman"/>
        </w:rPr>
        <w:t xml:space="preserve"> </w:t>
      </w:r>
      <w:r w:rsidRPr="00BB090A">
        <w:rPr>
          <w:rFonts w:ascii="Times New Roman" w:hAnsi="Times New Roman" w:hint="eastAsia"/>
        </w:rPr>
        <w:t>одвођење</w:t>
      </w:r>
      <w:r w:rsidRPr="00BB090A">
        <w:rPr>
          <w:rFonts w:ascii="Times New Roman" w:hAnsi="Times New Roman"/>
        </w:rPr>
        <w:t xml:space="preserve"> </w:t>
      </w:r>
      <w:r w:rsidRPr="00BB090A">
        <w:rPr>
          <w:rFonts w:ascii="Times New Roman" w:hAnsi="Times New Roman" w:hint="eastAsia"/>
        </w:rPr>
        <w:t>вода</w:t>
      </w:r>
      <w:r w:rsidRPr="00BB090A">
        <w:rPr>
          <w:rFonts w:ascii="Times New Roman" w:hAnsi="Times New Roman"/>
        </w:rPr>
        <w:t>.</w:t>
      </w:r>
    </w:p>
    <w:p w14:paraId="7D5E3558" w14:textId="5D57CF10" w:rsidR="00DF1F04" w:rsidRPr="00AC2CE7" w:rsidRDefault="00DF1F04" w:rsidP="004C55C5">
      <w:pPr>
        <w:tabs>
          <w:tab w:val="left" w:pos="709"/>
        </w:tabs>
        <w:spacing w:before="240" w:after="120"/>
        <w:ind w:left="706" w:hanging="706"/>
        <w:rPr>
          <w:rFonts w:ascii="Times New Roman" w:hAnsi="Times New Roman"/>
          <w:sz w:val="24"/>
          <w:szCs w:val="24"/>
          <w:lang w:val="sr-Cyrl-CS"/>
        </w:rPr>
      </w:pPr>
      <w:r w:rsidRPr="00AC2CE7">
        <w:rPr>
          <w:rFonts w:ascii="Times New Roman" w:hAnsi="Times New Roman"/>
          <w:bCs/>
          <w:sz w:val="24"/>
          <w:szCs w:val="24"/>
          <w:lang w:val="sr-Cyrl-CS"/>
        </w:rPr>
        <w:t xml:space="preserve">3.4. </w:t>
      </w:r>
      <w:r w:rsidR="00AC2CE7" w:rsidRPr="00AC2CE7">
        <w:rPr>
          <w:rFonts w:ascii="Times New Roman" w:hAnsi="Times New Roman"/>
          <w:color w:val="000000"/>
          <w:sz w:val="24"/>
          <w:szCs w:val="24"/>
          <w:lang w:val="sr-Cyrl-CS"/>
        </w:rPr>
        <w:t>ПРЕГЛЕД ПЛАНИРАНИХ УРБАНИСТИЧКИХ ПАРАМЕТАРА И КАПАЦИТЕТА</w:t>
      </w:r>
    </w:p>
    <w:p w14:paraId="223169C1" w14:textId="18173E92" w:rsidR="00DF1F04" w:rsidRDefault="00B8751C" w:rsidP="00D63E5A">
      <w:pPr>
        <w:tabs>
          <w:tab w:val="left" w:pos="0"/>
        </w:tabs>
        <w:spacing w:before="180"/>
        <w:ind w:firstLine="540"/>
        <w:rPr>
          <w:rFonts w:ascii="Times New Roman" w:hAnsi="Times New Roman"/>
          <w:szCs w:val="22"/>
        </w:rPr>
      </w:pPr>
      <w:r>
        <w:rPr>
          <w:rFonts w:ascii="Times New Roman" w:hAnsi="Times New Roman"/>
          <w:szCs w:val="22"/>
        </w:rPr>
        <w:t>Укупна процењена</w:t>
      </w:r>
      <w:r w:rsidR="00B13505" w:rsidRPr="00707E05">
        <w:rPr>
          <w:rFonts w:ascii="Times New Roman" w:hAnsi="Times New Roman"/>
          <w:szCs w:val="22"/>
        </w:rPr>
        <w:t xml:space="preserve"> </w:t>
      </w:r>
      <w:r w:rsidR="00CF4DC7" w:rsidRPr="00707E05">
        <w:rPr>
          <w:rFonts w:ascii="Times New Roman" w:hAnsi="Times New Roman"/>
          <w:szCs w:val="22"/>
        </w:rPr>
        <w:t>бруто развије</w:t>
      </w:r>
      <w:r w:rsidR="00DF1F04" w:rsidRPr="00707E05">
        <w:rPr>
          <w:rFonts w:ascii="Times New Roman" w:hAnsi="Times New Roman"/>
          <w:szCs w:val="22"/>
        </w:rPr>
        <w:t xml:space="preserve">на грађевинкска површина за максималну </w:t>
      </w:r>
      <w:r w:rsidR="009C2E9F">
        <w:rPr>
          <w:rFonts w:ascii="Times New Roman" w:hAnsi="Times New Roman"/>
          <w:szCs w:val="22"/>
        </w:rPr>
        <w:t>изграђеност</w:t>
      </w:r>
      <w:r w:rsidR="00DF1F04" w:rsidRPr="00707E05">
        <w:rPr>
          <w:rFonts w:ascii="Times New Roman" w:hAnsi="Times New Roman"/>
          <w:szCs w:val="22"/>
        </w:rPr>
        <w:t xml:space="preserve"> </w:t>
      </w:r>
      <w:r w:rsidR="009C2E9F">
        <w:rPr>
          <w:rFonts w:ascii="Times New Roman" w:hAnsi="Times New Roman"/>
          <w:szCs w:val="22"/>
        </w:rPr>
        <w:t xml:space="preserve">грађевинског подручја </w:t>
      </w:r>
      <w:r w:rsidR="00DF1F04" w:rsidRPr="00707E05">
        <w:rPr>
          <w:rFonts w:ascii="Times New Roman" w:hAnsi="Times New Roman"/>
          <w:szCs w:val="22"/>
        </w:rPr>
        <w:t xml:space="preserve">према планираним </w:t>
      </w:r>
      <w:r>
        <w:rPr>
          <w:rFonts w:ascii="Times New Roman" w:hAnsi="Times New Roman"/>
          <w:szCs w:val="22"/>
        </w:rPr>
        <w:t>урбанистичким параметрима</w:t>
      </w:r>
      <w:r w:rsidR="00DF1F04" w:rsidRPr="00707E05">
        <w:rPr>
          <w:rFonts w:ascii="Times New Roman" w:hAnsi="Times New Roman"/>
          <w:szCs w:val="22"/>
        </w:rPr>
        <w:t xml:space="preserve"> </w:t>
      </w:r>
      <w:r w:rsidR="00DF1F04" w:rsidRPr="000913D0">
        <w:rPr>
          <w:rFonts w:ascii="Times New Roman" w:hAnsi="Times New Roman"/>
          <w:szCs w:val="22"/>
        </w:rPr>
        <w:t>из</w:t>
      </w:r>
      <w:r w:rsidR="00DF1F04" w:rsidRPr="00E5763C">
        <w:rPr>
          <w:rFonts w:ascii="Times New Roman" w:hAnsi="Times New Roman"/>
          <w:szCs w:val="22"/>
        </w:rPr>
        <w:t xml:space="preserve">носи </w:t>
      </w:r>
      <w:r w:rsidR="00BD2130">
        <w:rPr>
          <w:rFonts w:ascii="Times New Roman" w:hAnsi="Times New Roman"/>
          <w:szCs w:val="22"/>
          <w:lang w:val="sr-Cyrl-RS"/>
        </w:rPr>
        <w:t>20</w:t>
      </w:r>
      <w:r w:rsidR="00961FF7" w:rsidRPr="00E5763C">
        <w:rPr>
          <w:rFonts w:ascii="Times New Roman" w:hAnsi="Times New Roman"/>
          <w:szCs w:val="22"/>
        </w:rPr>
        <w:t>,</w:t>
      </w:r>
      <w:r w:rsidR="00275DB4">
        <w:rPr>
          <w:rFonts w:ascii="Times New Roman" w:hAnsi="Times New Roman"/>
          <w:szCs w:val="22"/>
        </w:rPr>
        <w:t>69</w:t>
      </w:r>
      <w:r w:rsidR="000913D0" w:rsidRPr="00E5763C">
        <w:rPr>
          <w:rFonts w:ascii="Times New Roman" w:hAnsi="Times New Roman"/>
          <w:szCs w:val="22"/>
        </w:rPr>
        <w:t xml:space="preserve"> ha</w:t>
      </w:r>
      <w:r w:rsidR="00DF1F04" w:rsidRPr="00E5763C">
        <w:rPr>
          <w:rFonts w:ascii="Times New Roman" w:hAnsi="Times New Roman"/>
          <w:szCs w:val="22"/>
        </w:rPr>
        <w:t>.</w:t>
      </w:r>
      <w:r>
        <w:rPr>
          <w:rFonts w:ascii="Times New Roman" w:hAnsi="Times New Roman"/>
          <w:szCs w:val="22"/>
        </w:rPr>
        <w:t xml:space="preserve"> Преглед </w:t>
      </w:r>
      <w:r w:rsidRPr="00FE7D44">
        <w:rPr>
          <w:rFonts w:ascii="Times New Roman" w:hAnsi="Times New Roman"/>
          <w:szCs w:val="22"/>
        </w:rPr>
        <w:t xml:space="preserve">је дат у </w:t>
      </w:r>
      <w:r w:rsidR="00F267D5" w:rsidRPr="001A2294">
        <w:rPr>
          <w:rFonts w:ascii="Times New Roman" w:hAnsi="Times New Roman"/>
          <w:szCs w:val="22"/>
          <w:lang w:val="sr-Cyrl-RS"/>
        </w:rPr>
        <w:t>Т</w:t>
      </w:r>
      <w:r w:rsidR="00FE7D44" w:rsidRPr="001A2294">
        <w:rPr>
          <w:rFonts w:ascii="Times New Roman" w:hAnsi="Times New Roman"/>
          <w:szCs w:val="22"/>
        </w:rPr>
        <w:t xml:space="preserve">абели </w:t>
      </w:r>
      <w:r w:rsidR="00E547BB">
        <w:rPr>
          <w:rFonts w:ascii="Times New Roman" w:hAnsi="Times New Roman"/>
          <w:szCs w:val="22"/>
        </w:rPr>
        <w:t>9</w:t>
      </w:r>
      <w:r w:rsidRPr="00FE7D44">
        <w:rPr>
          <w:rFonts w:ascii="Times New Roman" w:hAnsi="Times New Roman"/>
          <w:szCs w:val="22"/>
        </w:rPr>
        <w:t>:</w:t>
      </w:r>
    </w:p>
    <w:p w14:paraId="5CB2E375" w14:textId="06E92B5A" w:rsidR="00DF1F04" w:rsidRPr="00707E05" w:rsidRDefault="0027540F" w:rsidP="00DF1F04">
      <w:pPr>
        <w:tabs>
          <w:tab w:val="left" w:pos="0"/>
        </w:tabs>
        <w:spacing w:before="180"/>
        <w:ind w:firstLine="0"/>
        <w:rPr>
          <w:rFonts w:ascii="Times New Roman" w:hAnsi="Times New Roman"/>
          <w:szCs w:val="22"/>
        </w:rPr>
      </w:pPr>
      <w:r w:rsidRPr="00FE7D44">
        <w:rPr>
          <w:rFonts w:ascii="Times New Roman" w:hAnsi="Times New Roman"/>
          <w:i/>
          <w:szCs w:val="22"/>
          <w:lang w:val="sr-Cyrl-CS"/>
        </w:rPr>
        <w:t xml:space="preserve">Табела </w:t>
      </w:r>
      <w:r w:rsidR="00E547BB">
        <w:rPr>
          <w:rFonts w:ascii="Times New Roman" w:hAnsi="Times New Roman"/>
          <w:i/>
          <w:szCs w:val="22"/>
          <w:lang w:val="sr-Latn-RS"/>
        </w:rPr>
        <w:t>9</w:t>
      </w:r>
      <w:r w:rsidR="00DF1F04" w:rsidRPr="00FE7D44">
        <w:rPr>
          <w:rFonts w:ascii="Times New Roman" w:hAnsi="Times New Roman"/>
          <w:i/>
          <w:szCs w:val="22"/>
          <w:lang w:val="ru-RU"/>
        </w:rPr>
        <w:t>:</w:t>
      </w:r>
      <w:r w:rsidR="00DF1F04" w:rsidRPr="00FE7D44">
        <w:rPr>
          <w:rFonts w:ascii="Times New Roman" w:hAnsi="Times New Roman"/>
          <w:b/>
          <w:i/>
          <w:szCs w:val="22"/>
          <w:lang w:val="ru-RU"/>
        </w:rPr>
        <w:t xml:space="preserve"> </w:t>
      </w:r>
      <w:r w:rsidR="004E5274" w:rsidRPr="00FE7D44">
        <w:rPr>
          <w:rFonts w:ascii="Times New Roman" w:hAnsi="Times New Roman"/>
          <w:i/>
          <w:szCs w:val="22"/>
          <w:lang w:val="ru-RU"/>
        </w:rPr>
        <w:t>Урбанистички параметри и</w:t>
      </w:r>
      <w:r w:rsidR="004E5274" w:rsidRPr="00FE7D44">
        <w:rPr>
          <w:rFonts w:ascii="Times New Roman" w:hAnsi="Times New Roman"/>
          <w:b/>
          <w:i/>
          <w:szCs w:val="22"/>
          <w:lang w:val="ru-RU"/>
        </w:rPr>
        <w:t xml:space="preserve"> </w:t>
      </w:r>
      <w:r w:rsidR="004E5274" w:rsidRPr="00FE7D44">
        <w:rPr>
          <w:rFonts w:ascii="Times New Roman" w:hAnsi="Times New Roman"/>
          <w:i/>
          <w:szCs w:val="22"/>
        </w:rPr>
        <w:t>п</w:t>
      </w:r>
      <w:r w:rsidR="009301FC" w:rsidRPr="00FE7D44">
        <w:rPr>
          <w:rFonts w:ascii="Times New Roman" w:hAnsi="Times New Roman"/>
          <w:i/>
          <w:szCs w:val="22"/>
        </w:rPr>
        <w:t>роцењена бруто развије</w:t>
      </w:r>
      <w:r w:rsidR="00DF1F04" w:rsidRPr="00FE7D44">
        <w:rPr>
          <w:rFonts w:ascii="Times New Roman" w:hAnsi="Times New Roman"/>
          <w:i/>
          <w:szCs w:val="22"/>
        </w:rPr>
        <w:t>на грађевинска површина</w:t>
      </w:r>
    </w:p>
    <w:tbl>
      <w:tblPr>
        <w:tblW w:w="9085" w:type="dxa"/>
        <w:tblLook w:val="04A0" w:firstRow="1" w:lastRow="0" w:firstColumn="1" w:lastColumn="0" w:noHBand="0" w:noVBand="1"/>
      </w:tblPr>
      <w:tblGrid>
        <w:gridCol w:w="4472"/>
        <w:gridCol w:w="1161"/>
        <w:gridCol w:w="1213"/>
        <w:gridCol w:w="1249"/>
        <w:gridCol w:w="990"/>
      </w:tblGrid>
      <w:tr w:rsidR="006636F9" w:rsidRPr="007B0ABB" w14:paraId="5F83DF54" w14:textId="77777777" w:rsidTr="006636F9">
        <w:trPr>
          <w:trHeight w:val="900"/>
        </w:trPr>
        <w:tc>
          <w:tcPr>
            <w:tcW w:w="447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BAD293" w14:textId="77777777" w:rsidR="006636F9" w:rsidRPr="007B0ABB" w:rsidRDefault="006636F9" w:rsidP="006636F9">
            <w:pPr>
              <w:spacing w:before="0" w:after="0"/>
              <w:ind w:firstLine="0"/>
              <w:jc w:val="center"/>
              <w:rPr>
                <w:rFonts w:ascii="Times New Roman" w:hAnsi="Times New Roman"/>
                <w:color w:val="000000"/>
                <w:szCs w:val="22"/>
              </w:rPr>
            </w:pPr>
            <w:r w:rsidRPr="007B0ABB">
              <w:rPr>
                <w:rFonts w:ascii="Times New Roman" w:hAnsi="Times New Roman"/>
                <w:color w:val="000000"/>
                <w:szCs w:val="22"/>
              </w:rPr>
              <w:t>Детаљна намена површина</w:t>
            </w:r>
          </w:p>
        </w:tc>
        <w:tc>
          <w:tcPr>
            <w:tcW w:w="1161" w:type="dxa"/>
            <w:tcBorders>
              <w:top w:val="single" w:sz="4" w:space="0" w:color="auto"/>
              <w:left w:val="nil"/>
              <w:bottom w:val="single" w:sz="4" w:space="0" w:color="auto"/>
              <w:right w:val="single" w:sz="4" w:space="0" w:color="auto"/>
            </w:tcBorders>
            <w:shd w:val="clear" w:color="000000" w:fill="D9D9D9"/>
            <w:vAlign w:val="center"/>
            <w:hideMark/>
          </w:tcPr>
          <w:p w14:paraId="662D265E" w14:textId="77777777" w:rsidR="006636F9" w:rsidRPr="007B0ABB" w:rsidRDefault="006636F9" w:rsidP="006636F9">
            <w:pPr>
              <w:spacing w:before="0" w:after="0"/>
              <w:ind w:firstLine="0"/>
              <w:jc w:val="center"/>
              <w:rPr>
                <w:rFonts w:ascii="Times New Roman" w:hAnsi="Times New Roman"/>
                <w:color w:val="000000"/>
                <w:szCs w:val="22"/>
              </w:rPr>
            </w:pPr>
            <w:r w:rsidRPr="007B0ABB">
              <w:rPr>
                <w:rFonts w:ascii="Times New Roman" w:hAnsi="Times New Roman"/>
                <w:color w:val="000000"/>
                <w:szCs w:val="22"/>
              </w:rPr>
              <w:t xml:space="preserve"> Грађ. површина (ha)</w:t>
            </w:r>
          </w:p>
        </w:tc>
        <w:tc>
          <w:tcPr>
            <w:tcW w:w="1213" w:type="dxa"/>
            <w:tcBorders>
              <w:top w:val="single" w:sz="4" w:space="0" w:color="auto"/>
              <w:left w:val="nil"/>
              <w:bottom w:val="single" w:sz="4" w:space="0" w:color="auto"/>
              <w:right w:val="single" w:sz="4" w:space="0" w:color="auto"/>
            </w:tcBorders>
            <w:shd w:val="clear" w:color="000000" w:fill="D9D9D9"/>
            <w:vAlign w:val="center"/>
            <w:hideMark/>
          </w:tcPr>
          <w:p w14:paraId="6D25E399" w14:textId="77777777" w:rsidR="006636F9" w:rsidRPr="007B0ABB" w:rsidRDefault="006636F9" w:rsidP="006636F9">
            <w:pPr>
              <w:spacing w:before="0" w:after="0"/>
              <w:ind w:firstLine="0"/>
              <w:jc w:val="center"/>
              <w:rPr>
                <w:rFonts w:ascii="Times New Roman" w:hAnsi="Times New Roman"/>
                <w:color w:val="000000"/>
                <w:szCs w:val="22"/>
              </w:rPr>
            </w:pPr>
            <w:r w:rsidRPr="007B0ABB">
              <w:rPr>
                <w:rFonts w:ascii="Times New Roman" w:hAnsi="Times New Roman"/>
                <w:color w:val="000000"/>
                <w:szCs w:val="22"/>
              </w:rPr>
              <w:t xml:space="preserve"> Проценат заузетости </w:t>
            </w:r>
          </w:p>
        </w:tc>
        <w:tc>
          <w:tcPr>
            <w:tcW w:w="1249" w:type="dxa"/>
            <w:tcBorders>
              <w:top w:val="single" w:sz="4" w:space="0" w:color="auto"/>
              <w:left w:val="nil"/>
              <w:bottom w:val="single" w:sz="4" w:space="0" w:color="auto"/>
              <w:right w:val="single" w:sz="4" w:space="0" w:color="auto"/>
            </w:tcBorders>
            <w:shd w:val="clear" w:color="000000" w:fill="D9D9D9"/>
            <w:vAlign w:val="center"/>
            <w:hideMark/>
          </w:tcPr>
          <w:p w14:paraId="619963A9" w14:textId="77777777" w:rsidR="006636F9" w:rsidRPr="007B0ABB" w:rsidRDefault="006636F9" w:rsidP="006636F9">
            <w:pPr>
              <w:spacing w:before="0" w:after="0"/>
              <w:ind w:firstLine="0"/>
              <w:jc w:val="center"/>
              <w:rPr>
                <w:rFonts w:ascii="Times New Roman" w:hAnsi="Times New Roman"/>
                <w:color w:val="000000"/>
                <w:szCs w:val="22"/>
              </w:rPr>
            </w:pPr>
            <w:r w:rsidRPr="007B0ABB">
              <w:rPr>
                <w:rFonts w:ascii="Times New Roman" w:hAnsi="Times New Roman"/>
                <w:color w:val="000000"/>
                <w:szCs w:val="22"/>
              </w:rPr>
              <w:t xml:space="preserve">Спратност </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549126A1" w14:textId="77777777" w:rsidR="006636F9" w:rsidRPr="007B0ABB" w:rsidRDefault="006636F9" w:rsidP="006636F9">
            <w:pPr>
              <w:spacing w:before="0" w:after="0"/>
              <w:ind w:firstLine="0"/>
              <w:jc w:val="center"/>
              <w:rPr>
                <w:rFonts w:ascii="Times New Roman" w:hAnsi="Times New Roman"/>
                <w:color w:val="000000"/>
                <w:szCs w:val="22"/>
              </w:rPr>
            </w:pPr>
            <w:r w:rsidRPr="007B0ABB">
              <w:rPr>
                <w:rFonts w:ascii="Times New Roman" w:hAnsi="Times New Roman"/>
                <w:color w:val="000000"/>
                <w:szCs w:val="22"/>
              </w:rPr>
              <w:t>БРГП (ha)</w:t>
            </w:r>
          </w:p>
        </w:tc>
      </w:tr>
      <w:tr w:rsidR="007B0ABB" w:rsidRPr="007B0ABB" w14:paraId="1E42B1C3" w14:textId="77777777" w:rsidTr="004206F8">
        <w:trPr>
          <w:trHeight w:val="300"/>
        </w:trPr>
        <w:tc>
          <w:tcPr>
            <w:tcW w:w="4472" w:type="dxa"/>
            <w:tcBorders>
              <w:top w:val="nil"/>
              <w:left w:val="single" w:sz="4" w:space="0" w:color="auto"/>
              <w:bottom w:val="single" w:sz="4" w:space="0" w:color="auto"/>
              <w:right w:val="single" w:sz="4" w:space="0" w:color="auto"/>
            </w:tcBorders>
            <w:shd w:val="clear" w:color="auto" w:fill="auto"/>
            <w:vAlign w:val="center"/>
            <w:hideMark/>
          </w:tcPr>
          <w:p w14:paraId="611B887C" w14:textId="77777777" w:rsidR="007B0ABB" w:rsidRPr="007B0ABB" w:rsidRDefault="007B0ABB" w:rsidP="007B0ABB">
            <w:pPr>
              <w:spacing w:before="0" w:after="0"/>
              <w:ind w:firstLine="0"/>
              <w:jc w:val="left"/>
              <w:rPr>
                <w:rFonts w:ascii="Times New Roman" w:hAnsi="Times New Roman"/>
                <w:sz w:val="21"/>
                <w:szCs w:val="21"/>
              </w:rPr>
            </w:pPr>
            <w:r w:rsidRPr="007B0ABB">
              <w:rPr>
                <w:rFonts w:ascii="Times New Roman" w:hAnsi="Times New Roman"/>
                <w:sz w:val="21"/>
                <w:szCs w:val="21"/>
              </w:rPr>
              <w:t>Бањско становање и туризам</w:t>
            </w:r>
          </w:p>
        </w:tc>
        <w:tc>
          <w:tcPr>
            <w:tcW w:w="1161" w:type="dxa"/>
            <w:tcBorders>
              <w:top w:val="nil"/>
              <w:left w:val="nil"/>
              <w:bottom w:val="single" w:sz="4" w:space="0" w:color="auto"/>
              <w:right w:val="single" w:sz="4" w:space="0" w:color="auto"/>
            </w:tcBorders>
            <w:shd w:val="clear" w:color="auto" w:fill="auto"/>
            <w:hideMark/>
          </w:tcPr>
          <w:p w14:paraId="784FD742" w14:textId="63069AE6" w:rsidR="007B0ABB" w:rsidRPr="007B0ABB" w:rsidRDefault="007B0ABB" w:rsidP="007B0ABB">
            <w:pPr>
              <w:spacing w:before="0" w:after="0"/>
              <w:ind w:firstLine="0"/>
              <w:jc w:val="right"/>
              <w:rPr>
                <w:rFonts w:ascii="Times New Roman" w:hAnsi="Times New Roman"/>
                <w:color w:val="000000"/>
                <w:sz w:val="21"/>
                <w:szCs w:val="21"/>
              </w:rPr>
            </w:pPr>
            <w:r w:rsidRPr="007B0ABB">
              <w:rPr>
                <w:rFonts w:ascii="Times New Roman" w:hAnsi="Times New Roman"/>
              </w:rPr>
              <w:t>11.28</w:t>
            </w:r>
          </w:p>
        </w:tc>
        <w:tc>
          <w:tcPr>
            <w:tcW w:w="1213" w:type="dxa"/>
            <w:tcBorders>
              <w:top w:val="nil"/>
              <w:left w:val="nil"/>
              <w:bottom w:val="single" w:sz="4" w:space="0" w:color="auto"/>
              <w:right w:val="single" w:sz="4" w:space="0" w:color="auto"/>
            </w:tcBorders>
            <w:shd w:val="clear" w:color="auto" w:fill="auto"/>
            <w:hideMark/>
          </w:tcPr>
          <w:p w14:paraId="2A01F37E" w14:textId="0921B51F"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50</w:t>
            </w:r>
          </w:p>
        </w:tc>
        <w:tc>
          <w:tcPr>
            <w:tcW w:w="1249" w:type="dxa"/>
            <w:tcBorders>
              <w:top w:val="nil"/>
              <w:left w:val="nil"/>
              <w:bottom w:val="single" w:sz="4" w:space="0" w:color="auto"/>
              <w:right w:val="single" w:sz="4" w:space="0" w:color="auto"/>
            </w:tcBorders>
            <w:shd w:val="clear" w:color="auto" w:fill="auto"/>
            <w:hideMark/>
          </w:tcPr>
          <w:p w14:paraId="27E6EDA2" w14:textId="1F8F5773"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П+1+Пк</w:t>
            </w:r>
          </w:p>
        </w:tc>
        <w:tc>
          <w:tcPr>
            <w:tcW w:w="990" w:type="dxa"/>
            <w:tcBorders>
              <w:top w:val="nil"/>
              <w:left w:val="nil"/>
              <w:bottom w:val="single" w:sz="4" w:space="0" w:color="auto"/>
              <w:right w:val="single" w:sz="4" w:space="0" w:color="auto"/>
            </w:tcBorders>
            <w:shd w:val="clear" w:color="auto" w:fill="auto"/>
            <w:hideMark/>
          </w:tcPr>
          <w:p w14:paraId="613736EB" w14:textId="6F10796A"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14.66</w:t>
            </w:r>
          </w:p>
        </w:tc>
      </w:tr>
      <w:tr w:rsidR="007B0ABB" w:rsidRPr="007B0ABB" w14:paraId="39CDD9F9" w14:textId="77777777" w:rsidTr="004206F8">
        <w:trPr>
          <w:trHeight w:val="300"/>
        </w:trPr>
        <w:tc>
          <w:tcPr>
            <w:tcW w:w="4472" w:type="dxa"/>
            <w:tcBorders>
              <w:top w:val="nil"/>
              <w:left w:val="single" w:sz="4" w:space="0" w:color="auto"/>
              <w:bottom w:val="single" w:sz="4" w:space="0" w:color="auto"/>
              <w:right w:val="single" w:sz="4" w:space="0" w:color="auto"/>
            </w:tcBorders>
            <w:shd w:val="clear" w:color="auto" w:fill="auto"/>
            <w:vAlign w:val="center"/>
            <w:hideMark/>
          </w:tcPr>
          <w:p w14:paraId="7FAA37E3" w14:textId="77777777" w:rsidR="007B0ABB" w:rsidRPr="007B0ABB" w:rsidRDefault="007B0ABB" w:rsidP="007B0ABB">
            <w:pPr>
              <w:spacing w:before="0" w:after="0"/>
              <w:ind w:firstLine="0"/>
              <w:jc w:val="left"/>
              <w:rPr>
                <w:rFonts w:ascii="Times New Roman" w:hAnsi="Times New Roman"/>
                <w:sz w:val="21"/>
                <w:szCs w:val="21"/>
              </w:rPr>
            </w:pPr>
            <w:r w:rsidRPr="007B0ABB">
              <w:rPr>
                <w:rFonts w:ascii="Times New Roman" w:hAnsi="Times New Roman"/>
                <w:sz w:val="21"/>
                <w:szCs w:val="21"/>
              </w:rPr>
              <w:t>Комерцијални и централни садржаји</w:t>
            </w:r>
          </w:p>
        </w:tc>
        <w:tc>
          <w:tcPr>
            <w:tcW w:w="1161" w:type="dxa"/>
            <w:tcBorders>
              <w:top w:val="nil"/>
              <w:left w:val="nil"/>
              <w:bottom w:val="single" w:sz="4" w:space="0" w:color="auto"/>
              <w:right w:val="single" w:sz="4" w:space="0" w:color="auto"/>
            </w:tcBorders>
            <w:shd w:val="clear" w:color="auto" w:fill="auto"/>
            <w:hideMark/>
          </w:tcPr>
          <w:p w14:paraId="402F0C8E" w14:textId="600F0E8A" w:rsidR="007B0ABB" w:rsidRPr="007B0ABB" w:rsidRDefault="007B0ABB" w:rsidP="007B0ABB">
            <w:pPr>
              <w:spacing w:before="0" w:after="0"/>
              <w:ind w:firstLine="0"/>
              <w:jc w:val="right"/>
              <w:rPr>
                <w:rFonts w:ascii="Times New Roman" w:hAnsi="Times New Roman"/>
                <w:color w:val="000000"/>
                <w:sz w:val="21"/>
                <w:szCs w:val="21"/>
              </w:rPr>
            </w:pPr>
            <w:r w:rsidRPr="007B0ABB">
              <w:rPr>
                <w:rFonts w:ascii="Times New Roman" w:hAnsi="Times New Roman"/>
              </w:rPr>
              <w:t>0.27</w:t>
            </w:r>
          </w:p>
        </w:tc>
        <w:tc>
          <w:tcPr>
            <w:tcW w:w="1213" w:type="dxa"/>
            <w:tcBorders>
              <w:top w:val="nil"/>
              <w:left w:val="nil"/>
              <w:bottom w:val="single" w:sz="4" w:space="0" w:color="auto"/>
              <w:right w:val="single" w:sz="4" w:space="0" w:color="auto"/>
            </w:tcBorders>
            <w:shd w:val="clear" w:color="auto" w:fill="auto"/>
            <w:hideMark/>
          </w:tcPr>
          <w:p w14:paraId="68017E9F" w14:textId="6C7B00A7"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70</w:t>
            </w:r>
          </w:p>
        </w:tc>
        <w:tc>
          <w:tcPr>
            <w:tcW w:w="1249" w:type="dxa"/>
            <w:tcBorders>
              <w:top w:val="nil"/>
              <w:left w:val="nil"/>
              <w:bottom w:val="single" w:sz="4" w:space="0" w:color="auto"/>
              <w:right w:val="single" w:sz="4" w:space="0" w:color="auto"/>
            </w:tcBorders>
            <w:shd w:val="clear" w:color="auto" w:fill="auto"/>
            <w:hideMark/>
          </w:tcPr>
          <w:p w14:paraId="1C638E34" w14:textId="145C3A0A"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П+1+Пк</w:t>
            </w:r>
          </w:p>
        </w:tc>
        <w:tc>
          <w:tcPr>
            <w:tcW w:w="990" w:type="dxa"/>
            <w:tcBorders>
              <w:top w:val="nil"/>
              <w:left w:val="nil"/>
              <w:bottom w:val="single" w:sz="4" w:space="0" w:color="auto"/>
              <w:right w:val="single" w:sz="4" w:space="0" w:color="auto"/>
            </w:tcBorders>
            <w:shd w:val="clear" w:color="auto" w:fill="auto"/>
            <w:hideMark/>
          </w:tcPr>
          <w:p w14:paraId="32531EB5" w14:textId="67400FBA"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0.49</w:t>
            </w:r>
          </w:p>
        </w:tc>
      </w:tr>
      <w:tr w:rsidR="007B0ABB" w:rsidRPr="007B0ABB" w14:paraId="517D1281" w14:textId="77777777" w:rsidTr="004206F8">
        <w:trPr>
          <w:trHeight w:val="300"/>
        </w:trPr>
        <w:tc>
          <w:tcPr>
            <w:tcW w:w="4472" w:type="dxa"/>
            <w:tcBorders>
              <w:top w:val="nil"/>
              <w:left w:val="single" w:sz="4" w:space="0" w:color="auto"/>
              <w:bottom w:val="single" w:sz="4" w:space="0" w:color="auto"/>
              <w:right w:val="single" w:sz="4" w:space="0" w:color="auto"/>
            </w:tcBorders>
            <w:shd w:val="clear" w:color="auto" w:fill="auto"/>
            <w:vAlign w:val="center"/>
            <w:hideMark/>
          </w:tcPr>
          <w:p w14:paraId="29300597" w14:textId="77777777" w:rsidR="007B0ABB" w:rsidRPr="007B0ABB" w:rsidRDefault="007B0ABB" w:rsidP="007B0ABB">
            <w:pPr>
              <w:spacing w:before="0" w:after="0"/>
              <w:ind w:firstLine="0"/>
              <w:jc w:val="left"/>
              <w:rPr>
                <w:rFonts w:ascii="Times New Roman" w:hAnsi="Times New Roman"/>
                <w:sz w:val="21"/>
                <w:szCs w:val="21"/>
              </w:rPr>
            </w:pPr>
            <w:r w:rsidRPr="007B0ABB">
              <w:rPr>
                <w:rFonts w:ascii="Times New Roman" w:hAnsi="Times New Roman"/>
                <w:sz w:val="21"/>
                <w:szCs w:val="21"/>
              </w:rPr>
              <w:t>Здравствено- туристички комплекс</w:t>
            </w:r>
          </w:p>
        </w:tc>
        <w:tc>
          <w:tcPr>
            <w:tcW w:w="1161" w:type="dxa"/>
            <w:tcBorders>
              <w:top w:val="nil"/>
              <w:left w:val="nil"/>
              <w:bottom w:val="single" w:sz="4" w:space="0" w:color="auto"/>
              <w:right w:val="single" w:sz="4" w:space="0" w:color="auto"/>
            </w:tcBorders>
            <w:shd w:val="clear" w:color="auto" w:fill="auto"/>
            <w:hideMark/>
          </w:tcPr>
          <w:p w14:paraId="32534D6B" w14:textId="12A55F58" w:rsidR="007B0ABB" w:rsidRPr="007B0ABB" w:rsidRDefault="007B0ABB" w:rsidP="007B0ABB">
            <w:pPr>
              <w:spacing w:before="0" w:after="0"/>
              <w:ind w:firstLine="0"/>
              <w:jc w:val="right"/>
              <w:rPr>
                <w:rFonts w:ascii="Times New Roman" w:hAnsi="Times New Roman"/>
                <w:color w:val="000000"/>
                <w:sz w:val="21"/>
                <w:szCs w:val="21"/>
              </w:rPr>
            </w:pPr>
            <w:r w:rsidRPr="007B0ABB">
              <w:rPr>
                <w:rFonts w:ascii="Times New Roman" w:hAnsi="Times New Roman"/>
              </w:rPr>
              <w:t>1.66</w:t>
            </w:r>
          </w:p>
        </w:tc>
        <w:tc>
          <w:tcPr>
            <w:tcW w:w="1213" w:type="dxa"/>
            <w:tcBorders>
              <w:top w:val="nil"/>
              <w:left w:val="nil"/>
              <w:bottom w:val="single" w:sz="4" w:space="0" w:color="auto"/>
              <w:right w:val="single" w:sz="4" w:space="0" w:color="auto"/>
            </w:tcBorders>
            <w:shd w:val="clear" w:color="auto" w:fill="auto"/>
            <w:hideMark/>
          </w:tcPr>
          <w:p w14:paraId="40CDDA5D" w14:textId="68D88213"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70</w:t>
            </w:r>
          </w:p>
        </w:tc>
        <w:tc>
          <w:tcPr>
            <w:tcW w:w="1249" w:type="dxa"/>
            <w:tcBorders>
              <w:top w:val="nil"/>
              <w:left w:val="nil"/>
              <w:bottom w:val="single" w:sz="4" w:space="0" w:color="auto"/>
              <w:right w:val="single" w:sz="4" w:space="0" w:color="auto"/>
            </w:tcBorders>
            <w:shd w:val="clear" w:color="auto" w:fill="auto"/>
            <w:hideMark/>
          </w:tcPr>
          <w:p w14:paraId="343EE91E" w14:textId="6D663980"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П+2</w:t>
            </w:r>
          </w:p>
        </w:tc>
        <w:tc>
          <w:tcPr>
            <w:tcW w:w="990" w:type="dxa"/>
            <w:tcBorders>
              <w:top w:val="nil"/>
              <w:left w:val="nil"/>
              <w:bottom w:val="single" w:sz="4" w:space="0" w:color="auto"/>
              <w:right w:val="single" w:sz="4" w:space="0" w:color="auto"/>
            </w:tcBorders>
            <w:shd w:val="clear" w:color="auto" w:fill="auto"/>
            <w:hideMark/>
          </w:tcPr>
          <w:p w14:paraId="6C81FABD" w14:textId="21324012"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2.32</w:t>
            </w:r>
          </w:p>
        </w:tc>
      </w:tr>
      <w:tr w:rsidR="007B0ABB" w:rsidRPr="007B0ABB" w14:paraId="46073BB0" w14:textId="77777777" w:rsidTr="004206F8">
        <w:trPr>
          <w:trHeight w:val="300"/>
        </w:trPr>
        <w:tc>
          <w:tcPr>
            <w:tcW w:w="4472" w:type="dxa"/>
            <w:tcBorders>
              <w:top w:val="nil"/>
              <w:left w:val="single" w:sz="4" w:space="0" w:color="auto"/>
              <w:bottom w:val="single" w:sz="4" w:space="0" w:color="auto"/>
              <w:right w:val="single" w:sz="4" w:space="0" w:color="auto"/>
            </w:tcBorders>
            <w:shd w:val="clear" w:color="auto" w:fill="auto"/>
            <w:vAlign w:val="center"/>
            <w:hideMark/>
          </w:tcPr>
          <w:p w14:paraId="463BC3CB" w14:textId="77777777" w:rsidR="007B0ABB" w:rsidRPr="007B0ABB" w:rsidRDefault="007B0ABB" w:rsidP="007B0ABB">
            <w:pPr>
              <w:spacing w:before="0" w:after="0"/>
              <w:ind w:firstLine="0"/>
              <w:jc w:val="left"/>
              <w:rPr>
                <w:rFonts w:ascii="Times New Roman" w:hAnsi="Times New Roman"/>
                <w:sz w:val="21"/>
                <w:szCs w:val="21"/>
              </w:rPr>
            </w:pPr>
            <w:r w:rsidRPr="007B0ABB">
              <w:rPr>
                <w:rFonts w:ascii="Times New Roman" w:hAnsi="Times New Roman"/>
                <w:sz w:val="21"/>
                <w:szCs w:val="21"/>
              </w:rPr>
              <w:t>Здравствено- туристички комплекс (купатила)</w:t>
            </w:r>
          </w:p>
        </w:tc>
        <w:tc>
          <w:tcPr>
            <w:tcW w:w="1161" w:type="dxa"/>
            <w:tcBorders>
              <w:top w:val="nil"/>
              <w:left w:val="nil"/>
              <w:bottom w:val="single" w:sz="4" w:space="0" w:color="auto"/>
              <w:right w:val="single" w:sz="4" w:space="0" w:color="auto"/>
            </w:tcBorders>
            <w:shd w:val="clear" w:color="auto" w:fill="auto"/>
            <w:hideMark/>
          </w:tcPr>
          <w:p w14:paraId="7DD30FEB" w14:textId="2515BB41" w:rsidR="007B0ABB" w:rsidRPr="007B0ABB" w:rsidRDefault="007B0ABB" w:rsidP="007B0ABB">
            <w:pPr>
              <w:spacing w:before="0" w:after="0"/>
              <w:ind w:firstLine="0"/>
              <w:jc w:val="right"/>
              <w:rPr>
                <w:rFonts w:ascii="Times New Roman" w:hAnsi="Times New Roman"/>
                <w:color w:val="000000"/>
                <w:sz w:val="21"/>
                <w:szCs w:val="21"/>
              </w:rPr>
            </w:pPr>
            <w:r w:rsidRPr="007B0ABB">
              <w:rPr>
                <w:rFonts w:ascii="Times New Roman" w:hAnsi="Times New Roman"/>
              </w:rPr>
              <w:t>0.04</w:t>
            </w:r>
          </w:p>
        </w:tc>
        <w:tc>
          <w:tcPr>
            <w:tcW w:w="1213" w:type="dxa"/>
            <w:tcBorders>
              <w:top w:val="nil"/>
              <w:left w:val="nil"/>
              <w:bottom w:val="single" w:sz="4" w:space="0" w:color="auto"/>
              <w:right w:val="single" w:sz="4" w:space="0" w:color="auto"/>
            </w:tcBorders>
            <w:shd w:val="clear" w:color="auto" w:fill="auto"/>
            <w:hideMark/>
          </w:tcPr>
          <w:p w14:paraId="2516AE06" w14:textId="761BF884"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100</w:t>
            </w:r>
          </w:p>
        </w:tc>
        <w:tc>
          <w:tcPr>
            <w:tcW w:w="1249" w:type="dxa"/>
            <w:tcBorders>
              <w:top w:val="nil"/>
              <w:left w:val="nil"/>
              <w:bottom w:val="single" w:sz="4" w:space="0" w:color="auto"/>
              <w:right w:val="single" w:sz="4" w:space="0" w:color="auto"/>
            </w:tcBorders>
            <w:shd w:val="clear" w:color="auto" w:fill="auto"/>
            <w:hideMark/>
          </w:tcPr>
          <w:p w14:paraId="721ED533" w14:textId="3A6EF63F"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П+1+Пк</w:t>
            </w:r>
          </w:p>
        </w:tc>
        <w:tc>
          <w:tcPr>
            <w:tcW w:w="990" w:type="dxa"/>
            <w:tcBorders>
              <w:top w:val="nil"/>
              <w:left w:val="nil"/>
              <w:bottom w:val="single" w:sz="4" w:space="0" w:color="auto"/>
              <w:right w:val="single" w:sz="4" w:space="0" w:color="auto"/>
            </w:tcBorders>
            <w:shd w:val="clear" w:color="auto" w:fill="auto"/>
            <w:hideMark/>
          </w:tcPr>
          <w:p w14:paraId="23E5E823" w14:textId="16FAE4C1"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0.10</w:t>
            </w:r>
          </w:p>
        </w:tc>
      </w:tr>
      <w:tr w:rsidR="007B0ABB" w:rsidRPr="007B0ABB" w14:paraId="46E38A1F" w14:textId="77777777" w:rsidTr="004206F8">
        <w:trPr>
          <w:trHeight w:val="300"/>
        </w:trPr>
        <w:tc>
          <w:tcPr>
            <w:tcW w:w="4472" w:type="dxa"/>
            <w:tcBorders>
              <w:top w:val="nil"/>
              <w:left w:val="single" w:sz="4" w:space="0" w:color="auto"/>
              <w:bottom w:val="single" w:sz="4" w:space="0" w:color="auto"/>
              <w:right w:val="single" w:sz="4" w:space="0" w:color="auto"/>
            </w:tcBorders>
            <w:shd w:val="clear" w:color="auto" w:fill="auto"/>
            <w:vAlign w:val="center"/>
            <w:hideMark/>
          </w:tcPr>
          <w:p w14:paraId="1E89B8E3" w14:textId="77777777" w:rsidR="007B0ABB" w:rsidRPr="007B0ABB" w:rsidRDefault="007B0ABB" w:rsidP="007B0ABB">
            <w:pPr>
              <w:spacing w:before="0" w:after="0"/>
              <w:ind w:firstLine="0"/>
              <w:jc w:val="left"/>
              <w:rPr>
                <w:rFonts w:ascii="Times New Roman" w:hAnsi="Times New Roman"/>
                <w:sz w:val="21"/>
                <w:szCs w:val="21"/>
              </w:rPr>
            </w:pPr>
            <w:r w:rsidRPr="007B0ABB">
              <w:rPr>
                <w:rFonts w:ascii="Times New Roman" w:hAnsi="Times New Roman"/>
                <w:sz w:val="21"/>
                <w:szCs w:val="21"/>
              </w:rPr>
              <w:t>Спорт и рекреација</w:t>
            </w:r>
          </w:p>
        </w:tc>
        <w:tc>
          <w:tcPr>
            <w:tcW w:w="1161" w:type="dxa"/>
            <w:tcBorders>
              <w:top w:val="nil"/>
              <w:left w:val="nil"/>
              <w:bottom w:val="single" w:sz="4" w:space="0" w:color="auto"/>
              <w:right w:val="single" w:sz="4" w:space="0" w:color="auto"/>
            </w:tcBorders>
            <w:shd w:val="clear" w:color="auto" w:fill="auto"/>
            <w:hideMark/>
          </w:tcPr>
          <w:p w14:paraId="2486B029" w14:textId="0B54F531" w:rsidR="007B0ABB" w:rsidRPr="007B0ABB" w:rsidRDefault="007B0ABB" w:rsidP="007B0ABB">
            <w:pPr>
              <w:spacing w:before="0" w:after="0"/>
              <w:ind w:firstLine="0"/>
              <w:jc w:val="right"/>
              <w:rPr>
                <w:rFonts w:ascii="Times New Roman" w:hAnsi="Times New Roman"/>
                <w:color w:val="000000"/>
                <w:sz w:val="21"/>
                <w:szCs w:val="21"/>
              </w:rPr>
            </w:pPr>
            <w:r w:rsidRPr="007B0ABB">
              <w:rPr>
                <w:rFonts w:ascii="Times New Roman" w:hAnsi="Times New Roman"/>
              </w:rPr>
              <w:t>0.43</w:t>
            </w:r>
          </w:p>
        </w:tc>
        <w:tc>
          <w:tcPr>
            <w:tcW w:w="1213" w:type="dxa"/>
            <w:tcBorders>
              <w:top w:val="nil"/>
              <w:left w:val="nil"/>
              <w:bottom w:val="single" w:sz="4" w:space="0" w:color="auto"/>
              <w:right w:val="single" w:sz="4" w:space="0" w:color="auto"/>
            </w:tcBorders>
            <w:shd w:val="clear" w:color="auto" w:fill="auto"/>
            <w:hideMark/>
          </w:tcPr>
          <w:p w14:paraId="5E20EA9C" w14:textId="53747E87"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90</w:t>
            </w:r>
          </w:p>
        </w:tc>
        <w:tc>
          <w:tcPr>
            <w:tcW w:w="1249" w:type="dxa"/>
            <w:tcBorders>
              <w:top w:val="nil"/>
              <w:left w:val="nil"/>
              <w:bottom w:val="single" w:sz="4" w:space="0" w:color="auto"/>
              <w:right w:val="single" w:sz="4" w:space="0" w:color="auto"/>
            </w:tcBorders>
            <w:shd w:val="clear" w:color="auto" w:fill="auto"/>
            <w:hideMark/>
          </w:tcPr>
          <w:p w14:paraId="2FD55B15" w14:textId="67B94C81"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П+1+Пк</w:t>
            </w:r>
          </w:p>
        </w:tc>
        <w:tc>
          <w:tcPr>
            <w:tcW w:w="990" w:type="dxa"/>
            <w:tcBorders>
              <w:top w:val="nil"/>
              <w:left w:val="nil"/>
              <w:bottom w:val="single" w:sz="4" w:space="0" w:color="auto"/>
              <w:right w:val="single" w:sz="4" w:space="0" w:color="auto"/>
            </w:tcBorders>
            <w:shd w:val="clear" w:color="auto" w:fill="auto"/>
            <w:hideMark/>
          </w:tcPr>
          <w:p w14:paraId="27140A80" w14:textId="33781130"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1.01</w:t>
            </w:r>
          </w:p>
        </w:tc>
      </w:tr>
      <w:tr w:rsidR="007B0ABB" w:rsidRPr="007B0ABB" w14:paraId="28CD9854" w14:textId="77777777" w:rsidTr="004206F8">
        <w:trPr>
          <w:trHeight w:val="300"/>
        </w:trPr>
        <w:tc>
          <w:tcPr>
            <w:tcW w:w="4472" w:type="dxa"/>
            <w:tcBorders>
              <w:top w:val="nil"/>
              <w:left w:val="single" w:sz="4" w:space="0" w:color="auto"/>
              <w:bottom w:val="single" w:sz="4" w:space="0" w:color="auto"/>
              <w:right w:val="single" w:sz="4" w:space="0" w:color="auto"/>
            </w:tcBorders>
            <w:shd w:val="clear" w:color="auto" w:fill="auto"/>
            <w:vAlign w:val="center"/>
            <w:hideMark/>
          </w:tcPr>
          <w:p w14:paraId="223694E4" w14:textId="77777777" w:rsidR="007B0ABB" w:rsidRPr="007B0ABB" w:rsidRDefault="007B0ABB" w:rsidP="007B0ABB">
            <w:pPr>
              <w:spacing w:before="0" w:after="0"/>
              <w:ind w:firstLine="0"/>
              <w:jc w:val="left"/>
              <w:rPr>
                <w:rFonts w:ascii="Times New Roman" w:hAnsi="Times New Roman"/>
                <w:sz w:val="21"/>
                <w:szCs w:val="21"/>
              </w:rPr>
            </w:pPr>
            <w:r w:rsidRPr="007B0ABB">
              <w:rPr>
                <w:rFonts w:ascii="Times New Roman" w:hAnsi="Times New Roman"/>
                <w:sz w:val="21"/>
                <w:szCs w:val="21"/>
              </w:rPr>
              <w:t>Део бањског парка</w:t>
            </w:r>
          </w:p>
        </w:tc>
        <w:tc>
          <w:tcPr>
            <w:tcW w:w="1161" w:type="dxa"/>
            <w:tcBorders>
              <w:top w:val="nil"/>
              <w:left w:val="nil"/>
              <w:bottom w:val="single" w:sz="4" w:space="0" w:color="auto"/>
              <w:right w:val="single" w:sz="4" w:space="0" w:color="auto"/>
            </w:tcBorders>
            <w:shd w:val="clear" w:color="auto" w:fill="auto"/>
            <w:hideMark/>
          </w:tcPr>
          <w:p w14:paraId="22FAA933" w14:textId="2386DF00" w:rsidR="007B0ABB" w:rsidRPr="007B0ABB" w:rsidRDefault="007B0ABB" w:rsidP="007B0ABB">
            <w:pPr>
              <w:spacing w:before="0" w:after="0"/>
              <w:ind w:firstLine="0"/>
              <w:jc w:val="right"/>
              <w:rPr>
                <w:rFonts w:ascii="Times New Roman" w:hAnsi="Times New Roman"/>
                <w:color w:val="000000"/>
                <w:sz w:val="21"/>
                <w:szCs w:val="21"/>
              </w:rPr>
            </w:pPr>
            <w:r w:rsidRPr="007B0ABB">
              <w:rPr>
                <w:rFonts w:ascii="Times New Roman" w:hAnsi="Times New Roman"/>
              </w:rPr>
              <w:t>0.12</w:t>
            </w:r>
          </w:p>
        </w:tc>
        <w:tc>
          <w:tcPr>
            <w:tcW w:w="1213" w:type="dxa"/>
            <w:tcBorders>
              <w:top w:val="nil"/>
              <w:left w:val="nil"/>
              <w:bottom w:val="single" w:sz="4" w:space="0" w:color="auto"/>
              <w:right w:val="single" w:sz="4" w:space="0" w:color="auto"/>
            </w:tcBorders>
            <w:shd w:val="clear" w:color="auto" w:fill="auto"/>
            <w:hideMark/>
          </w:tcPr>
          <w:p w14:paraId="0539D01D" w14:textId="2A96CF54"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30</w:t>
            </w:r>
          </w:p>
        </w:tc>
        <w:tc>
          <w:tcPr>
            <w:tcW w:w="1249" w:type="dxa"/>
            <w:tcBorders>
              <w:top w:val="nil"/>
              <w:left w:val="nil"/>
              <w:bottom w:val="single" w:sz="4" w:space="0" w:color="auto"/>
              <w:right w:val="single" w:sz="4" w:space="0" w:color="auto"/>
            </w:tcBorders>
            <w:shd w:val="clear" w:color="auto" w:fill="auto"/>
            <w:hideMark/>
          </w:tcPr>
          <w:p w14:paraId="15F1A00F" w14:textId="71001991"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П+Пк</w:t>
            </w:r>
          </w:p>
        </w:tc>
        <w:tc>
          <w:tcPr>
            <w:tcW w:w="990" w:type="dxa"/>
            <w:tcBorders>
              <w:top w:val="nil"/>
              <w:left w:val="nil"/>
              <w:bottom w:val="single" w:sz="4" w:space="0" w:color="auto"/>
              <w:right w:val="single" w:sz="4" w:space="0" w:color="auto"/>
            </w:tcBorders>
            <w:shd w:val="clear" w:color="auto" w:fill="auto"/>
            <w:hideMark/>
          </w:tcPr>
          <w:p w14:paraId="719629C6" w14:textId="0DF9DEA1"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0.06</w:t>
            </w:r>
          </w:p>
        </w:tc>
      </w:tr>
      <w:tr w:rsidR="007B0ABB" w:rsidRPr="007B0ABB" w14:paraId="11893099" w14:textId="77777777" w:rsidTr="004206F8">
        <w:trPr>
          <w:trHeight w:val="300"/>
        </w:trPr>
        <w:tc>
          <w:tcPr>
            <w:tcW w:w="4472" w:type="dxa"/>
            <w:tcBorders>
              <w:top w:val="nil"/>
              <w:left w:val="single" w:sz="4" w:space="0" w:color="auto"/>
              <w:bottom w:val="single" w:sz="4" w:space="0" w:color="auto"/>
              <w:right w:val="single" w:sz="4" w:space="0" w:color="auto"/>
            </w:tcBorders>
            <w:shd w:val="clear" w:color="auto" w:fill="auto"/>
            <w:vAlign w:val="center"/>
            <w:hideMark/>
          </w:tcPr>
          <w:p w14:paraId="72598AAE" w14:textId="77777777" w:rsidR="007B0ABB" w:rsidRPr="007B0ABB" w:rsidRDefault="007B0ABB" w:rsidP="007B0ABB">
            <w:pPr>
              <w:spacing w:before="0" w:after="0"/>
              <w:ind w:firstLine="0"/>
              <w:jc w:val="left"/>
              <w:rPr>
                <w:rFonts w:ascii="Times New Roman" w:hAnsi="Times New Roman"/>
                <w:sz w:val="21"/>
                <w:szCs w:val="21"/>
              </w:rPr>
            </w:pPr>
            <w:r w:rsidRPr="007B0ABB">
              <w:rPr>
                <w:rFonts w:ascii="Times New Roman" w:hAnsi="Times New Roman"/>
                <w:sz w:val="21"/>
                <w:szCs w:val="21"/>
              </w:rPr>
              <w:t>Еколошки камп</w:t>
            </w:r>
          </w:p>
        </w:tc>
        <w:tc>
          <w:tcPr>
            <w:tcW w:w="1161" w:type="dxa"/>
            <w:tcBorders>
              <w:top w:val="nil"/>
              <w:left w:val="nil"/>
              <w:bottom w:val="single" w:sz="4" w:space="0" w:color="auto"/>
              <w:right w:val="single" w:sz="4" w:space="0" w:color="auto"/>
            </w:tcBorders>
            <w:shd w:val="clear" w:color="auto" w:fill="auto"/>
            <w:hideMark/>
          </w:tcPr>
          <w:p w14:paraId="702A2FF1" w14:textId="0604C75C" w:rsidR="007B0ABB" w:rsidRPr="007B0ABB" w:rsidRDefault="007B0ABB" w:rsidP="007B0ABB">
            <w:pPr>
              <w:spacing w:before="0" w:after="0"/>
              <w:ind w:firstLine="0"/>
              <w:jc w:val="right"/>
              <w:rPr>
                <w:rFonts w:ascii="Times New Roman" w:hAnsi="Times New Roman"/>
                <w:color w:val="000000"/>
                <w:sz w:val="21"/>
                <w:szCs w:val="21"/>
              </w:rPr>
            </w:pPr>
            <w:r w:rsidRPr="007B0ABB">
              <w:rPr>
                <w:rFonts w:ascii="Times New Roman" w:hAnsi="Times New Roman"/>
              </w:rPr>
              <w:t>1.12</w:t>
            </w:r>
          </w:p>
        </w:tc>
        <w:tc>
          <w:tcPr>
            <w:tcW w:w="1213" w:type="dxa"/>
            <w:tcBorders>
              <w:top w:val="nil"/>
              <w:left w:val="nil"/>
              <w:bottom w:val="single" w:sz="4" w:space="0" w:color="auto"/>
              <w:right w:val="single" w:sz="4" w:space="0" w:color="auto"/>
            </w:tcBorders>
            <w:shd w:val="clear" w:color="auto" w:fill="auto"/>
            <w:hideMark/>
          </w:tcPr>
          <w:p w14:paraId="1D7E1EC6" w14:textId="1B2C7C60"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70</w:t>
            </w:r>
          </w:p>
        </w:tc>
        <w:tc>
          <w:tcPr>
            <w:tcW w:w="1249" w:type="dxa"/>
            <w:tcBorders>
              <w:top w:val="nil"/>
              <w:left w:val="nil"/>
              <w:bottom w:val="single" w:sz="4" w:space="0" w:color="auto"/>
              <w:right w:val="single" w:sz="4" w:space="0" w:color="auto"/>
            </w:tcBorders>
            <w:shd w:val="clear" w:color="auto" w:fill="auto"/>
            <w:hideMark/>
          </w:tcPr>
          <w:p w14:paraId="0A6F4CE7" w14:textId="2F0724B5"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П+1+Пк</w:t>
            </w:r>
          </w:p>
        </w:tc>
        <w:tc>
          <w:tcPr>
            <w:tcW w:w="990" w:type="dxa"/>
            <w:tcBorders>
              <w:top w:val="nil"/>
              <w:left w:val="nil"/>
              <w:bottom w:val="single" w:sz="4" w:space="0" w:color="auto"/>
              <w:right w:val="single" w:sz="4" w:space="0" w:color="auto"/>
            </w:tcBorders>
            <w:shd w:val="clear" w:color="auto" w:fill="auto"/>
            <w:hideMark/>
          </w:tcPr>
          <w:p w14:paraId="6AE5EB85" w14:textId="71BAE0D5" w:rsidR="007B0ABB" w:rsidRPr="007B0ABB" w:rsidRDefault="007B0ABB" w:rsidP="007B0ABB">
            <w:pPr>
              <w:spacing w:before="0" w:after="0"/>
              <w:ind w:firstLine="0"/>
              <w:jc w:val="right"/>
              <w:rPr>
                <w:rFonts w:ascii="Times New Roman" w:hAnsi="Times New Roman"/>
                <w:szCs w:val="22"/>
              </w:rPr>
            </w:pPr>
            <w:r w:rsidRPr="007B0ABB">
              <w:rPr>
                <w:rFonts w:ascii="Times New Roman" w:hAnsi="Times New Roman"/>
              </w:rPr>
              <w:t>2.04</w:t>
            </w:r>
          </w:p>
        </w:tc>
      </w:tr>
      <w:tr w:rsidR="007B0ABB" w:rsidRPr="007B0ABB" w14:paraId="666D3185" w14:textId="77777777" w:rsidTr="004206F8">
        <w:trPr>
          <w:trHeight w:val="300"/>
        </w:trPr>
        <w:tc>
          <w:tcPr>
            <w:tcW w:w="4472" w:type="dxa"/>
            <w:tcBorders>
              <w:top w:val="nil"/>
              <w:left w:val="single" w:sz="4" w:space="0" w:color="auto"/>
              <w:bottom w:val="single" w:sz="4" w:space="0" w:color="auto"/>
              <w:right w:val="single" w:sz="4" w:space="0" w:color="auto"/>
            </w:tcBorders>
            <w:shd w:val="clear" w:color="auto" w:fill="auto"/>
            <w:vAlign w:val="center"/>
            <w:hideMark/>
          </w:tcPr>
          <w:p w14:paraId="571A2AFB" w14:textId="77777777" w:rsidR="007B0ABB" w:rsidRPr="007B0ABB" w:rsidRDefault="007B0ABB" w:rsidP="007B0ABB">
            <w:pPr>
              <w:spacing w:before="0" w:after="0"/>
              <w:ind w:firstLine="0"/>
              <w:jc w:val="left"/>
              <w:rPr>
                <w:rFonts w:ascii="Times New Roman" w:hAnsi="Times New Roman"/>
                <w:b/>
                <w:bCs/>
                <w:color w:val="000000"/>
                <w:szCs w:val="22"/>
              </w:rPr>
            </w:pPr>
            <w:r w:rsidRPr="007B0ABB">
              <w:rPr>
                <w:rFonts w:ascii="Times New Roman" w:hAnsi="Times New Roman"/>
                <w:b/>
                <w:bCs/>
                <w:color w:val="000000"/>
                <w:szCs w:val="22"/>
              </w:rPr>
              <w:t>Укупно</w:t>
            </w:r>
          </w:p>
        </w:tc>
        <w:tc>
          <w:tcPr>
            <w:tcW w:w="1161" w:type="dxa"/>
            <w:tcBorders>
              <w:top w:val="nil"/>
              <w:left w:val="nil"/>
              <w:bottom w:val="single" w:sz="4" w:space="0" w:color="auto"/>
              <w:right w:val="single" w:sz="4" w:space="0" w:color="auto"/>
            </w:tcBorders>
            <w:shd w:val="clear" w:color="auto" w:fill="auto"/>
            <w:hideMark/>
          </w:tcPr>
          <w:p w14:paraId="21EFD160" w14:textId="0856861E" w:rsidR="007B0ABB" w:rsidRPr="007B0ABB" w:rsidRDefault="007B0ABB" w:rsidP="007B0ABB">
            <w:pPr>
              <w:spacing w:before="0" w:after="0"/>
              <w:ind w:firstLine="0"/>
              <w:jc w:val="right"/>
              <w:rPr>
                <w:rFonts w:ascii="Times New Roman" w:hAnsi="Times New Roman"/>
                <w:b/>
                <w:bCs/>
                <w:szCs w:val="22"/>
              </w:rPr>
            </w:pPr>
            <w:r w:rsidRPr="007B0ABB">
              <w:rPr>
                <w:rFonts w:ascii="Times New Roman" w:hAnsi="Times New Roman"/>
                <w:b/>
              </w:rPr>
              <w:t>14.92</w:t>
            </w:r>
          </w:p>
        </w:tc>
        <w:tc>
          <w:tcPr>
            <w:tcW w:w="1213" w:type="dxa"/>
            <w:tcBorders>
              <w:top w:val="nil"/>
              <w:left w:val="nil"/>
              <w:bottom w:val="single" w:sz="4" w:space="0" w:color="auto"/>
              <w:right w:val="single" w:sz="4" w:space="0" w:color="auto"/>
            </w:tcBorders>
            <w:shd w:val="clear" w:color="auto" w:fill="auto"/>
            <w:hideMark/>
          </w:tcPr>
          <w:p w14:paraId="084022D3" w14:textId="66781F77" w:rsidR="007B0ABB" w:rsidRPr="009A198E" w:rsidRDefault="007B0ABB" w:rsidP="007B0ABB">
            <w:pPr>
              <w:spacing w:before="0" w:after="0"/>
              <w:ind w:firstLine="0"/>
              <w:jc w:val="right"/>
              <w:rPr>
                <w:rFonts w:ascii="Times New Roman" w:hAnsi="Times New Roman"/>
                <w:b/>
                <w:bCs/>
                <w:szCs w:val="22"/>
              </w:rPr>
            </w:pPr>
            <w:r w:rsidRPr="009A198E">
              <w:rPr>
                <w:rFonts w:ascii="Times New Roman" w:hAnsi="Times New Roman"/>
                <w:b/>
              </w:rPr>
              <w:t>-</w:t>
            </w:r>
          </w:p>
        </w:tc>
        <w:tc>
          <w:tcPr>
            <w:tcW w:w="1249" w:type="dxa"/>
            <w:tcBorders>
              <w:top w:val="nil"/>
              <w:left w:val="nil"/>
              <w:bottom w:val="single" w:sz="4" w:space="0" w:color="auto"/>
              <w:right w:val="single" w:sz="4" w:space="0" w:color="auto"/>
            </w:tcBorders>
            <w:shd w:val="clear" w:color="auto" w:fill="auto"/>
            <w:hideMark/>
          </w:tcPr>
          <w:p w14:paraId="1F84AF0D" w14:textId="4A258E65" w:rsidR="007B0ABB" w:rsidRPr="009A198E" w:rsidRDefault="007B0ABB" w:rsidP="007B0ABB">
            <w:pPr>
              <w:spacing w:before="0" w:after="0"/>
              <w:ind w:firstLine="0"/>
              <w:jc w:val="right"/>
              <w:rPr>
                <w:rFonts w:ascii="Times New Roman" w:hAnsi="Times New Roman"/>
                <w:b/>
                <w:bCs/>
                <w:szCs w:val="22"/>
              </w:rPr>
            </w:pPr>
            <w:r w:rsidRPr="009A198E">
              <w:rPr>
                <w:rFonts w:ascii="Times New Roman" w:hAnsi="Times New Roman"/>
                <w:b/>
              </w:rPr>
              <w:t>-</w:t>
            </w:r>
          </w:p>
        </w:tc>
        <w:tc>
          <w:tcPr>
            <w:tcW w:w="990" w:type="dxa"/>
            <w:tcBorders>
              <w:top w:val="nil"/>
              <w:left w:val="nil"/>
              <w:bottom w:val="single" w:sz="4" w:space="0" w:color="auto"/>
              <w:right w:val="single" w:sz="4" w:space="0" w:color="auto"/>
            </w:tcBorders>
            <w:shd w:val="clear" w:color="auto" w:fill="auto"/>
            <w:hideMark/>
          </w:tcPr>
          <w:p w14:paraId="403C5A9E" w14:textId="024217D6" w:rsidR="007B0ABB" w:rsidRPr="007B0ABB" w:rsidRDefault="007B0ABB" w:rsidP="007B0ABB">
            <w:pPr>
              <w:spacing w:before="0" w:after="0"/>
              <w:ind w:firstLine="0"/>
              <w:jc w:val="right"/>
              <w:rPr>
                <w:rFonts w:ascii="Times New Roman" w:hAnsi="Times New Roman"/>
                <w:b/>
                <w:szCs w:val="22"/>
              </w:rPr>
            </w:pPr>
            <w:r w:rsidRPr="007B0ABB">
              <w:rPr>
                <w:rFonts w:ascii="Times New Roman" w:hAnsi="Times New Roman"/>
                <w:b/>
              </w:rPr>
              <w:t>20.69</w:t>
            </w:r>
          </w:p>
        </w:tc>
      </w:tr>
    </w:tbl>
    <w:p w14:paraId="6EF358BE" w14:textId="42BCBA96" w:rsidR="00ED68EA" w:rsidRPr="00707E05" w:rsidRDefault="00ED68EA" w:rsidP="00ED68EA">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3.5</w:t>
      </w:r>
      <w:r w:rsidRPr="00707E05">
        <w:rPr>
          <w:rFonts w:ascii="Times New Roman" w:hAnsi="Times New Roman"/>
          <w:noProof/>
          <w:sz w:val="24"/>
          <w:szCs w:val="24"/>
          <w:lang w:val="sr-Cyrl-CS"/>
        </w:rPr>
        <w:t xml:space="preserve">.   </w:t>
      </w:r>
      <w:r w:rsidRPr="00ED68EA">
        <w:rPr>
          <w:rFonts w:ascii="Times New Roman" w:hAnsi="Times New Roman"/>
          <w:noProof/>
          <w:sz w:val="24"/>
          <w:szCs w:val="24"/>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p>
    <w:p w14:paraId="3C8AA6EE" w14:textId="527E351B" w:rsidR="00567AA0" w:rsidRDefault="00567AA0"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Pr>
          <w:rFonts w:ascii="Times New Roman" w:hAnsi="Times New Roman"/>
          <w:szCs w:val="22"/>
          <w:lang w:val="sr-Cyrl-RS"/>
        </w:rPr>
        <w:t xml:space="preserve">На подручју Плана обавезна је израда урбанистичког пројекта </w:t>
      </w:r>
      <w:r>
        <w:rPr>
          <w:rFonts w:ascii="Times New Roman" w:hAnsi="Times New Roman"/>
          <w:noProof/>
          <w:szCs w:val="22"/>
          <w:lang w:val="sr-Cyrl-CS"/>
        </w:rPr>
        <w:t>за</w:t>
      </w:r>
      <w:r>
        <w:rPr>
          <w:rFonts w:ascii="Times New Roman" w:hAnsi="Times New Roman"/>
          <w:szCs w:val="22"/>
          <w:lang w:val="sr-Cyrl-RS"/>
        </w:rPr>
        <w:t>:</w:t>
      </w:r>
    </w:p>
    <w:p w14:paraId="7BAE8424" w14:textId="5346471C" w:rsidR="00567AA0" w:rsidRDefault="00567AA0"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Pr>
          <w:rFonts w:ascii="Times New Roman" w:hAnsi="Times New Roman"/>
          <w:szCs w:val="22"/>
          <w:lang w:val="sr-Cyrl-RS"/>
        </w:rPr>
        <w:t>- уређење бањског парка</w:t>
      </w:r>
      <w:r>
        <w:rPr>
          <w:rFonts w:ascii="Times New Roman" w:hAnsi="Times New Roman"/>
          <w:szCs w:val="22"/>
          <w:lang w:val="sr-Latn-RS"/>
        </w:rPr>
        <w:t xml:space="preserve"> (</w:t>
      </w:r>
      <w:r w:rsidR="00A233BF">
        <w:rPr>
          <w:rFonts w:ascii="Times New Roman" w:hAnsi="Times New Roman"/>
          <w:szCs w:val="22"/>
          <w:lang w:val="sr-Cyrl-RS"/>
        </w:rPr>
        <w:t>у целини</w:t>
      </w:r>
      <w:r>
        <w:rPr>
          <w:rFonts w:ascii="Times New Roman" w:hAnsi="Times New Roman"/>
          <w:szCs w:val="22"/>
          <w:lang w:val="sr-Cyrl-RS"/>
        </w:rPr>
        <w:t xml:space="preserve"> или у </w:t>
      </w:r>
      <w:r w:rsidR="00A233BF">
        <w:rPr>
          <w:rFonts w:ascii="Times New Roman" w:hAnsi="Times New Roman"/>
          <w:szCs w:val="22"/>
          <w:lang w:val="sr-Cyrl-RS"/>
        </w:rPr>
        <w:t>обухвату</w:t>
      </w:r>
      <w:r>
        <w:rPr>
          <w:rFonts w:ascii="Times New Roman" w:hAnsi="Times New Roman"/>
          <w:szCs w:val="22"/>
          <w:lang w:val="sr-Cyrl-RS"/>
        </w:rPr>
        <w:t xml:space="preserve"> који </w:t>
      </w:r>
      <w:r w:rsidR="00E648A4">
        <w:rPr>
          <w:rFonts w:ascii="Times New Roman" w:hAnsi="Times New Roman"/>
          <w:szCs w:val="22"/>
          <w:lang w:val="sr-Cyrl-RS"/>
        </w:rPr>
        <w:t xml:space="preserve">може да </w:t>
      </w:r>
      <w:r w:rsidR="00C94C8B">
        <w:rPr>
          <w:rFonts w:ascii="Times New Roman" w:hAnsi="Times New Roman"/>
          <w:szCs w:val="22"/>
          <w:lang w:val="sr-Cyrl-RS"/>
        </w:rPr>
        <w:t>представља</w:t>
      </w:r>
      <w:r w:rsidR="00A233BF">
        <w:rPr>
          <w:rFonts w:ascii="Times New Roman" w:hAnsi="Times New Roman"/>
          <w:szCs w:val="22"/>
          <w:lang w:val="sr-Cyrl-RS"/>
        </w:rPr>
        <w:t xml:space="preserve"> урбанистичку </w:t>
      </w:r>
      <w:r>
        <w:rPr>
          <w:rFonts w:ascii="Times New Roman" w:hAnsi="Times New Roman"/>
          <w:szCs w:val="22"/>
          <w:lang w:val="sr-Cyrl-RS"/>
        </w:rPr>
        <w:t>целину),</w:t>
      </w:r>
    </w:p>
    <w:p w14:paraId="25F30C3B" w14:textId="11FBD095" w:rsidR="00567AA0" w:rsidRDefault="00567AA0"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Pr>
          <w:rFonts w:ascii="Times New Roman" w:hAnsi="Times New Roman"/>
          <w:szCs w:val="22"/>
          <w:lang w:val="sr-Cyrl-RS"/>
        </w:rPr>
        <w:t xml:space="preserve">- </w:t>
      </w:r>
      <w:r w:rsidR="00A233BF">
        <w:rPr>
          <w:rFonts w:ascii="Times New Roman" w:hAnsi="Times New Roman"/>
          <w:szCs w:val="22"/>
          <w:lang w:val="sr-Cyrl-RS"/>
        </w:rPr>
        <w:t>зон</w:t>
      </w:r>
      <w:r w:rsidR="0068485B">
        <w:rPr>
          <w:rFonts w:ascii="Times New Roman" w:hAnsi="Times New Roman"/>
          <w:szCs w:val="22"/>
          <w:lang w:val="sr-Cyrl-RS"/>
        </w:rPr>
        <w:t>у</w:t>
      </w:r>
      <w:r>
        <w:rPr>
          <w:rFonts w:ascii="Times New Roman" w:hAnsi="Times New Roman"/>
          <w:szCs w:val="22"/>
          <w:lang w:val="sr-Cyrl-RS"/>
        </w:rPr>
        <w:t xml:space="preserve"> здравствено-туристичког комплекса и купатила,</w:t>
      </w:r>
    </w:p>
    <w:p w14:paraId="4FD4E012" w14:textId="7181DA05" w:rsidR="00567AA0" w:rsidRDefault="00567AA0"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Pr>
          <w:rFonts w:ascii="Times New Roman" w:hAnsi="Times New Roman"/>
          <w:szCs w:val="22"/>
          <w:lang w:val="sr-Cyrl-RS"/>
        </w:rPr>
        <w:t>- зон</w:t>
      </w:r>
      <w:r w:rsidR="0068485B">
        <w:rPr>
          <w:rFonts w:ascii="Times New Roman" w:hAnsi="Times New Roman"/>
          <w:szCs w:val="22"/>
          <w:lang w:val="sr-Cyrl-RS"/>
        </w:rPr>
        <w:t>у</w:t>
      </w:r>
      <w:r>
        <w:rPr>
          <w:rFonts w:ascii="Times New Roman" w:hAnsi="Times New Roman"/>
          <w:szCs w:val="22"/>
          <w:lang w:val="sr-Cyrl-RS"/>
        </w:rPr>
        <w:t xml:space="preserve"> спорта и рекреације,</w:t>
      </w:r>
    </w:p>
    <w:p w14:paraId="734BEDC7" w14:textId="65A69697" w:rsidR="00567AA0" w:rsidRDefault="00567AA0"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Pr>
          <w:rFonts w:ascii="Times New Roman" w:hAnsi="Times New Roman"/>
          <w:szCs w:val="22"/>
          <w:lang w:val="sr-Cyrl-RS"/>
        </w:rPr>
        <w:t>- зон</w:t>
      </w:r>
      <w:r w:rsidR="0068485B">
        <w:rPr>
          <w:rFonts w:ascii="Times New Roman" w:hAnsi="Times New Roman"/>
          <w:szCs w:val="22"/>
          <w:lang w:val="sr-Cyrl-RS"/>
        </w:rPr>
        <w:t>у</w:t>
      </w:r>
      <w:r>
        <w:rPr>
          <w:rFonts w:ascii="Times New Roman" w:hAnsi="Times New Roman"/>
          <w:szCs w:val="22"/>
          <w:lang w:val="sr-Cyrl-RS"/>
        </w:rPr>
        <w:t xml:space="preserve"> еколошког кампа,</w:t>
      </w:r>
    </w:p>
    <w:p w14:paraId="75DD9243" w14:textId="0A5DB85B" w:rsidR="00567AA0" w:rsidRDefault="00567AA0"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Pr>
          <w:rFonts w:ascii="Times New Roman" w:hAnsi="Times New Roman"/>
          <w:szCs w:val="22"/>
          <w:lang w:val="sr-Cyrl-RS"/>
        </w:rPr>
        <w:t xml:space="preserve">- </w:t>
      </w:r>
      <w:r w:rsidR="0068485B">
        <w:rPr>
          <w:rFonts w:ascii="Times New Roman" w:hAnsi="Times New Roman"/>
          <w:szCs w:val="22"/>
          <w:lang w:val="sr-Cyrl-RS"/>
        </w:rPr>
        <w:t>зону</w:t>
      </w:r>
      <w:r>
        <w:rPr>
          <w:rFonts w:ascii="Times New Roman" w:hAnsi="Times New Roman"/>
          <w:szCs w:val="22"/>
          <w:lang w:val="sr-Cyrl-RS"/>
        </w:rPr>
        <w:t xml:space="preserve"> комерцијалних и централних садржаја,</w:t>
      </w:r>
    </w:p>
    <w:p w14:paraId="4A4A91A6" w14:textId="5591C62A" w:rsidR="00567AA0" w:rsidRDefault="00567AA0"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Pr>
          <w:rFonts w:ascii="Times New Roman" w:hAnsi="Times New Roman"/>
          <w:szCs w:val="22"/>
          <w:lang w:val="sr-Cyrl-RS"/>
        </w:rPr>
        <w:t xml:space="preserve">- </w:t>
      </w:r>
      <w:r w:rsidR="00C94C8B">
        <w:rPr>
          <w:rFonts w:ascii="Times New Roman" w:hAnsi="Times New Roman"/>
          <w:szCs w:val="22"/>
          <w:lang w:val="sr-Cyrl-RS"/>
        </w:rPr>
        <w:t xml:space="preserve">грађевинске парцеле веће од </w:t>
      </w:r>
      <w:r w:rsidR="004A1CE9">
        <w:rPr>
          <w:rFonts w:ascii="Times New Roman" w:hAnsi="Times New Roman"/>
          <w:szCs w:val="22"/>
          <w:lang w:val="sr-Latn-RS"/>
        </w:rPr>
        <w:t>10</w:t>
      </w:r>
      <w:r w:rsidR="00C94C8B">
        <w:rPr>
          <w:rFonts w:ascii="Times New Roman" w:hAnsi="Times New Roman"/>
          <w:szCs w:val="22"/>
          <w:lang w:val="sr-Cyrl-RS"/>
        </w:rPr>
        <w:t xml:space="preserve">00 </w:t>
      </w:r>
      <w:r w:rsidR="00C94C8B">
        <w:rPr>
          <w:rFonts w:ascii="Times New Roman" w:hAnsi="Times New Roman"/>
          <w:szCs w:val="22"/>
          <w:lang w:val="sr-Latn-RS"/>
        </w:rPr>
        <w:t>m2</w:t>
      </w:r>
      <w:r w:rsidR="00C94C8B">
        <w:rPr>
          <w:rFonts w:ascii="Times New Roman" w:hAnsi="Times New Roman"/>
          <w:szCs w:val="22"/>
          <w:lang w:val="sr-Cyrl-RS"/>
        </w:rPr>
        <w:t xml:space="preserve"> у зони</w:t>
      </w:r>
      <w:r>
        <w:rPr>
          <w:rFonts w:ascii="Times New Roman" w:hAnsi="Times New Roman"/>
          <w:szCs w:val="22"/>
          <w:lang w:val="sr-Cyrl-RS"/>
        </w:rPr>
        <w:t xml:space="preserve"> бањског становања и туризма, </w:t>
      </w:r>
    </w:p>
    <w:p w14:paraId="24A4DB62" w14:textId="307F5CE2" w:rsidR="00567AA0" w:rsidRPr="00D870D8" w:rsidRDefault="00567AA0"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sidRPr="00D870D8">
        <w:rPr>
          <w:rFonts w:ascii="Times New Roman" w:hAnsi="Times New Roman"/>
          <w:szCs w:val="22"/>
          <w:lang w:val="sr-Cyrl-RS"/>
        </w:rPr>
        <w:t xml:space="preserve">- инфраструктурне објекте: обе локације </w:t>
      </w:r>
      <w:r w:rsidR="00D870D8" w:rsidRPr="00D870D8">
        <w:rPr>
          <w:rFonts w:ascii="Times New Roman" w:hAnsi="Times New Roman"/>
          <w:szCs w:val="22"/>
          <w:lang w:val="sr-Cyrl-RS"/>
        </w:rPr>
        <w:t xml:space="preserve">планираних </w:t>
      </w:r>
      <w:r w:rsidRPr="00D870D8">
        <w:rPr>
          <w:rFonts w:ascii="Times New Roman" w:hAnsi="Times New Roman"/>
          <w:szCs w:val="22"/>
          <w:lang w:val="sr-Cyrl-RS"/>
        </w:rPr>
        <w:t xml:space="preserve">ППОВ, локацију планираног резервоара, </w:t>
      </w:r>
      <w:r w:rsidR="00D912B1">
        <w:rPr>
          <w:rFonts w:ascii="Times New Roman" w:hAnsi="Times New Roman"/>
          <w:szCs w:val="22"/>
          <w:lang w:val="sr-Cyrl-RS"/>
        </w:rPr>
        <w:t>планиране</w:t>
      </w:r>
      <w:r w:rsidR="00D870D8" w:rsidRPr="00D870D8">
        <w:rPr>
          <w:rFonts w:ascii="Times New Roman" w:hAnsi="Times New Roman"/>
          <w:szCs w:val="22"/>
          <w:lang w:val="sr-Cyrl-RS"/>
        </w:rPr>
        <w:t xml:space="preserve"> </w:t>
      </w:r>
      <w:r w:rsidR="00D912B1">
        <w:rPr>
          <w:rFonts w:ascii="Times New Roman" w:hAnsi="Times New Roman"/>
          <w:szCs w:val="22"/>
          <w:lang w:val="sr-Cyrl-RS"/>
        </w:rPr>
        <w:t>акумулације</w:t>
      </w:r>
      <w:r w:rsidR="00C94C8B" w:rsidRPr="00D870D8">
        <w:rPr>
          <w:rFonts w:ascii="Times New Roman" w:hAnsi="Times New Roman"/>
          <w:szCs w:val="22"/>
          <w:lang w:val="sr-Cyrl-RS"/>
        </w:rPr>
        <w:t xml:space="preserve"> за атмосферске воде, </w:t>
      </w:r>
      <w:r w:rsidR="00BA65BB" w:rsidRPr="00444920">
        <w:rPr>
          <w:rFonts w:ascii="Times New Roman" w:hAnsi="Times New Roman"/>
        </w:rPr>
        <w:t xml:space="preserve">систем за прикупљање и дистрибуцију </w:t>
      </w:r>
      <w:r w:rsidR="00BA65BB">
        <w:rPr>
          <w:rFonts w:ascii="Times New Roman" w:hAnsi="Times New Roman"/>
          <w:lang w:val="sr-Cyrl-RS"/>
        </w:rPr>
        <w:t>термоминералних вода</w:t>
      </w:r>
      <w:r w:rsidR="00BA65BB">
        <w:rPr>
          <w:rFonts w:ascii="Times New Roman" w:hAnsi="Times New Roman"/>
        </w:rPr>
        <w:t>,</w:t>
      </w:r>
      <w:r w:rsidR="00BA65BB">
        <w:rPr>
          <w:rFonts w:ascii="Times New Roman" w:hAnsi="Times New Roman"/>
          <w:lang w:val="sr-Cyrl-RS"/>
        </w:rPr>
        <w:t xml:space="preserve"> </w:t>
      </w:r>
      <w:r w:rsidR="000411A0">
        <w:rPr>
          <w:rFonts w:ascii="Times New Roman" w:hAnsi="Times New Roman"/>
          <w:szCs w:val="22"/>
          <w:lang w:val="sr-Cyrl-RS"/>
        </w:rPr>
        <w:t xml:space="preserve">слободностојеће трафостанице 10/0,4 </w:t>
      </w:r>
      <w:r w:rsidR="000411A0">
        <w:rPr>
          <w:rFonts w:ascii="Times New Roman" w:hAnsi="Times New Roman"/>
          <w:szCs w:val="22"/>
          <w:lang w:val="sr-Latn-RS"/>
        </w:rPr>
        <w:t xml:space="preserve">kV, </w:t>
      </w:r>
      <w:r w:rsidR="00D22A59">
        <w:rPr>
          <w:rFonts w:ascii="Times New Roman" w:hAnsi="Times New Roman"/>
          <w:szCs w:val="22"/>
          <w:lang w:val="sr-Cyrl-RS"/>
        </w:rPr>
        <w:t xml:space="preserve">слободностојеће </w:t>
      </w:r>
      <w:r w:rsidR="00C94C8B" w:rsidRPr="00D870D8">
        <w:rPr>
          <w:rFonts w:ascii="Times New Roman" w:hAnsi="Times New Roman"/>
          <w:szCs w:val="22"/>
          <w:lang w:val="sr-Cyrl-RS"/>
        </w:rPr>
        <w:t>б</w:t>
      </w:r>
      <w:r w:rsidR="00D870D8" w:rsidRPr="00D870D8">
        <w:rPr>
          <w:rFonts w:ascii="Times New Roman" w:hAnsi="Times New Roman"/>
          <w:szCs w:val="22"/>
          <w:lang w:val="sr-Cyrl-RS"/>
        </w:rPr>
        <w:t xml:space="preserve">азне станице мобилне телефоније и </w:t>
      </w:r>
      <w:r w:rsidR="00D912B1">
        <w:rPr>
          <w:rFonts w:ascii="Times New Roman" w:hAnsi="Times New Roman"/>
          <w:szCs w:val="22"/>
          <w:lang w:val="sr-Cyrl-RS"/>
        </w:rPr>
        <w:t xml:space="preserve">слободностојеће </w:t>
      </w:r>
      <w:r w:rsidR="00D870D8" w:rsidRPr="00D870D8">
        <w:rPr>
          <w:rFonts w:ascii="Times New Roman" w:hAnsi="Times New Roman"/>
          <w:szCs w:val="22"/>
          <w:lang w:val="sr-Cyrl-RS"/>
        </w:rPr>
        <w:t>објекте кабловског дистрибутивног система</w:t>
      </w:r>
      <w:r w:rsidR="00E55FAA">
        <w:rPr>
          <w:rFonts w:ascii="Times New Roman" w:hAnsi="Times New Roman"/>
          <w:szCs w:val="22"/>
          <w:lang w:val="sr-Cyrl-RS"/>
        </w:rPr>
        <w:t>.</w:t>
      </w:r>
      <w:r w:rsidR="00C94C8B" w:rsidRPr="00D870D8">
        <w:rPr>
          <w:rFonts w:ascii="Times New Roman" w:hAnsi="Times New Roman"/>
          <w:szCs w:val="22"/>
          <w:lang w:val="sr-Cyrl-RS"/>
        </w:rPr>
        <w:t xml:space="preserve"> </w:t>
      </w:r>
    </w:p>
    <w:p w14:paraId="08A0598D" w14:textId="2DA8B73F" w:rsidR="00D66063" w:rsidRPr="00143D33" w:rsidRDefault="00225DB9" w:rsidP="006728D2">
      <w:pPr>
        <w:tabs>
          <w:tab w:val="left" w:pos="709"/>
          <w:tab w:val="left" w:pos="900"/>
          <w:tab w:val="right" w:leader="dot" w:pos="9020"/>
          <w:tab w:val="right" w:pos="9099"/>
          <w:tab w:val="right" w:pos="9355"/>
        </w:tabs>
        <w:spacing w:before="120" w:after="0"/>
        <w:ind w:firstLine="547"/>
        <w:rPr>
          <w:rFonts w:ascii="Times New Roman" w:hAnsi="Times New Roman"/>
          <w:szCs w:val="22"/>
        </w:rPr>
      </w:pPr>
      <w:r w:rsidRPr="00143D33">
        <w:rPr>
          <w:rFonts w:ascii="Times New Roman" w:hAnsi="Times New Roman"/>
          <w:szCs w:val="22"/>
        </w:rPr>
        <w:t>Обавезна је израда пројекта парцелације</w:t>
      </w:r>
      <w:r w:rsidR="00351E8E">
        <w:rPr>
          <w:rFonts w:ascii="Times New Roman" w:hAnsi="Times New Roman"/>
          <w:szCs w:val="22"/>
          <w:lang w:val="sr-Cyrl-RS"/>
        </w:rPr>
        <w:t>,</w:t>
      </w:r>
      <w:r w:rsidRPr="00143D33">
        <w:rPr>
          <w:rFonts w:ascii="Times New Roman" w:hAnsi="Times New Roman"/>
          <w:szCs w:val="22"/>
        </w:rPr>
        <w:t xml:space="preserve"> односно препарцелације за:</w:t>
      </w:r>
    </w:p>
    <w:p w14:paraId="0A9838B0" w14:textId="77777777" w:rsidR="00225DB9" w:rsidRPr="00143D33" w:rsidRDefault="00225DB9" w:rsidP="00B91D8F">
      <w:pPr>
        <w:pStyle w:val="ListParagraph"/>
        <w:numPr>
          <w:ilvl w:val="0"/>
          <w:numId w:val="8"/>
        </w:numPr>
        <w:tabs>
          <w:tab w:val="left" w:pos="709"/>
          <w:tab w:val="left" w:pos="900"/>
          <w:tab w:val="right" w:leader="dot" w:pos="9020"/>
          <w:tab w:val="right" w:pos="9099"/>
          <w:tab w:val="right" w:pos="9355"/>
        </w:tabs>
        <w:spacing w:before="120" w:after="0"/>
        <w:rPr>
          <w:sz w:val="22"/>
          <w:szCs w:val="22"/>
        </w:rPr>
      </w:pPr>
      <w:r w:rsidRPr="00143D33">
        <w:rPr>
          <w:sz w:val="22"/>
          <w:szCs w:val="22"/>
        </w:rPr>
        <w:t>површине јавне намене које су утврђене новом регулационом линијом (која се не поклапа са катастром),</w:t>
      </w:r>
    </w:p>
    <w:p w14:paraId="0CC36FD6" w14:textId="0D1EF2EC" w:rsidR="00225DB9" w:rsidRDefault="00225DB9" w:rsidP="00B91D8F">
      <w:pPr>
        <w:pStyle w:val="ListParagraph"/>
        <w:numPr>
          <w:ilvl w:val="0"/>
          <w:numId w:val="8"/>
        </w:numPr>
        <w:tabs>
          <w:tab w:val="left" w:pos="709"/>
          <w:tab w:val="left" w:pos="900"/>
          <w:tab w:val="right" w:leader="dot" w:pos="9020"/>
          <w:tab w:val="right" w:pos="9099"/>
          <w:tab w:val="right" w:pos="9355"/>
        </w:tabs>
        <w:spacing w:before="120" w:after="0"/>
        <w:rPr>
          <w:sz w:val="22"/>
          <w:szCs w:val="22"/>
        </w:rPr>
      </w:pPr>
      <w:r w:rsidRPr="00143D33">
        <w:rPr>
          <w:sz w:val="22"/>
          <w:szCs w:val="22"/>
        </w:rPr>
        <w:lastRenderedPageBreak/>
        <w:t>површине осталих намена које се граниче са површинама јавне намене</w:t>
      </w:r>
      <w:r w:rsidR="00351E8E">
        <w:rPr>
          <w:sz w:val="22"/>
          <w:szCs w:val="22"/>
          <w:lang w:val="sr-Cyrl-RS"/>
        </w:rPr>
        <w:t>,</w:t>
      </w:r>
      <w:r w:rsidRPr="00143D33">
        <w:rPr>
          <w:sz w:val="22"/>
          <w:szCs w:val="22"/>
        </w:rPr>
        <w:t xml:space="preserve"> које су утврђене новом регулационом линијом (кој</w:t>
      </w:r>
      <w:r w:rsidR="00351E8E">
        <w:rPr>
          <w:sz w:val="22"/>
          <w:szCs w:val="22"/>
        </w:rPr>
        <w:t>а се не поклапа са катастром),</w:t>
      </w:r>
    </w:p>
    <w:p w14:paraId="7759F2AA" w14:textId="0195A964" w:rsidR="000C52C4" w:rsidRDefault="000C52C4" w:rsidP="00B91D8F">
      <w:pPr>
        <w:pStyle w:val="ListParagraph"/>
        <w:numPr>
          <w:ilvl w:val="0"/>
          <w:numId w:val="8"/>
        </w:numPr>
        <w:tabs>
          <w:tab w:val="left" w:pos="709"/>
          <w:tab w:val="left" w:pos="900"/>
          <w:tab w:val="right" w:leader="dot" w:pos="9020"/>
          <w:tab w:val="right" w:pos="9099"/>
          <w:tab w:val="right" w:pos="9355"/>
        </w:tabs>
        <w:spacing w:before="120" w:after="0"/>
        <w:rPr>
          <w:sz w:val="22"/>
          <w:szCs w:val="22"/>
        </w:rPr>
      </w:pPr>
      <w:r>
        <w:rPr>
          <w:sz w:val="22"/>
          <w:szCs w:val="22"/>
          <w:lang w:val="sr-Cyrl-RS"/>
        </w:rPr>
        <w:t xml:space="preserve">катастарске парцеле које не испуњавају услов за формирање грађевинске парцеле. </w:t>
      </w:r>
    </w:p>
    <w:p w14:paraId="40A62B8D" w14:textId="44C238C3" w:rsidR="00DF460B" w:rsidRPr="00DF460B" w:rsidRDefault="00DF460B" w:rsidP="00DF460B">
      <w:pPr>
        <w:tabs>
          <w:tab w:val="left" w:pos="709"/>
          <w:tab w:val="left" w:pos="900"/>
          <w:tab w:val="right" w:leader="dot" w:pos="9020"/>
          <w:tab w:val="right" w:pos="9099"/>
          <w:tab w:val="right" w:pos="9355"/>
        </w:tabs>
        <w:spacing w:after="0"/>
        <w:ind w:firstLine="547"/>
        <w:rPr>
          <w:rFonts w:ascii="Times New Roman" w:hAnsi="Times New Roman"/>
          <w:i/>
          <w:szCs w:val="22"/>
        </w:rPr>
      </w:pPr>
      <w:r w:rsidRPr="00DF460B">
        <w:rPr>
          <w:rFonts w:ascii="Times New Roman" w:hAnsi="Times New Roman"/>
          <w:szCs w:val="22"/>
        </w:rPr>
        <w:t xml:space="preserve">Приказ наведених </w:t>
      </w:r>
      <w:r w:rsidR="000C52C4">
        <w:rPr>
          <w:rFonts w:ascii="Times New Roman" w:hAnsi="Times New Roman"/>
          <w:szCs w:val="22"/>
          <w:lang w:val="sr-Cyrl-RS"/>
        </w:rPr>
        <w:t>парцела</w:t>
      </w:r>
      <w:r w:rsidRPr="00DF460B">
        <w:rPr>
          <w:rFonts w:ascii="Times New Roman" w:hAnsi="Times New Roman"/>
          <w:szCs w:val="22"/>
        </w:rPr>
        <w:t xml:space="preserve"> дат је на графичком прилогу бр. </w:t>
      </w:r>
      <w:r w:rsidRPr="00DF460B">
        <w:rPr>
          <w:rFonts w:ascii="Times New Roman" w:hAnsi="Times New Roman"/>
          <w:i/>
          <w:szCs w:val="22"/>
        </w:rPr>
        <w:t>5. План грађевинских парцела и смернице за спровођење.</w:t>
      </w:r>
    </w:p>
    <w:p w14:paraId="41E18CA6" w14:textId="3DB34249" w:rsidR="00225DB9" w:rsidRPr="00DF460B" w:rsidRDefault="000C52C4" w:rsidP="00DF460B">
      <w:pPr>
        <w:tabs>
          <w:tab w:val="left" w:pos="709"/>
          <w:tab w:val="left" w:pos="900"/>
          <w:tab w:val="right" w:leader="dot" w:pos="9020"/>
          <w:tab w:val="right" w:pos="9099"/>
          <w:tab w:val="right" w:pos="9355"/>
        </w:tabs>
        <w:spacing w:after="0"/>
        <w:ind w:firstLine="547"/>
        <w:rPr>
          <w:rFonts w:ascii="Times New Roman" w:hAnsi="Times New Roman"/>
          <w:i/>
          <w:szCs w:val="22"/>
        </w:rPr>
      </w:pPr>
      <w:r>
        <w:rPr>
          <w:rFonts w:ascii="Times New Roman" w:hAnsi="Times New Roman"/>
          <w:szCs w:val="22"/>
          <w:lang w:val="sr-Cyrl-RS"/>
        </w:rPr>
        <w:t>За</w:t>
      </w:r>
      <w:r w:rsidR="00DF460B">
        <w:rPr>
          <w:rFonts w:ascii="Times New Roman" w:hAnsi="Times New Roman"/>
          <w:szCs w:val="22"/>
        </w:rPr>
        <w:t xml:space="preserve"> потребе формирања грађевинске парцеле</w:t>
      </w:r>
      <w:r>
        <w:rPr>
          <w:rFonts w:ascii="Times New Roman" w:hAnsi="Times New Roman"/>
          <w:szCs w:val="22"/>
          <w:lang w:val="sr-Cyrl-RS"/>
        </w:rPr>
        <w:t>, на захтев инвеститора</w:t>
      </w:r>
      <w:r w:rsidR="00DF460B">
        <w:rPr>
          <w:rFonts w:ascii="Times New Roman" w:hAnsi="Times New Roman"/>
          <w:szCs w:val="22"/>
        </w:rPr>
        <w:t xml:space="preserve"> </w:t>
      </w:r>
      <w:r>
        <w:rPr>
          <w:rFonts w:ascii="Times New Roman" w:hAnsi="Times New Roman"/>
          <w:szCs w:val="22"/>
          <w:lang w:val="sr-Cyrl-RS"/>
        </w:rPr>
        <w:t>радиће се</w:t>
      </w:r>
      <w:r w:rsidR="00DF460B">
        <w:rPr>
          <w:rFonts w:ascii="Times New Roman" w:hAnsi="Times New Roman"/>
          <w:szCs w:val="22"/>
        </w:rPr>
        <w:t xml:space="preserve"> пројекти препарцелације, односно парцелације</w:t>
      </w:r>
      <w:r w:rsidR="00351E8E">
        <w:rPr>
          <w:rFonts w:ascii="Times New Roman" w:hAnsi="Times New Roman"/>
          <w:szCs w:val="22"/>
          <w:lang w:val="sr-Cyrl-RS"/>
        </w:rPr>
        <w:t>,</w:t>
      </w:r>
      <w:r w:rsidR="00DF460B">
        <w:rPr>
          <w:rFonts w:ascii="Times New Roman" w:hAnsi="Times New Roman"/>
          <w:szCs w:val="22"/>
        </w:rPr>
        <w:t xml:space="preserve"> </w:t>
      </w:r>
      <w:r>
        <w:rPr>
          <w:rFonts w:ascii="Times New Roman" w:hAnsi="Times New Roman"/>
          <w:szCs w:val="22"/>
          <w:lang w:val="sr-Cyrl-RS"/>
        </w:rPr>
        <w:t xml:space="preserve">и за друге </w:t>
      </w:r>
      <w:r w:rsidR="00225DB9" w:rsidRPr="00DF460B">
        <w:rPr>
          <w:rFonts w:ascii="Times New Roman" w:hAnsi="Times New Roman"/>
          <w:szCs w:val="22"/>
        </w:rPr>
        <w:t xml:space="preserve">катастарске парцеле које не испуњавају услове за </w:t>
      </w:r>
      <w:r w:rsidR="00924C00" w:rsidRPr="00DF460B">
        <w:rPr>
          <w:rFonts w:ascii="Times New Roman" w:hAnsi="Times New Roman"/>
          <w:szCs w:val="22"/>
        </w:rPr>
        <w:t xml:space="preserve">формирање грађевинске парцеле и </w:t>
      </w:r>
      <w:r w:rsidR="00136A68">
        <w:rPr>
          <w:rFonts w:ascii="Times New Roman" w:hAnsi="Times New Roman"/>
          <w:szCs w:val="22"/>
          <w:lang w:val="sr-Cyrl-RS"/>
        </w:rPr>
        <w:t xml:space="preserve">друга </w:t>
      </w:r>
      <w:r w:rsidR="00A22EBF" w:rsidRPr="00DF460B">
        <w:rPr>
          <w:rFonts w:ascii="Times New Roman" w:hAnsi="Times New Roman"/>
          <w:szCs w:val="22"/>
        </w:rPr>
        <w:t>правила грађења дат</w:t>
      </w:r>
      <w:r w:rsidR="00136A68">
        <w:rPr>
          <w:rFonts w:ascii="Times New Roman" w:hAnsi="Times New Roman"/>
          <w:szCs w:val="22"/>
        </w:rPr>
        <w:t>a</w:t>
      </w:r>
      <w:r w:rsidR="00225DB9" w:rsidRPr="00DF460B">
        <w:rPr>
          <w:rFonts w:ascii="Times New Roman" w:hAnsi="Times New Roman"/>
          <w:szCs w:val="22"/>
        </w:rPr>
        <w:t xml:space="preserve"> Планом</w:t>
      </w:r>
      <w:r w:rsidR="00351E8E">
        <w:rPr>
          <w:rFonts w:ascii="Times New Roman" w:hAnsi="Times New Roman"/>
          <w:szCs w:val="22"/>
        </w:rPr>
        <w:t xml:space="preserve">, </w:t>
      </w:r>
      <w:r w:rsidR="00143D33" w:rsidRPr="00DF460B">
        <w:rPr>
          <w:rFonts w:ascii="Times New Roman" w:hAnsi="Times New Roman"/>
          <w:szCs w:val="22"/>
        </w:rPr>
        <w:t>нарочито услове који се односе на положај постојећег објекта у односу на регулацију и границе катастарске парцеле, услове и начин приступа катастарској парцели, као и минималн</w:t>
      </w:r>
      <w:r w:rsidR="00D04A9A">
        <w:rPr>
          <w:rFonts w:ascii="Times New Roman" w:hAnsi="Times New Roman"/>
          <w:szCs w:val="22"/>
          <w:lang w:val="sr-Cyrl-RS"/>
        </w:rPr>
        <w:t>у</w:t>
      </w:r>
      <w:r w:rsidR="00143D33" w:rsidRPr="00DF460B">
        <w:rPr>
          <w:rFonts w:ascii="Times New Roman" w:hAnsi="Times New Roman"/>
          <w:szCs w:val="22"/>
        </w:rPr>
        <w:t xml:space="preserve"> површин</w:t>
      </w:r>
      <w:r w:rsidR="00D04A9A">
        <w:rPr>
          <w:rFonts w:ascii="Times New Roman" w:hAnsi="Times New Roman"/>
          <w:szCs w:val="22"/>
        </w:rPr>
        <w:t>у</w:t>
      </w:r>
      <w:r w:rsidR="00143D33" w:rsidRPr="00DF460B">
        <w:rPr>
          <w:rFonts w:ascii="Times New Roman" w:hAnsi="Times New Roman"/>
          <w:szCs w:val="22"/>
        </w:rPr>
        <w:t xml:space="preserve"> парцеле у односу на планирану намену</w:t>
      </w:r>
      <w:r w:rsidR="00DF460B">
        <w:rPr>
          <w:rFonts w:ascii="Times New Roman" w:hAnsi="Times New Roman"/>
          <w:szCs w:val="22"/>
        </w:rPr>
        <w:t>.</w:t>
      </w:r>
    </w:p>
    <w:p w14:paraId="4CC5A99E" w14:textId="77777777" w:rsidR="009C2E9F" w:rsidRDefault="00225DB9" w:rsidP="00DF460B">
      <w:pPr>
        <w:tabs>
          <w:tab w:val="left" w:pos="709"/>
          <w:tab w:val="left" w:pos="900"/>
          <w:tab w:val="right" w:leader="dot" w:pos="9020"/>
          <w:tab w:val="right" w:pos="9099"/>
          <w:tab w:val="right" w:pos="9355"/>
        </w:tabs>
        <w:spacing w:after="0"/>
        <w:ind w:firstLine="547"/>
        <w:rPr>
          <w:rFonts w:ascii="Times New Roman" w:hAnsi="Times New Roman"/>
          <w:szCs w:val="22"/>
        </w:rPr>
      </w:pPr>
      <w:r w:rsidRPr="00225DB9">
        <w:rPr>
          <w:rFonts w:ascii="Times New Roman" w:hAnsi="Times New Roman"/>
          <w:szCs w:val="22"/>
        </w:rPr>
        <w:t>На подручју Плана није прописана обавеза расписивања урбанистичко-архитектонских</w:t>
      </w:r>
      <w:r>
        <w:rPr>
          <w:rFonts w:ascii="Times New Roman" w:hAnsi="Times New Roman"/>
          <w:szCs w:val="22"/>
        </w:rPr>
        <w:t xml:space="preserve"> конкурса, као ни израда пројеката урбане комасације.</w:t>
      </w:r>
    </w:p>
    <w:p w14:paraId="5608EEB6" w14:textId="77777777" w:rsidR="00225DB9" w:rsidRPr="00707E05" w:rsidRDefault="00225DB9"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CS"/>
        </w:rPr>
      </w:pPr>
    </w:p>
    <w:p w14:paraId="2FBA8D91" w14:textId="77777777" w:rsidR="00C92F34" w:rsidRPr="00C92F34"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sidRPr="00C92F34">
        <w:rPr>
          <w:rFonts w:ascii="Times New Roman" w:hAnsi="Times New Roman"/>
          <w:noProof/>
          <w:sz w:val="28"/>
          <w:szCs w:val="28"/>
          <w:lang w:val="sr-Cyrl-CS"/>
        </w:rPr>
        <w:t xml:space="preserve">4.  </w:t>
      </w:r>
      <w:r w:rsidRPr="00C92F34">
        <w:rPr>
          <w:rFonts w:ascii="Times New Roman" w:hAnsi="Times New Roman"/>
          <w:noProof/>
          <w:sz w:val="28"/>
          <w:szCs w:val="28"/>
        </w:rPr>
        <w:t xml:space="preserve">САДРЖАЈ </w:t>
      </w:r>
      <w:r w:rsidRPr="00C92F34">
        <w:rPr>
          <w:rFonts w:ascii="Times New Roman" w:hAnsi="Times New Roman"/>
          <w:noProof/>
          <w:sz w:val="28"/>
          <w:szCs w:val="28"/>
          <w:lang w:val="sr-Cyrl-CS"/>
        </w:rPr>
        <w:t>ГРАФИЧКОГ ДЕЛА</w:t>
      </w:r>
    </w:p>
    <w:p w14:paraId="65E61CFD" w14:textId="77777777" w:rsidR="00A121D1" w:rsidRPr="00A81F47" w:rsidRDefault="00A121D1" w:rsidP="00A121D1">
      <w:pPr>
        <w:tabs>
          <w:tab w:val="left" w:pos="426"/>
          <w:tab w:val="right" w:leader="dot" w:pos="9086"/>
        </w:tabs>
        <w:spacing w:before="0" w:after="0"/>
        <w:ind w:right="-14" w:firstLine="0"/>
        <w:jc w:val="left"/>
        <w:rPr>
          <w:rFonts w:ascii="Times New Roman" w:hAnsi="Times New Roman"/>
          <w:noProof/>
          <w:szCs w:val="22"/>
        </w:rPr>
      </w:pPr>
      <w:r w:rsidRPr="00A81F47">
        <w:rPr>
          <w:rFonts w:ascii="Times New Roman" w:hAnsi="Times New Roman"/>
          <w:noProof/>
          <w:szCs w:val="22"/>
        </w:rPr>
        <w:t>1.</w:t>
      </w:r>
      <w:r w:rsidRPr="00A81F47">
        <w:rPr>
          <w:rFonts w:ascii="Times New Roman" w:hAnsi="Times New Roman"/>
          <w:noProof/>
          <w:szCs w:val="22"/>
          <w:lang w:val="sr-Cyrl-CS"/>
        </w:rPr>
        <w:t xml:space="preserve">  </w:t>
      </w:r>
      <w:r w:rsidRPr="00A81F47">
        <w:rPr>
          <w:rFonts w:ascii="Times New Roman" w:hAnsi="Times New Roman"/>
          <w:noProof/>
          <w:szCs w:val="22"/>
        </w:rPr>
        <w:t>Граница плана и постојеће стање коришћења простора</w:t>
      </w:r>
      <w:r w:rsidRPr="00A81F47">
        <w:rPr>
          <w:rFonts w:ascii="Times New Roman" w:hAnsi="Times New Roman"/>
          <w:noProof/>
          <w:szCs w:val="22"/>
          <w:lang w:val="sr-Cyrl-CS"/>
        </w:rPr>
        <w:tab/>
        <w:t>Р 1:</w:t>
      </w:r>
      <w:r w:rsidRPr="00A81F47">
        <w:rPr>
          <w:rFonts w:ascii="Times New Roman" w:hAnsi="Times New Roman"/>
          <w:noProof/>
          <w:szCs w:val="22"/>
        </w:rPr>
        <w:t>2500</w:t>
      </w:r>
    </w:p>
    <w:p w14:paraId="47F30FE5" w14:textId="3F488650" w:rsidR="00A121D1" w:rsidRPr="00A81F47" w:rsidRDefault="00A121D1" w:rsidP="00A121D1">
      <w:pPr>
        <w:tabs>
          <w:tab w:val="left" w:pos="426"/>
          <w:tab w:val="right" w:leader="dot" w:pos="9090"/>
        </w:tabs>
        <w:spacing w:before="0" w:after="0"/>
        <w:ind w:right="-18" w:firstLine="0"/>
        <w:jc w:val="left"/>
        <w:rPr>
          <w:rFonts w:ascii="Times New Roman" w:hAnsi="Times New Roman"/>
          <w:noProof/>
          <w:szCs w:val="22"/>
          <w:lang w:val="sr-Cyrl-CS"/>
        </w:rPr>
      </w:pPr>
      <w:r w:rsidRPr="00A81F47">
        <w:rPr>
          <w:rFonts w:ascii="Times New Roman" w:hAnsi="Times New Roman"/>
          <w:noProof/>
          <w:szCs w:val="22"/>
          <w:lang w:val="sr-Cyrl-CS"/>
        </w:rPr>
        <w:t>2.  Детаљна намена површина</w:t>
      </w:r>
      <w:r w:rsidR="00805729">
        <w:rPr>
          <w:rFonts w:ascii="Times New Roman" w:hAnsi="Times New Roman"/>
          <w:noProof/>
          <w:szCs w:val="22"/>
          <w:lang w:val="sr-Latn-RS"/>
        </w:rPr>
        <w:t xml:space="preserve"> </w:t>
      </w:r>
      <w:r w:rsidR="00805729">
        <w:rPr>
          <w:rFonts w:ascii="Times New Roman" w:hAnsi="Times New Roman"/>
          <w:noProof/>
          <w:szCs w:val="22"/>
          <w:lang w:val="sr-Cyrl-RS"/>
        </w:rPr>
        <w:t>и подела на карактеристичне целине</w:t>
      </w:r>
      <w:r w:rsidRPr="00A81F47">
        <w:rPr>
          <w:rFonts w:ascii="Times New Roman" w:hAnsi="Times New Roman"/>
          <w:noProof/>
          <w:szCs w:val="22"/>
          <w:lang w:val="sr-Cyrl-CS"/>
        </w:rPr>
        <w:tab/>
        <w:t>Р 1:</w:t>
      </w:r>
      <w:r w:rsidRPr="00A81F47">
        <w:rPr>
          <w:rFonts w:ascii="Times New Roman" w:hAnsi="Times New Roman"/>
          <w:noProof/>
          <w:szCs w:val="22"/>
        </w:rPr>
        <w:t>2500</w:t>
      </w:r>
    </w:p>
    <w:p w14:paraId="362468FC" w14:textId="77777777" w:rsidR="00600FA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CS"/>
        </w:rPr>
        <w:t xml:space="preserve">3.1. Регулационо-нивелациони план са аналитичко- геодетским елементима </w:t>
      </w:r>
      <w:r w:rsidRPr="00A81F47">
        <w:rPr>
          <w:rFonts w:ascii="Times New Roman" w:hAnsi="Times New Roman"/>
          <w:noProof/>
          <w:szCs w:val="22"/>
          <w:lang w:val="sr-Cyrl-RS"/>
        </w:rPr>
        <w:t xml:space="preserve">за </w:t>
      </w:r>
    </w:p>
    <w:p w14:paraId="1AD2FDB9" w14:textId="2CFBFBF5" w:rsidR="00A121D1" w:rsidRPr="00600FA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RS"/>
        </w:rPr>
        <w:t xml:space="preserve">обележавање </w:t>
      </w:r>
      <w:r w:rsidRPr="00A81F47">
        <w:rPr>
          <w:rFonts w:ascii="Times New Roman" w:hAnsi="Times New Roman"/>
          <w:noProof/>
          <w:szCs w:val="22"/>
          <w:lang w:val="sr-Cyrl-CS"/>
        </w:rPr>
        <w:t xml:space="preserve">и карактеристичним </w:t>
      </w:r>
      <w:r w:rsidR="00600FA1">
        <w:rPr>
          <w:rFonts w:ascii="Times New Roman" w:hAnsi="Times New Roman"/>
          <w:noProof/>
          <w:szCs w:val="22"/>
          <w:lang w:val="sr-Cyrl-CS"/>
        </w:rPr>
        <w:t xml:space="preserve">попречним </w:t>
      </w:r>
      <w:r w:rsidRPr="00A81F47">
        <w:rPr>
          <w:rFonts w:ascii="Times New Roman" w:hAnsi="Times New Roman"/>
          <w:noProof/>
          <w:szCs w:val="22"/>
          <w:lang w:val="sr-Cyrl-CS"/>
        </w:rPr>
        <w:t>профилима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1000 </w:t>
      </w:r>
    </w:p>
    <w:p w14:paraId="2B5C5157" w14:textId="1B5629B2" w:rsidR="00A121D1" w:rsidRPr="00A81F47" w:rsidRDefault="00A121D1" w:rsidP="00A121D1">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3.2. </w:t>
      </w:r>
      <w:r w:rsidRPr="00600FA1">
        <w:rPr>
          <w:rFonts w:ascii="Times New Roman" w:hAnsi="Times New Roman"/>
          <w:noProof/>
          <w:spacing w:val="-8"/>
          <w:szCs w:val="22"/>
          <w:lang w:val="sr-Cyrl-RS"/>
        </w:rPr>
        <w:t xml:space="preserve">Карактеристични </w:t>
      </w:r>
      <w:r w:rsidR="00600FA1" w:rsidRPr="00600FA1">
        <w:rPr>
          <w:rFonts w:ascii="Times New Roman" w:hAnsi="Times New Roman"/>
          <w:noProof/>
          <w:spacing w:val="-8"/>
          <w:szCs w:val="22"/>
          <w:lang w:val="sr-Cyrl-RS"/>
        </w:rPr>
        <w:t xml:space="preserve">попречни </w:t>
      </w:r>
      <w:r w:rsidRPr="00600FA1">
        <w:rPr>
          <w:rFonts w:ascii="Times New Roman" w:hAnsi="Times New Roman"/>
          <w:noProof/>
          <w:spacing w:val="-8"/>
          <w:szCs w:val="22"/>
          <w:lang w:val="sr-Cyrl-RS"/>
        </w:rPr>
        <w:t>профили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w:t>
      </w:r>
      <w:r w:rsidRPr="00A81F47">
        <w:rPr>
          <w:rFonts w:ascii="Times New Roman" w:hAnsi="Times New Roman"/>
          <w:noProof/>
          <w:szCs w:val="22"/>
          <w:lang w:val="sr-Cyrl-RS"/>
        </w:rPr>
        <w:t>200</w:t>
      </w:r>
    </w:p>
    <w:p w14:paraId="0FA933C0" w14:textId="77777777" w:rsidR="00A121D1" w:rsidRPr="000F3B96" w:rsidRDefault="00A121D1" w:rsidP="00A121D1">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3.3. </w:t>
      </w:r>
      <w:r w:rsidRPr="00A81F47">
        <w:rPr>
          <w:rFonts w:ascii="Times New Roman" w:hAnsi="Times New Roman"/>
          <w:noProof/>
          <w:spacing w:val="-6"/>
          <w:szCs w:val="22"/>
          <w:lang w:val="sr-Cyrl-CS"/>
        </w:rPr>
        <w:t>Површине јавне намене и  план регулације са аналитичко-геодетским елементима</w:t>
      </w:r>
      <w:r w:rsidRPr="00A81F47">
        <w:rPr>
          <w:rFonts w:ascii="Times New Roman" w:hAnsi="Times New Roman"/>
          <w:noProof/>
          <w:szCs w:val="22"/>
          <w:lang w:val="sr-Cyrl-CS"/>
        </w:rPr>
        <w:tab/>
        <w:t xml:space="preserve">Р </w:t>
      </w:r>
      <w:r w:rsidRPr="00A81F47">
        <w:rPr>
          <w:rFonts w:ascii="Times New Roman" w:hAnsi="Times New Roman"/>
          <w:noProof/>
          <w:szCs w:val="22"/>
        </w:rPr>
        <w:t>1: 1000</w:t>
      </w:r>
    </w:p>
    <w:p w14:paraId="6933089E"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осовинских тачака јавних саобраћајница</w:t>
      </w:r>
    </w:p>
    <w:p w14:paraId="65DE7441" w14:textId="77777777" w:rsidR="00A121D1" w:rsidRPr="00A121D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тачака површина јавне намене</w:t>
      </w:r>
    </w:p>
    <w:p w14:paraId="221EE02B"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4</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Грађевинске линије и спратност објеката</w:t>
      </w:r>
      <w:r w:rsidRPr="009347C8">
        <w:rPr>
          <w:rFonts w:ascii="Times New Roman" w:hAnsi="Times New Roman"/>
          <w:noProof/>
          <w:szCs w:val="22"/>
          <w:lang w:val="sr-Cyrl-CS"/>
        </w:rPr>
        <w:tab/>
        <w:t>Р 1:</w:t>
      </w:r>
      <w:r>
        <w:rPr>
          <w:rFonts w:ascii="Times New Roman" w:hAnsi="Times New Roman"/>
          <w:noProof/>
          <w:szCs w:val="22"/>
        </w:rPr>
        <w:t>2500</w:t>
      </w:r>
    </w:p>
    <w:p w14:paraId="158AA372"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5</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План грађевинских парцела и смернице за спровођење</w:t>
      </w:r>
      <w:r w:rsidRPr="009347C8">
        <w:rPr>
          <w:rFonts w:ascii="Times New Roman" w:hAnsi="Times New Roman"/>
          <w:noProof/>
          <w:szCs w:val="22"/>
          <w:lang w:val="sr-Cyrl-CS"/>
        </w:rPr>
        <w:tab/>
        <w:t>Р 1:</w:t>
      </w:r>
      <w:r>
        <w:rPr>
          <w:rFonts w:ascii="Times New Roman" w:hAnsi="Times New Roman"/>
          <w:noProof/>
          <w:szCs w:val="22"/>
        </w:rPr>
        <w:t>2500</w:t>
      </w:r>
    </w:p>
    <w:p w14:paraId="02AD0D62"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lang w:val="sr-Cyrl-CS"/>
        </w:rPr>
        <w:t>6.</w:t>
      </w:r>
      <w:r w:rsidRPr="00067BFC">
        <w:rPr>
          <w:rFonts w:ascii="Times New Roman" w:hAnsi="Times New Roman"/>
          <w:noProof/>
          <w:szCs w:val="22"/>
          <w:lang w:val="sr-Cyrl-CS"/>
        </w:rPr>
        <w:t xml:space="preserve">  Мреже и објекти инфраструктуре: синхрон план</w:t>
      </w:r>
      <w:r w:rsidRPr="00067BFC">
        <w:rPr>
          <w:rFonts w:ascii="Times New Roman" w:hAnsi="Times New Roman"/>
          <w:noProof/>
          <w:szCs w:val="22"/>
          <w:lang w:val="sr-Cyrl-CS"/>
        </w:rPr>
        <w:tab/>
        <w:t>Р 1:</w:t>
      </w:r>
      <w:r w:rsidRPr="00067BFC">
        <w:rPr>
          <w:rFonts w:ascii="Times New Roman" w:hAnsi="Times New Roman"/>
          <w:noProof/>
          <w:szCs w:val="22"/>
        </w:rPr>
        <w:t xml:space="preserve"> 1000</w:t>
      </w:r>
    </w:p>
    <w:p w14:paraId="1FC51961" w14:textId="77777777" w:rsidR="0075450F" w:rsidRDefault="0075450F" w:rsidP="00C92F34">
      <w:pPr>
        <w:tabs>
          <w:tab w:val="left" w:pos="426"/>
          <w:tab w:val="right" w:leader="dot" w:pos="9090"/>
        </w:tabs>
        <w:spacing w:before="120" w:after="120"/>
        <w:ind w:right="-14" w:firstLine="0"/>
        <w:jc w:val="left"/>
        <w:rPr>
          <w:rFonts w:ascii="Times New Roman" w:hAnsi="Times New Roman"/>
          <w:noProof/>
          <w:szCs w:val="22"/>
        </w:rPr>
      </w:pPr>
    </w:p>
    <w:p w14:paraId="676B510A" w14:textId="77777777" w:rsidR="00C92F34" w:rsidRPr="009347C8"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Pr>
          <w:rFonts w:ascii="Times New Roman" w:hAnsi="Times New Roman"/>
          <w:noProof/>
          <w:sz w:val="28"/>
          <w:szCs w:val="28"/>
          <w:lang w:val="sr-Cyrl-CS"/>
        </w:rPr>
        <w:t>5</w:t>
      </w:r>
      <w:r w:rsidRPr="009347C8">
        <w:rPr>
          <w:rFonts w:ascii="Times New Roman" w:hAnsi="Times New Roman"/>
          <w:noProof/>
          <w:sz w:val="28"/>
          <w:szCs w:val="28"/>
          <w:lang w:val="sr-Cyrl-CS"/>
        </w:rPr>
        <w:t xml:space="preserve">.  </w:t>
      </w:r>
      <w:r>
        <w:rPr>
          <w:rFonts w:ascii="Times New Roman" w:hAnsi="Times New Roman"/>
          <w:noProof/>
          <w:sz w:val="28"/>
          <w:szCs w:val="28"/>
        </w:rPr>
        <w:t xml:space="preserve">САДРЖАЈ </w:t>
      </w:r>
      <w:r>
        <w:rPr>
          <w:rFonts w:ascii="Times New Roman" w:hAnsi="Times New Roman"/>
          <w:noProof/>
          <w:sz w:val="28"/>
          <w:szCs w:val="28"/>
          <w:lang w:val="sr-Cyrl-CS"/>
        </w:rPr>
        <w:t>ДОКУМЕНТАЦИЈЕ</w:t>
      </w:r>
    </w:p>
    <w:p w14:paraId="1B10CC52" w14:textId="77777777" w:rsidR="0075450F" w:rsidRPr="00FB24E4" w:rsidRDefault="0075450F" w:rsidP="00B91D8F">
      <w:pPr>
        <w:widowControl w:val="0"/>
        <w:numPr>
          <w:ilvl w:val="0"/>
          <w:numId w:val="7"/>
        </w:numPr>
        <w:autoSpaceDE w:val="0"/>
        <w:autoSpaceDN w:val="0"/>
        <w:adjustRightInd w:val="0"/>
        <w:spacing w:after="0"/>
        <w:ind w:left="540" w:hanging="540"/>
        <w:rPr>
          <w:rFonts w:ascii="Times New Roman" w:hAnsi="Times New Roman"/>
          <w:color w:val="000000"/>
          <w:szCs w:val="22"/>
          <w:lang w:val="ru-RU"/>
        </w:rPr>
      </w:pPr>
      <w:r w:rsidRPr="00FB24E4">
        <w:rPr>
          <w:rFonts w:ascii="Times New Roman" w:hAnsi="Times New Roman"/>
          <w:color w:val="000000"/>
          <w:szCs w:val="22"/>
          <w:lang w:val="ru-RU"/>
        </w:rPr>
        <w:t>Одлука о изради</w:t>
      </w:r>
      <w:r w:rsidRPr="00FB24E4">
        <w:rPr>
          <w:rFonts w:ascii="Times New Roman" w:hAnsi="Times New Roman"/>
          <w:color w:val="000000"/>
          <w:szCs w:val="22"/>
        </w:rPr>
        <w:t xml:space="preserve"> </w:t>
      </w:r>
      <w:r w:rsidRPr="00FB24E4">
        <w:rPr>
          <w:rFonts w:ascii="Times New Roman" w:hAnsi="Times New Roman"/>
          <w:szCs w:val="22"/>
          <w:lang w:val="sr-Cyrl-CS"/>
        </w:rPr>
        <w:t>Плана</w:t>
      </w:r>
      <w:r w:rsidR="006A2BA1" w:rsidRPr="00FB24E4">
        <w:rPr>
          <w:rFonts w:ascii="Times New Roman" w:hAnsi="Times New Roman"/>
          <w:szCs w:val="22"/>
        </w:rPr>
        <w:t>,</w:t>
      </w:r>
      <w:r w:rsidR="002B55E6" w:rsidRPr="00FB24E4">
        <w:rPr>
          <w:rFonts w:ascii="Times New Roman" w:hAnsi="Times New Roman"/>
          <w:color w:val="000000"/>
          <w:szCs w:val="22"/>
          <w:lang w:val="ru-RU"/>
        </w:rPr>
        <w:t xml:space="preserve"> сa </w:t>
      </w:r>
      <w:r w:rsidRPr="00FB24E4">
        <w:rPr>
          <w:rFonts w:ascii="Times New Roman" w:hAnsi="Times New Roman"/>
          <w:color w:val="000000"/>
          <w:szCs w:val="22"/>
          <w:lang w:val="ru-RU"/>
        </w:rPr>
        <w:t xml:space="preserve">Одлуком о неприступању изради стратешке процене утицаја </w:t>
      </w:r>
      <w:r w:rsidRPr="00FB24E4">
        <w:rPr>
          <w:rFonts w:ascii="Times New Roman" w:hAnsi="Times New Roman"/>
          <w:szCs w:val="22"/>
          <w:lang w:val="sr-Cyrl-CS"/>
        </w:rPr>
        <w:t>Плана</w:t>
      </w:r>
      <w:r w:rsidRPr="00FB24E4">
        <w:rPr>
          <w:rFonts w:ascii="Times New Roman" w:hAnsi="Times New Roman"/>
          <w:color w:val="000000"/>
          <w:szCs w:val="22"/>
          <w:lang w:val="ru-RU"/>
        </w:rPr>
        <w:t xml:space="preserve"> на животну средину;</w:t>
      </w:r>
    </w:p>
    <w:p w14:paraId="4A34A2FA" w14:textId="5750FCD0" w:rsidR="007D39DA" w:rsidRPr="00FB24E4" w:rsidRDefault="007D39DA" w:rsidP="007D39DA">
      <w:pPr>
        <w:widowControl w:val="0"/>
        <w:numPr>
          <w:ilvl w:val="0"/>
          <w:numId w:val="7"/>
        </w:numPr>
        <w:tabs>
          <w:tab w:val="left" w:pos="540"/>
        </w:tabs>
        <w:autoSpaceDE w:val="0"/>
        <w:autoSpaceDN w:val="0"/>
        <w:adjustRightInd w:val="0"/>
        <w:spacing w:after="0"/>
        <w:ind w:left="567" w:hanging="567"/>
        <w:rPr>
          <w:rFonts w:ascii="Times New Roman" w:hAnsi="Times New Roman"/>
          <w:szCs w:val="22"/>
          <w:lang w:val="sr-Cyrl-CS"/>
        </w:rPr>
      </w:pPr>
      <w:r>
        <w:rPr>
          <w:rFonts w:ascii="Times New Roman" w:hAnsi="Times New Roman"/>
          <w:szCs w:val="22"/>
          <w:lang w:val="sr-Cyrl-RS"/>
        </w:rPr>
        <w:t>Рани јавни увид: е</w:t>
      </w:r>
      <w:r w:rsidR="00131603">
        <w:rPr>
          <w:rFonts w:ascii="Times New Roman" w:hAnsi="Times New Roman"/>
          <w:szCs w:val="22"/>
          <w:lang w:val="sr-Cyrl-RS"/>
        </w:rPr>
        <w:t>лаборат</w:t>
      </w:r>
      <w:r>
        <w:rPr>
          <w:rFonts w:ascii="Times New Roman" w:hAnsi="Times New Roman"/>
          <w:szCs w:val="22"/>
          <w:lang w:val="sr-Cyrl-CS"/>
        </w:rPr>
        <w:t xml:space="preserve"> за рани јавни увид,</w:t>
      </w:r>
      <w:r>
        <w:rPr>
          <w:rFonts w:ascii="Times New Roman" w:hAnsi="Times New Roman"/>
          <w:szCs w:val="22"/>
          <w:lang w:val="sr-Latn-RS"/>
        </w:rPr>
        <w:t xml:space="preserve"> </w:t>
      </w:r>
      <w:r w:rsidRPr="00FB24E4">
        <w:rPr>
          <w:rFonts w:ascii="Times New Roman" w:hAnsi="Times New Roman"/>
          <w:szCs w:val="22"/>
          <w:lang w:val="sr-Cyrl-RS"/>
        </w:rPr>
        <w:t>оглас, пристигле примедбе и мишљење обрађивача</w:t>
      </w:r>
      <w:r>
        <w:rPr>
          <w:rFonts w:ascii="Times New Roman" w:hAnsi="Times New Roman"/>
          <w:szCs w:val="22"/>
          <w:lang w:val="sr-Latn-RS"/>
        </w:rPr>
        <w:t xml:space="preserve">, </w:t>
      </w:r>
      <w:r w:rsidRPr="00FB24E4">
        <w:rPr>
          <w:rFonts w:ascii="Times New Roman" w:hAnsi="Times New Roman"/>
          <w:szCs w:val="22"/>
          <w:lang w:val="sr-Cyrl-CS"/>
        </w:rPr>
        <w:t xml:space="preserve">Извештај </w:t>
      </w:r>
      <w:r w:rsidRPr="00FB24E4">
        <w:rPr>
          <w:rFonts w:ascii="Times New Roman" w:hAnsi="Times New Roman"/>
          <w:szCs w:val="22"/>
        </w:rPr>
        <w:t>Комисије за планове града Ниша о обављеном раном јавном увиду, број 353-</w:t>
      </w:r>
      <w:r w:rsidRPr="00FB24E4">
        <w:rPr>
          <w:rFonts w:ascii="Times New Roman" w:hAnsi="Times New Roman"/>
          <w:szCs w:val="22"/>
          <w:lang w:val="sr-Latn-RS"/>
        </w:rPr>
        <w:t>672</w:t>
      </w:r>
      <w:r w:rsidRPr="00FB24E4">
        <w:rPr>
          <w:rFonts w:ascii="Times New Roman" w:hAnsi="Times New Roman"/>
          <w:szCs w:val="22"/>
        </w:rPr>
        <w:t>/20</w:t>
      </w:r>
      <w:r w:rsidRPr="00FB24E4">
        <w:rPr>
          <w:rFonts w:ascii="Times New Roman" w:hAnsi="Times New Roman"/>
          <w:szCs w:val="22"/>
          <w:lang w:val="sr-Cyrl-RS"/>
        </w:rPr>
        <w:t>20</w:t>
      </w:r>
      <w:r w:rsidRPr="00FB24E4">
        <w:rPr>
          <w:rFonts w:ascii="Times New Roman" w:hAnsi="Times New Roman"/>
          <w:szCs w:val="22"/>
        </w:rPr>
        <w:t xml:space="preserve">-06 од </w:t>
      </w:r>
      <w:r w:rsidRPr="00FB24E4">
        <w:rPr>
          <w:rFonts w:ascii="Times New Roman" w:hAnsi="Times New Roman"/>
          <w:szCs w:val="22"/>
          <w:lang w:val="sr-Latn-RS"/>
        </w:rPr>
        <w:t>11</w:t>
      </w:r>
      <w:r w:rsidRPr="00FB24E4">
        <w:rPr>
          <w:rFonts w:ascii="Times New Roman" w:hAnsi="Times New Roman"/>
          <w:szCs w:val="22"/>
        </w:rPr>
        <w:t>.08.20</w:t>
      </w:r>
      <w:r w:rsidRPr="00FB24E4">
        <w:rPr>
          <w:rFonts w:ascii="Times New Roman" w:hAnsi="Times New Roman"/>
          <w:szCs w:val="22"/>
          <w:lang w:val="sr-Cyrl-RS"/>
        </w:rPr>
        <w:t>20</w:t>
      </w:r>
      <w:r w:rsidRPr="00FB24E4">
        <w:rPr>
          <w:rFonts w:ascii="Times New Roman" w:hAnsi="Times New Roman"/>
          <w:szCs w:val="22"/>
        </w:rPr>
        <w:t>. године</w:t>
      </w:r>
      <w:r w:rsidRPr="00FB24E4">
        <w:rPr>
          <w:rFonts w:ascii="Times New Roman" w:hAnsi="Times New Roman"/>
          <w:szCs w:val="22"/>
          <w:lang w:val="sr-Cyrl-CS"/>
        </w:rPr>
        <w:t>;</w:t>
      </w:r>
    </w:p>
    <w:p w14:paraId="61858523" w14:textId="77777777" w:rsidR="0075450F" w:rsidRPr="00FB24E4" w:rsidRDefault="0075450F" w:rsidP="00B91D8F">
      <w:pPr>
        <w:widowControl w:val="0"/>
        <w:numPr>
          <w:ilvl w:val="0"/>
          <w:numId w:val="7"/>
        </w:numPr>
        <w:tabs>
          <w:tab w:val="left" w:pos="540"/>
        </w:tabs>
        <w:autoSpaceDE w:val="0"/>
        <w:autoSpaceDN w:val="0"/>
        <w:adjustRightInd w:val="0"/>
        <w:spacing w:after="0"/>
        <w:ind w:left="0" w:firstLine="0"/>
        <w:rPr>
          <w:rFonts w:ascii="Times New Roman" w:hAnsi="Times New Roman"/>
          <w:color w:val="000000"/>
          <w:szCs w:val="22"/>
          <w:lang w:val="ru-RU"/>
        </w:rPr>
      </w:pPr>
      <w:r w:rsidRPr="00FB24E4">
        <w:rPr>
          <w:rFonts w:ascii="Times New Roman" w:hAnsi="Times New Roman"/>
          <w:color w:val="000000"/>
          <w:szCs w:val="22"/>
          <w:lang w:val="ru-RU"/>
        </w:rPr>
        <w:t xml:space="preserve">Услови и </w:t>
      </w:r>
      <w:r w:rsidRPr="00FB24E4">
        <w:rPr>
          <w:rFonts w:ascii="Times New Roman" w:hAnsi="Times New Roman"/>
          <w:color w:val="000000"/>
          <w:szCs w:val="22"/>
        </w:rPr>
        <w:t>подаци</w:t>
      </w:r>
      <w:r w:rsidRPr="00FB24E4">
        <w:rPr>
          <w:rFonts w:ascii="Times New Roman" w:hAnsi="Times New Roman"/>
          <w:color w:val="000000"/>
          <w:szCs w:val="22"/>
          <w:lang w:val="ru-RU"/>
        </w:rPr>
        <w:t xml:space="preserve"> надлежних </w:t>
      </w:r>
      <w:r w:rsidRPr="00FB24E4">
        <w:rPr>
          <w:rFonts w:ascii="Times New Roman" w:hAnsi="Times New Roman"/>
          <w:color w:val="000000"/>
          <w:szCs w:val="22"/>
        </w:rPr>
        <w:t>институција</w:t>
      </w:r>
      <w:r w:rsidRPr="00FB24E4">
        <w:rPr>
          <w:rFonts w:ascii="Times New Roman" w:hAnsi="Times New Roman"/>
          <w:color w:val="000000"/>
          <w:szCs w:val="22"/>
          <w:lang w:val="ru-RU"/>
        </w:rPr>
        <w:t>:</w:t>
      </w:r>
    </w:p>
    <w:p w14:paraId="0572C2E5" w14:textId="6D5E4C1B" w:rsidR="002D085B" w:rsidRPr="00FB24E4" w:rsidRDefault="002D085B" w:rsidP="00B91D8F">
      <w:pPr>
        <w:pStyle w:val="ListParagraph"/>
        <w:widowControl w:val="0"/>
        <w:numPr>
          <w:ilvl w:val="0"/>
          <w:numId w:val="19"/>
        </w:numPr>
        <w:tabs>
          <w:tab w:val="left" w:pos="270"/>
        </w:tabs>
        <w:autoSpaceDE w:val="0"/>
        <w:autoSpaceDN w:val="0"/>
        <w:adjustRightInd w:val="0"/>
        <w:spacing w:after="0"/>
        <w:ind w:right="-18"/>
        <w:rPr>
          <w:color w:val="000000"/>
          <w:sz w:val="22"/>
          <w:szCs w:val="22"/>
          <w:lang w:val="sr-Latn-RS"/>
        </w:rPr>
      </w:pPr>
      <w:r w:rsidRPr="00FB24E4">
        <w:rPr>
          <w:bCs/>
          <w:sz w:val="22"/>
          <w:szCs w:val="22"/>
          <w:lang w:val="sr-Cyrl-RS"/>
        </w:rPr>
        <w:t>Министарство одбране</w:t>
      </w:r>
      <w:r w:rsidRPr="00FB24E4">
        <w:rPr>
          <w:bCs/>
          <w:sz w:val="22"/>
          <w:szCs w:val="22"/>
          <w:lang w:val="ru-RU"/>
        </w:rPr>
        <w:t xml:space="preserve"> - Сектор за материјалне ресурсе, Управа за инфраструктуру, Београд</w:t>
      </w:r>
      <w:r w:rsidRPr="00FB24E4">
        <w:rPr>
          <w:bCs/>
          <w:sz w:val="22"/>
          <w:szCs w:val="22"/>
          <w:lang w:val="sr-Latn-RS"/>
        </w:rPr>
        <w:t>,</w:t>
      </w:r>
      <w:r w:rsidRPr="00FB24E4">
        <w:rPr>
          <w:color w:val="000000"/>
          <w:sz w:val="22"/>
          <w:szCs w:val="22"/>
          <w:lang w:val="sr-Latn-RS"/>
        </w:rPr>
        <w:t xml:space="preserve"> </w:t>
      </w:r>
      <w:r w:rsidRPr="00FB24E4">
        <w:rPr>
          <w:bCs/>
          <w:sz w:val="22"/>
          <w:szCs w:val="22"/>
          <w:lang w:val="sr-Latn-RS"/>
        </w:rPr>
        <w:t>бр</w:t>
      </w:r>
      <w:r w:rsidRPr="00FB24E4">
        <w:rPr>
          <w:bCs/>
          <w:sz w:val="22"/>
          <w:szCs w:val="22"/>
          <w:lang w:val="sr-Cyrl-RS"/>
        </w:rPr>
        <w:t>ој</w:t>
      </w:r>
      <w:r w:rsidRPr="00FB24E4">
        <w:rPr>
          <w:bCs/>
          <w:sz w:val="22"/>
          <w:szCs w:val="22"/>
          <w:lang w:val="sr-Latn-RS"/>
        </w:rPr>
        <w:t xml:space="preserve"> </w:t>
      </w:r>
      <w:r w:rsidRPr="00FB24E4">
        <w:rPr>
          <w:bCs/>
          <w:sz w:val="22"/>
          <w:szCs w:val="22"/>
          <w:lang w:val="sr-Cyrl-RS"/>
        </w:rPr>
        <w:t>11688-2 од 21.07.2020. године,</w:t>
      </w:r>
    </w:p>
    <w:p w14:paraId="1EAB8244" w14:textId="77777777" w:rsidR="002D085B" w:rsidRPr="00FB24E4" w:rsidRDefault="002D085B" w:rsidP="00B91D8F">
      <w:pPr>
        <w:pStyle w:val="ListParagraph"/>
        <w:widowControl w:val="0"/>
        <w:numPr>
          <w:ilvl w:val="0"/>
          <w:numId w:val="19"/>
        </w:numPr>
        <w:tabs>
          <w:tab w:val="left" w:pos="270"/>
        </w:tabs>
        <w:autoSpaceDE w:val="0"/>
        <w:autoSpaceDN w:val="0"/>
        <w:adjustRightInd w:val="0"/>
        <w:spacing w:after="0"/>
        <w:ind w:right="-18"/>
        <w:rPr>
          <w:bCs/>
          <w:sz w:val="22"/>
          <w:szCs w:val="22"/>
          <w:lang w:val="sr-Cyrl-RS"/>
        </w:rPr>
      </w:pPr>
      <w:r w:rsidRPr="00FB24E4">
        <w:rPr>
          <w:bCs/>
          <w:sz w:val="22"/>
          <w:szCs w:val="22"/>
          <w:lang w:val="ru-RU"/>
        </w:rPr>
        <w:t xml:space="preserve">Министарство здравља </w:t>
      </w:r>
      <w:r w:rsidRPr="00FB24E4">
        <w:rPr>
          <w:bCs/>
          <w:sz w:val="22"/>
          <w:szCs w:val="22"/>
          <w:lang w:val="en-US"/>
        </w:rPr>
        <w:t>-</w:t>
      </w:r>
      <w:r w:rsidRPr="00FB24E4">
        <w:rPr>
          <w:bCs/>
          <w:sz w:val="22"/>
          <w:szCs w:val="22"/>
          <w:lang w:val="sr-Cyrl-RS"/>
        </w:rPr>
        <w:t xml:space="preserve"> </w:t>
      </w:r>
      <w:r w:rsidRPr="00FB24E4">
        <w:rPr>
          <w:bCs/>
          <w:sz w:val="22"/>
          <w:szCs w:val="22"/>
          <w:lang w:val="ru-RU"/>
        </w:rPr>
        <w:t>Сектор за јавно здравље и санитарну инспекцију, Одсек за санитарни надзор Београд, број 530-01-379/2020-10 од 27.07.2020. године,</w:t>
      </w:r>
    </w:p>
    <w:p w14:paraId="34B13196" w14:textId="324E4B19" w:rsidR="002D085B" w:rsidRPr="00FB24E4" w:rsidRDefault="002D085B" w:rsidP="00B91D8F">
      <w:pPr>
        <w:pStyle w:val="ListParagraph"/>
        <w:widowControl w:val="0"/>
        <w:numPr>
          <w:ilvl w:val="0"/>
          <w:numId w:val="19"/>
        </w:numPr>
        <w:tabs>
          <w:tab w:val="left" w:pos="270"/>
        </w:tabs>
        <w:autoSpaceDE w:val="0"/>
        <w:autoSpaceDN w:val="0"/>
        <w:adjustRightInd w:val="0"/>
        <w:spacing w:after="0"/>
        <w:ind w:right="-18"/>
        <w:rPr>
          <w:bCs/>
          <w:sz w:val="22"/>
          <w:szCs w:val="22"/>
          <w:lang w:val="sr-Cyrl-RS"/>
        </w:rPr>
      </w:pPr>
      <w:r w:rsidRPr="00FB24E4">
        <w:rPr>
          <w:bCs/>
          <w:sz w:val="22"/>
          <w:szCs w:val="22"/>
          <w:lang w:val="ru-RU"/>
        </w:rPr>
        <w:t>Министарство здравља – Сектор</w:t>
      </w:r>
      <w:r w:rsidRPr="00FB24E4">
        <w:rPr>
          <w:bCs/>
          <w:sz w:val="22"/>
          <w:szCs w:val="22"/>
        </w:rPr>
        <w:t xml:space="preserve"> </w:t>
      </w:r>
      <w:r w:rsidRPr="00FB24E4">
        <w:rPr>
          <w:bCs/>
          <w:sz w:val="22"/>
          <w:szCs w:val="22"/>
          <w:lang w:val="ru-RU"/>
        </w:rPr>
        <w:t>за јавно</w:t>
      </w:r>
      <w:r w:rsidRPr="00FB24E4">
        <w:rPr>
          <w:bCs/>
          <w:sz w:val="22"/>
          <w:szCs w:val="22"/>
        </w:rPr>
        <w:t xml:space="preserve"> </w:t>
      </w:r>
      <w:r w:rsidRPr="00FB24E4">
        <w:rPr>
          <w:bCs/>
          <w:sz w:val="22"/>
          <w:szCs w:val="22"/>
          <w:lang w:val="ru-RU"/>
        </w:rPr>
        <w:t>здравље и санитарну инспекцију, Одсек за санитарни надзор, Ниш, бр. 530-53-1039/2020-10 од 21.07.2020. године,</w:t>
      </w:r>
    </w:p>
    <w:p w14:paraId="0CC81AE4" w14:textId="23237D73" w:rsidR="002D085B" w:rsidRPr="00FB24E4" w:rsidRDefault="002D085B" w:rsidP="00B91D8F">
      <w:pPr>
        <w:pStyle w:val="ListParagraph"/>
        <w:numPr>
          <w:ilvl w:val="0"/>
          <w:numId w:val="19"/>
        </w:numPr>
        <w:tabs>
          <w:tab w:val="left" w:pos="270"/>
        </w:tabs>
        <w:ind w:right="-18"/>
        <w:rPr>
          <w:bCs/>
          <w:sz w:val="22"/>
          <w:szCs w:val="22"/>
          <w:lang w:val="ru-RU"/>
        </w:rPr>
      </w:pPr>
      <w:r w:rsidRPr="00FB24E4">
        <w:rPr>
          <w:bCs/>
          <w:sz w:val="22"/>
          <w:szCs w:val="22"/>
          <w:lang w:val="ru-RU"/>
        </w:rPr>
        <w:t>Министарство унутрашњих послова - Сектор за ванредне ситуације, Управа за ванредне ситуације у Нишу, број 217-737/20 од 11.08.2020. године,</w:t>
      </w:r>
    </w:p>
    <w:p w14:paraId="73BC56AC" w14:textId="695CC708" w:rsidR="002D085B" w:rsidRPr="00FB24E4" w:rsidRDefault="002D085B" w:rsidP="00B91D8F">
      <w:pPr>
        <w:pStyle w:val="ListParagraph"/>
        <w:numPr>
          <w:ilvl w:val="0"/>
          <w:numId w:val="19"/>
        </w:numPr>
        <w:tabs>
          <w:tab w:val="left" w:pos="270"/>
        </w:tabs>
        <w:ind w:right="-18"/>
        <w:rPr>
          <w:bCs/>
          <w:sz w:val="22"/>
          <w:szCs w:val="22"/>
          <w:lang w:val="ru-RU"/>
        </w:rPr>
      </w:pPr>
      <w:r w:rsidRPr="00FB24E4">
        <w:rPr>
          <w:bCs/>
          <w:sz w:val="22"/>
          <w:szCs w:val="22"/>
          <w:lang w:val="ru-RU"/>
        </w:rPr>
        <w:t>Министарство грађевинарства, саобраћаја и инфраструктуре, Београд, број 350-01-01531/2020-11 од 27.07.2020. године,</w:t>
      </w:r>
    </w:p>
    <w:p w14:paraId="1B55E705" w14:textId="7574CD4D" w:rsidR="002D085B" w:rsidRPr="00FB24E4" w:rsidRDefault="002D085B" w:rsidP="00B91D8F">
      <w:pPr>
        <w:pStyle w:val="ListParagraph"/>
        <w:numPr>
          <w:ilvl w:val="0"/>
          <w:numId w:val="19"/>
        </w:numPr>
        <w:tabs>
          <w:tab w:val="left" w:pos="270"/>
        </w:tabs>
        <w:ind w:right="-18"/>
        <w:rPr>
          <w:bCs/>
          <w:sz w:val="22"/>
          <w:szCs w:val="22"/>
          <w:lang w:val="sr-Cyrl-RS"/>
        </w:rPr>
      </w:pPr>
      <w:r w:rsidRPr="00FB24E4">
        <w:rPr>
          <w:bCs/>
          <w:sz w:val="22"/>
          <w:szCs w:val="22"/>
          <w:lang w:val="sr-Cyrl-RS"/>
        </w:rPr>
        <w:lastRenderedPageBreak/>
        <w:t>Министарство пољопривреде и заштите животне средине – Агенција за заштиту животне средине, Београд, број 350-01-2/2020-01 од 04.09.2020. године,</w:t>
      </w:r>
    </w:p>
    <w:p w14:paraId="498C58E6" w14:textId="6A994E86" w:rsidR="002D085B" w:rsidRPr="00FB24E4" w:rsidRDefault="002D085B" w:rsidP="00B91D8F">
      <w:pPr>
        <w:pStyle w:val="ListParagraph"/>
        <w:numPr>
          <w:ilvl w:val="0"/>
          <w:numId w:val="19"/>
        </w:numPr>
        <w:tabs>
          <w:tab w:val="left" w:pos="270"/>
        </w:tabs>
        <w:ind w:right="-18"/>
        <w:rPr>
          <w:bCs/>
          <w:sz w:val="22"/>
          <w:szCs w:val="22"/>
          <w:lang w:val="ru-RU"/>
        </w:rPr>
      </w:pPr>
      <w:r w:rsidRPr="00FB24E4">
        <w:rPr>
          <w:bCs/>
          <w:sz w:val="22"/>
          <w:szCs w:val="22"/>
          <w:lang w:val="ru-RU"/>
        </w:rPr>
        <w:t>ЈП Електромрежа Србије, Дирекција за пренос електричне енергије, Погон Техника, Београд, број 130-00-UTD-003-930/2020-002 од 29.07.2020. године,</w:t>
      </w:r>
    </w:p>
    <w:p w14:paraId="283B3E3B" w14:textId="24030EA3" w:rsidR="002D085B" w:rsidRPr="00FB24E4" w:rsidRDefault="002D085B" w:rsidP="00B91D8F">
      <w:pPr>
        <w:pStyle w:val="ListParagraph"/>
        <w:numPr>
          <w:ilvl w:val="0"/>
          <w:numId w:val="19"/>
        </w:numPr>
        <w:tabs>
          <w:tab w:val="left" w:pos="270"/>
        </w:tabs>
        <w:ind w:right="-18"/>
        <w:rPr>
          <w:bCs/>
          <w:sz w:val="22"/>
          <w:szCs w:val="22"/>
          <w:lang w:val="ru-RU"/>
        </w:rPr>
      </w:pPr>
      <w:r w:rsidRPr="00FB24E4">
        <w:rPr>
          <w:bCs/>
          <w:sz w:val="22"/>
          <w:szCs w:val="22"/>
          <w:lang w:val="ru-RU"/>
        </w:rPr>
        <w:t>ЕПС Дистрибуција д.о.о. Београд, Огранак Електродистрибуција Ниш, број 8П.1.0.0.-Д.10.01.-199790/2-2020 од 11.08.2020. године,</w:t>
      </w:r>
    </w:p>
    <w:p w14:paraId="03CF2CA3" w14:textId="4053C16E" w:rsidR="002D085B" w:rsidRPr="00FB24E4" w:rsidRDefault="002D085B" w:rsidP="00B91D8F">
      <w:pPr>
        <w:pStyle w:val="ListParagraph"/>
        <w:numPr>
          <w:ilvl w:val="0"/>
          <w:numId w:val="19"/>
        </w:numPr>
        <w:tabs>
          <w:tab w:val="left" w:pos="270"/>
        </w:tabs>
        <w:ind w:right="-18"/>
        <w:rPr>
          <w:bCs/>
          <w:sz w:val="22"/>
          <w:szCs w:val="22"/>
          <w:lang w:val="ru-RU"/>
        </w:rPr>
      </w:pPr>
      <w:r w:rsidRPr="00FB24E4">
        <w:rPr>
          <w:bCs/>
          <w:sz w:val="22"/>
          <w:szCs w:val="22"/>
          <w:lang w:val="ru-RU"/>
        </w:rPr>
        <w:t>Предузеће за изградњу гасоводних система,  транспорт и промет природног гаса,  А.Д. "ЈУГОРОСГАЗ",  Београд, број Н/И-244 од 24.07.2020. године,</w:t>
      </w:r>
    </w:p>
    <w:p w14:paraId="3DF01C77" w14:textId="2DD5BBCE" w:rsidR="002D085B" w:rsidRPr="00FB24E4" w:rsidRDefault="002D085B" w:rsidP="00B91D8F">
      <w:pPr>
        <w:pStyle w:val="ListParagraph"/>
        <w:numPr>
          <w:ilvl w:val="0"/>
          <w:numId w:val="19"/>
        </w:numPr>
        <w:tabs>
          <w:tab w:val="left" w:pos="270"/>
        </w:tabs>
        <w:ind w:right="-18"/>
        <w:rPr>
          <w:bCs/>
          <w:sz w:val="22"/>
          <w:szCs w:val="22"/>
          <w:lang w:val="ru-RU"/>
        </w:rPr>
      </w:pPr>
      <w:r w:rsidRPr="00FB24E4">
        <w:rPr>
          <w:bCs/>
          <w:sz w:val="22"/>
          <w:szCs w:val="22"/>
          <w:lang w:val="ru-RU"/>
        </w:rPr>
        <w:t>ЈП СРБИЈАГАС – Сектор за развој, Нови Сад, бр. 06-07/13390 од 03.08.2020. године,</w:t>
      </w:r>
    </w:p>
    <w:p w14:paraId="3F80E45C" w14:textId="2462D73B" w:rsidR="002D085B" w:rsidRPr="00FB24E4" w:rsidRDefault="002D085B" w:rsidP="00B91D8F">
      <w:pPr>
        <w:pStyle w:val="ListParagraph"/>
        <w:numPr>
          <w:ilvl w:val="0"/>
          <w:numId w:val="19"/>
        </w:numPr>
        <w:tabs>
          <w:tab w:val="left" w:pos="270"/>
        </w:tabs>
        <w:ind w:right="-18"/>
        <w:rPr>
          <w:bCs/>
          <w:sz w:val="22"/>
          <w:szCs w:val="22"/>
          <w:lang w:val="ru-RU"/>
        </w:rPr>
      </w:pPr>
      <w:r w:rsidRPr="00FB24E4">
        <w:rPr>
          <w:bCs/>
          <w:sz w:val="22"/>
          <w:szCs w:val="22"/>
          <w:lang w:val="ru-RU"/>
        </w:rPr>
        <w:t>ЈП ТРАНСНАФТА, Београд, број 8251/1-2020 од 21.07.2020. године,</w:t>
      </w:r>
    </w:p>
    <w:p w14:paraId="4EC5832D" w14:textId="25D6BEC6" w:rsidR="002D085B" w:rsidRPr="00FB24E4" w:rsidRDefault="002D085B" w:rsidP="00B91D8F">
      <w:pPr>
        <w:pStyle w:val="ListParagraph"/>
        <w:numPr>
          <w:ilvl w:val="0"/>
          <w:numId w:val="19"/>
        </w:numPr>
        <w:tabs>
          <w:tab w:val="left" w:pos="270"/>
        </w:tabs>
        <w:ind w:right="-18"/>
        <w:rPr>
          <w:bCs/>
          <w:sz w:val="22"/>
          <w:szCs w:val="22"/>
          <w:lang w:val="ru-RU"/>
        </w:rPr>
      </w:pPr>
      <w:r w:rsidRPr="00FB24E4">
        <w:rPr>
          <w:bCs/>
          <w:sz w:val="22"/>
          <w:szCs w:val="22"/>
          <w:lang w:val="ru-RU"/>
        </w:rPr>
        <w:t>ЈП ПОШТА СРБИЈЕ Београд, Радна јединица Ниш, бр. 2020-124886/2 од 29.07.2020. године,</w:t>
      </w:r>
    </w:p>
    <w:p w14:paraId="0A462274" w14:textId="5BCAC5B5" w:rsidR="002D085B" w:rsidRPr="00FB24E4" w:rsidRDefault="002D085B" w:rsidP="00B91D8F">
      <w:pPr>
        <w:pStyle w:val="ListParagraph"/>
        <w:numPr>
          <w:ilvl w:val="0"/>
          <w:numId w:val="19"/>
        </w:numPr>
        <w:tabs>
          <w:tab w:val="left" w:pos="360"/>
        </w:tabs>
        <w:ind w:right="-18"/>
        <w:rPr>
          <w:bCs/>
          <w:sz w:val="22"/>
          <w:szCs w:val="22"/>
          <w:lang w:val="ru-RU"/>
        </w:rPr>
      </w:pPr>
      <w:r w:rsidRPr="00FB24E4">
        <w:rPr>
          <w:bCs/>
          <w:sz w:val="22"/>
          <w:szCs w:val="22"/>
          <w:lang w:val="ru-RU"/>
        </w:rPr>
        <w:t>Предузеће за телекомуникације а.д. "ТЕЛЕКОМ СРБИЈА" Дирекција за технику - Сектор за фиксну приступну мрежу,  Служба за планирање и изградњу мреже, Ниш, број А334-224587/2-2020СЈ од 14.08.2020. године,</w:t>
      </w:r>
    </w:p>
    <w:p w14:paraId="3FA46C18" w14:textId="263BD7EA" w:rsidR="002D085B" w:rsidRPr="00FB24E4" w:rsidRDefault="002D085B" w:rsidP="00B91D8F">
      <w:pPr>
        <w:pStyle w:val="ListParagraph"/>
        <w:numPr>
          <w:ilvl w:val="0"/>
          <w:numId w:val="19"/>
        </w:numPr>
        <w:tabs>
          <w:tab w:val="left" w:pos="360"/>
        </w:tabs>
        <w:ind w:right="-18"/>
        <w:rPr>
          <w:bCs/>
          <w:sz w:val="22"/>
          <w:szCs w:val="22"/>
          <w:lang w:val="ru-RU"/>
        </w:rPr>
      </w:pPr>
      <w:r w:rsidRPr="00FB24E4">
        <w:rPr>
          <w:bCs/>
          <w:sz w:val="22"/>
          <w:szCs w:val="22"/>
          <w:lang w:val="ru-RU"/>
        </w:rPr>
        <w:t>CETIN d.o.o. Beograd, Нови Београд, бр. 108/276/20 од 02.10.2020. године,</w:t>
      </w:r>
    </w:p>
    <w:p w14:paraId="21D3B827" w14:textId="6ABD8C80" w:rsidR="002D085B" w:rsidRPr="00FB24E4" w:rsidRDefault="002D085B" w:rsidP="00B91D8F">
      <w:pPr>
        <w:pStyle w:val="ListParagraph"/>
        <w:numPr>
          <w:ilvl w:val="0"/>
          <w:numId w:val="19"/>
        </w:numPr>
        <w:tabs>
          <w:tab w:val="left" w:pos="360"/>
        </w:tabs>
        <w:ind w:right="-18"/>
        <w:rPr>
          <w:bCs/>
          <w:sz w:val="22"/>
          <w:szCs w:val="22"/>
          <w:lang w:val="sr-Cyrl-RS"/>
        </w:rPr>
      </w:pPr>
      <w:r w:rsidRPr="00FB24E4">
        <w:rPr>
          <w:bCs/>
          <w:sz w:val="22"/>
          <w:szCs w:val="22"/>
          <w:lang w:val="ru-RU"/>
        </w:rPr>
        <w:t>V</w:t>
      </w:r>
      <w:r w:rsidRPr="00FB24E4">
        <w:rPr>
          <w:bCs/>
          <w:sz w:val="22"/>
          <w:szCs w:val="22"/>
          <w:lang w:val="sr-Latn-RS"/>
        </w:rPr>
        <w:t xml:space="preserve">IP MOBILE d.o.o. Beograd, Нови Београд, бр. </w:t>
      </w:r>
      <w:r w:rsidRPr="00FB24E4">
        <w:rPr>
          <w:bCs/>
          <w:sz w:val="22"/>
          <w:szCs w:val="22"/>
          <w:lang w:val="sr-Cyrl-RS"/>
        </w:rPr>
        <w:t>п</w:t>
      </w:r>
      <w:r w:rsidRPr="00FB24E4">
        <w:rPr>
          <w:bCs/>
          <w:sz w:val="22"/>
          <w:szCs w:val="22"/>
          <w:lang w:val="sr-Latn-RS"/>
        </w:rPr>
        <w:t xml:space="preserve">ријема </w:t>
      </w:r>
      <w:r w:rsidRPr="00FB24E4">
        <w:rPr>
          <w:bCs/>
          <w:sz w:val="22"/>
          <w:szCs w:val="22"/>
          <w:lang w:val="sr-Cyrl-RS"/>
        </w:rPr>
        <w:t>у ЈП Завод за урбанизам Ниш 1002 од 06.04.2021. године,</w:t>
      </w:r>
    </w:p>
    <w:p w14:paraId="524C6511" w14:textId="2A469B0C" w:rsidR="002D085B" w:rsidRPr="00FB24E4" w:rsidRDefault="002D085B" w:rsidP="00B91D8F">
      <w:pPr>
        <w:pStyle w:val="ListParagraph"/>
        <w:numPr>
          <w:ilvl w:val="0"/>
          <w:numId w:val="19"/>
        </w:numPr>
        <w:tabs>
          <w:tab w:val="left" w:pos="360"/>
          <w:tab w:val="right" w:pos="4315"/>
        </w:tabs>
        <w:ind w:right="-18"/>
        <w:rPr>
          <w:bCs/>
          <w:sz w:val="22"/>
          <w:szCs w:val="22"/>
          <w:lang w:val="ru-RU"/>
        </w:rPr>
      </w:pPr>
      <w:r w:rsidRPr="00FB24E4">
        <w:rPr>
          <w:bCs/>
          <w:sz w:val="22"/>
          <w:szCs w:val="22"/>
          <w:lang w:val="ru-RU"/>
        </w:rPr>
        <w:t>Завод за заштиту природе Србије, Радна јединица у Нишу, Ниш, број 020-1823/2 од   04.08.2020. године,</w:t>
      </w:r>
    </w:p>
    <w:p w14:paraId="57CE2028" w14:textId="727FFF21" w:rsidR="002D085B" w:rsidRPr="00FB24E4" w:rsidRDefault="002D085B" w:rsidP="00B91D8F">
      <w:pPr>
        <w:pStyle w:val="ListParagraph"/>
        <w:numPr>
          <w:ilvl w:val="0"/>
          <w:numId w:val="19"/>
        </w:numPr>
        <w:tabs>
          <w:tab w:val="left" w:pos="360"/>
          <w:tab w:val="right" w:pos="4315"/>
        </w:tabs>
        <w:ind w:right="-18"/>
        <w:rPr>
          <w:bCs/>
          <w:sz w:val="22"/>
          <w:szCs w:val="22"/>
          <w:lang w:val="sr-Latn-RS"/>
        </w:rPr>
      </w:pPr>
      <w:r w:rsidRPr="00FB24E4">
        <w:rPr>
          <w:bCs/>
          <w:sz w:val="22"/>
          <w:szCs w:val="22"/>
          <w:lang w:val="ru-RU"/>
        </w:rPr>
        <w:t>Завод за заштиту споменика културе Ниш, Ниш, број 813/2-03 од 20.08.2020. године,</w:t>
      </w:r>
    </w:p>
    <w:p w14:paraId="19B4765A" w14:textId="6D5CEEA0" w:rsidR="002D085B" w:rsidRPr="00FB24E4" w:rsidRDefault="002D085B" w:rsidP="00B91D8F">
      <w:pPr>
        <w:pStyle w:val="ListParagraph"/>
        <w:numPr>
          <w:ilvl w:val="0"/>
          <w:numId w:val="19"/>
        </w:numPr>
        <w:tabs>
          <w:tab w:val="left" w:pos="360"/>
          <w:tab w:val="right" w:pos="4315"/>
        </w:tabs>
        <w:ind w:right="-18"/>
        <w:rPr>
          <w:bCs/>
          <w:sz w:val="22"/>
          <w:szCs w:val="22"/>
          <w:lang w:val="ru-RU"/>
        </w:rPr>
      </w:pPr>
      <w:r w:rsidRPr="00FB24E4">
        <w:rPr>
          <w:bCs/>
          <w:sz w:val="22"/>
          <w:szCs w:val="22"/>
          <w:lang w:val="ru-RU"/>
        </w:rPr>
        <w:t>Јавно водопривредно предузеће "СРБИЈАВОДЕ" Београд, Водопривредни центар "Морава" Ниш, Ниш, број 6467/1 од 18.08.2020. године,</w:t>
      </w:r>
    </w:p>
    <w:p w14:paraId="3B2D09AD" w14:textId="2A314567" w:rsidR="002D085B" w:rsidRPr="00FB24E4" w:rsidRDefault="002D085B" w:rsidP="00B91D8F">
      <w:pPr>
        <w:pStyle w:val="ListParagraph"/>
        <w:numPr>
          <w:ilvl w:val="0"/>
          <w:numId w:val="19"/>
        </w:numPr>
        <w:tabs>
          <w:tab w:val="left" w:pos="360"/>
          <w:tab w:val="right" w:pos="4315"/>
        </w:tabs>
        <w:ind w:right="-18"/>
        <w:rPr>
          <w:bCs/>
          <w:sz w:val="22"/>
          <w:szCs w:val="22"/>
          <w:lang w:val="ru-RU"/>
        </w:rPr>
      </w:pPr>
      <w:r w:rsidRPr="00FB24E4">
        <w:rPr>
          <w:bCs/>
          <w:sz w:val="22"/>
          <w:szCs w:val="22"/>
          <w:lang w:val="ru-RU"/>
        </w:rPr>
        <w:t>ЈКП за водовод и канализацију "</w:t>
      </w:r>
      <w:r w:rsidRPr="00FB24E4">
        <w:rPr>
          <w:bCs/>
          <w:sz w:val="22"/>
          <w:szCs w:val="22"/>
        </w:rPr>
        <w:t>NAISSUS</w:t>
      </w:r>
      <w:r w:rsidRPr="00FB24E4">
        <w:rPr>
          <w:bCs/>
          <w:sz w:val="22"/>
          <w:szCs w:val="22"/>
          <w:lang w:val="ru-RU"/>
        </w:rPr>
        <w:t>", Ниш, број 20226/2 од 06.08.2020. године,</w:t>
      </w:r>
    </w:p>
    <w:p w14:paraId="49D9076A" w14:textId="4F3BF91E" w:rsidR="002D085B" w:rsidRPr="00FB24E4" w:rsidRDefault="002D085B" w:rsidP="00B91D8F">
      <w:pPr>
        <w:pStyle w:val="ListParagraph"/>
        <w:numPr>
          <w:ilvl w:val="0"/>
          <w:numId w:val="19"/>
        </w:numPr>
        <w:tabs>
          <w:tab w:val="left" w:pos="360"/>
          <w:tab w:val="right" w:pos="4315"/>
        </w:tabs>
        <w:ind w:right="-18"/>
        <w:rPr>
          <w:bCs/>
          <w:sz w:val="22"/>
          <w:szCs w:val="22"/>
          <w:lang w:val="ru-RU"/>
        </w:rPr>
      </w:pPr>
      <w:r w:rsidRPr="00FB24E4">
        <w:rPr>
          <w:bCs/>
          <w:sz w:val="22"/>
          <w:szCs w:val="22"/>
          <w:lang w:val="ru-RU"/>
        </w:rPr>
        <w:t xml:space="preserve">ЈП Дирекција за изградњу града Ниша број 03-3163-1/20520 од 27.08.2020. године, </w:t>
      </w:r>
    </w:p>
    <w:p w14:paraId="25FE57FC" w14:textId="6CD7A923" w:rsidR="002D085B" w:rsidRPr="00FB24E4" w:rsidRDefault="002D085B" w:rsidP="00B91D8F">
      <w:pPr>
        <w:pStyle w:val="ListParagraph"/>
        <w:numPr>
          <w:ilvl w:val="0"/>
          <w:numId w:val="19"/>
        </w:numPr>
        <w:tabs>
          <w:tab w:val="left" w:pos="360"/>
          <w:tab w:val="right" w:pos="4315"/>
        </w:tabs>
        <w:ind w:right="-18"/>
        <w:rPr>
          <w:bCs/>
          <w:sz w:val="22"/>
          <w:szCs w:val="22"/>
          <w:lang w:val="ru-RU"/>
        </w:rPr>
      </w:pPr>
      <w:r w:rsidRPr="00FB24E4">
        <w:rPr>
          <w:bCs/>
          <w:sz w:val="22"/>
          <w:szCs w:val="22"/>
          <w:lang w:val="ru-RU"/>
        </w:rPr>
        <w:t>ЈКП Дирекција за јавни превоз града Ниша, Ниш, број 2094/20 од 23.07.2020. године,</w:t>
      </w:r>
    </w:p>
    <w:p w14:paraId="2982164C" w14:textId="7B5D6524" w:rsidR="002D085B" w:rsidRPr="00FB24E4" w:rsidRDefault="002D085B" w:rsidP="00B91D8F">
      <w:pPr>
        <w:pStyle w:val="ListParagraph"/>
        <w:numPr>
          <w:ilvl w:val="0"/>
          <w:numId w:val="19"/>
        </w:numPr>
        <w:tabs>
          <w:tab w:val="left" w:pos="360"/>
          <w:tab w:val="right" w:pos="4315"/>
        </w:tabs>
        <w:ind w:right="-18"/>
        <w:rPr>
          <w:bCs/>
          <w:sz w:val="22"/>
          <w:szCs w:val="22"/>
          <w:lang w:val="ru-RU"/>
        </w:rPr>
      </w:pPr>
      <w:r w:rsidRPr="00FB24E4">
        <w:rPr>
          <w:bCs/>
          <w:sz w:val="22"/>
          <w:szCs w:val="22"/>
          <w:lang w:val="ru-RU"/>
        </w:rPr>
        <w:t>Градска управа Града Ниша - Секретаријат за имовинско-правне послове, бр.463-127/2020-04 од 17.08.2020. године,</w:t>
      </w:r>
    </w:p>
    <w:p w14:paraId="7E9E1A7A" w14:textId="4926BB4F" w:rsidR="002D085B" w:rsidRPr="00FB24E4" w:rsidRDefault="002D085B" w:rsidP="00B91D8F">
      <w:pPr>
        <w:pStyle w:val="ListParagraph"/>
        <w:numPr>
          <w:ilvl w:val="0"/>
          <w:numId w:val="19"/>
        </w:numPr>
        <w:tabs>
          <w:tab w:val="left" w:pos="360"/>
        </w:tabs>
        <w:ind w:right="-18"/>
        <w:rPr>
          <w:bCs/>
          <w:sz w:val="22"/>
          <w:szCs w:val="22"/>
          <w:lang w:val="ru-RU"/>
        </w:rPr>
      </w:pPr>
      <w:r w:rsidRPr="00FB24E4">
        <w:rPr>
          <w:bCs/>
          <w:sz w:val="22"/>
          <w:szCs w:val="22"/>
          <w:lang w:val="ru-RU"/>
        </w:rPr>
        <w:t>Градска управа Града Ниша - Секретаријат за заштиту животне средине, број 501-50/2020-14 од 23.07.2020. године.</w:t>
      </w:r>
    </w:p>
    <w:p w14:paraId="10EEEB99" w14:textId="77777777" w:rsidR="00922521" w:rsidRPr="008C0684" w:rsidRDefault="00922521" w:rsidP="00922521">
      <w:pPr>
        <w:widowControl w:val="0"/>
        <w:numPr>
          <w:ilvl w:val="0"/>
          <w:numId w:val="7"/>
        </w:numPr>
        <w:tabs>
          <w:tab w:val="left" w:pos="540"/>
        </w:tabs>
        <w:autoSpaceDE w:val="0"/>
        <w:autoSpaceDN w:val="0"/>
        <w:adjustRightInd w:val="0"/>
        <w:spacing w:after="0"/>
        <w:ind w:left="540" w:hanging="540"/>
        <w:rPr>
          <w:rFonts w:ascii="Times New Roman" w:hAnsi="Times New Roman"/>
          <w:szCs w:val="22"/>
          <w:lang w:val="sr-Cyrl-CS"/>
        </w:rPr>
      </w:pPr>
      <w:r>
        <w:rPr>
          <w:rFonts w:ascii="Times New Roman" w:hAnsi="Times New Roman"/>
          <w:szCs w:val="22"/>
          <w:lang w:val="sr-Cyrl-CS"/>
        </w:rPr>
        <w:t xml:space="preserve">Извештај о обављеној стручној контроли нацрта Плана, </w:t>
      </w:r>
      <w:r w:rsidRPr="00311130">
        <w:rPr>
          <w:rFonts w:ascii="Times New Roman" w:hAnsi="Times New Roman"/>
        </w:rPr>
        <w:t>број 353-</w:t>
      </w:r>
      <w:r>
        <w:rPr>
          <w:rFonts w:ascii="Times New Roman" w:hAnsi="Times New Roman"/>
          <w:lang w:val="sr-Latn-RS"/>
        </w:rPr>
        <w:t>939</w:t>
      </w:r>
      <w:r w:rsidRPr="00311130">
        <w:rPr>
          <w:rFonts w:ascii="Times New Roman" w:hAnsi="Times New Roman"/>
        </w:rPr>
        <w:t>/20</w:t>
      </w:r>
      <w:r>
        <w:rPr>
          <w:rFonts w:ascii="Times New Roman" w:hAnsi="Times New Roman"/>
          <w:lang w:val="sr-Cyrl-RS"/>
        </w:rPr>
        <w:t>21</w:t>
      </w:r>
      <w:r w:rsidRPr="00311130">
        <w:rPr>
          <w:rFonts w:ascii="Times New Roman" w:hAnsi="Times New Roman"/>
        </w:rPr>
        <w:t xml:space="preserve">-06 од </w:t>
      </w:r>
      <w:r>
        <w:rPr>
          <w:rFonts w:ascii="Times New Roman" w:hAnsi="Times New Roman"/>
          <w:lang w:val="sr-Latn-RS"/>
        </w:rPr>
        <w:t>10</w:t>
      </w:r>
      <w:r w:rsidRPr="00311130">
        <w:rPr>
          <w:rFonts w:ascii="Times New Roman" w:hAnsi="Times New Roman"/>
        </w:rPr>
        <w:t>.</w:t>
      </w:r>
      <w:r>
        <w:rPr>
          <w:rFonts w:ascii="Times New Roman" w:hAnsi="Times New Roman"/>
        </w:rPr>
        <w:t>08</w:t>
      </w:r>
      <w:r w:rsidRPr="00311130">
        <w:rPr>
          <w:rFonts w:ascii="Times New Roman" w:hAnsi="Times New Roman"/>
        </w:rPr>
        <w:t>.20</w:t>
      </w:r>
      <w:r>
        <w:rPr>
          <w:rFonts w:ascii="Times New Roman" w:hAnsi="Times New Roman"/>
          <w:lang w:val="sr-Cyrl-RS"/>
        </w:rPr>
        <w:t>21</w:t>
      </w:r>
      <w:r w:rsidRPr="00311130">
        <w:rPr>
          <w:rFonts w:ascii="Times New Roman" w:hAnsi="Times New Roman"/>
        </w:rPr>
        <w:t>. године</w:t>
      </w:r>
      <w:r>
        <w:rPr>
          <w:rFonts w:ascii="Times New Roman" w:hAnsi="Times New Roman"/>
          <w:lang w:val="sr-Cyrl-RS"/>
        </w:rPr>
        <w:t>,</w:t>
      </w:r>
    </w:p>
    <w:p w14:paraId="62B69E38" w14:textId="77777777" w:rsidR="002517CC" w:rsidRDefault="00922521" w:rsidP="002517CC">
      <w:pPr>
        <w:widowControl w:val="0"/>
        <w:numPr>
          <w:ilvl w:val="0"/>
          <w:numId w:val="7"/>
        </w:numPr>
        <w:tabs>
          <w:tab w:val="left" w:pos="540"/>
        </w:tabs>
        <w:autoSpaceDE w:val="0"/>
        <w:autoSpaceDN w:val="0"/>
        <w:adjustRightInd w:val="0"/>
        <w:spacing w:after="0"/>
        <w:ind w:left="540" w:hanging="540"/>
        <w:rPr>
          <w:rFonts w:ascii="Times New Roman" w:hAnsi="Times New Roman"/>
          <w:szCs w:val="22"/>
          <w:lang w:val="sr-Cyrl-CS"/>
        </w:rPr>
      </w:pPr>
      <w:r>
        <w:rPr>
          <w:rFonts w:ascii="Times New Roman" w:hAnsi="Times New Roman"/>
          <w:lang w:val="sr-Cyrl-RS"/>
        </w:rPr>
        <w:t xml:space="preserve">Јавни увид: Оглас, пристигле примедбе, став обрађивача и Извештај о обављеном јавном увиду, </w:t>
      </w:r>
      <w:r w:rsidR="00B06057" w:rsidRPr="002F75E9">
        <w:rPr>
          <w:szCs w:val="22"/>
        </w:rPr>
        <w:t xml:space="preserve">број </w:t>
      </w:r>
      <w:r w:rsidR="00B06057" w:rsidRPr="004F4470">
        <w:rPr>
          <w:szCs w:val="22"/>
        </w:rPr>
        <w:t>353-</w:t>
      </w:r>
      <w:r w:rsidR="00B06057">
        <w:rPr>
          <w:szCs w:val="22"/>
          <w:lang w:val="sr-Latn-RS"/>
        </w:rPr>
        <w:t>1275</w:t>
      </w:r>
      <w:r w:rsidR="00B06057" w:rsidRPr="004F4470">
        <w:rPr>
          <w:szCs w:val="22"/>
        </w:rPr>
        <w:t>/20</w:t>
      </w:r>
      <w:r w:rsidR="00B06057" w:rsidRPr="004F4470">
        <w:rPr>
          <w:szCs w:val="22"/>
          <w:lang w:val="sr-Cyrl-RS"/>
        </w:rPr>
        <w:t>21</w:t>
      </w:r>
      <w:r w:rsidR="00B06057" w:rsidRPr="004F4470">
        <w:rPr>
          <w:szCs w:val="22"/>
        </w:rPr>
        <w:t xml:space="preserve">-06 од </w:t>
      </w:r>
      <w:r w:rsidR="00B06057">
        <w:rPr>
          <w:szCs w:val="22"/>
          <w:lang w:val="sr-Latn-RS"/>
        </w:rPr>
        <w:t>28</w:t>
      </w:r>
      <w:r w:rsidR="00B06057" w:rsidRPr="004F4470">
        <w:rPr>
          <w:szCs w:val="22"/>
        </w:rPr>
        <w:t>.0</w:t>
      </w:r>
      <w:r w:rsidR="00B06057">
        <w:rPr>
          <w:szCs w:val="22"/>
        </w:rPr>
        <w:t>1</w:t>
      </w:r>
      <w:r w:rsidR="00B06057" w:rsidRPr="004F4470">
        <w:rPr>
          <w:szCs w:val="22"/>
        </w:rPr>
        <w:t>.20</w:t>
      </w:r>
      <w:r w:rsidR="00B06057" w:rsidRPr="004F4470">
        <w:rPr>
          <w:szCs w:val="22"/>
          <w:lang w:val="sr-Cyrl-RS"/>
        </w:rPr>
        <w:t>2</w:t>
      </w:r>
      <w:r w:rsidR="00B06057">
        <w:rPr>
          <w:szCs w:val="22"/>
        </w:rPr>
        <w:t>2</w:t>
      </w:r>
      <w:r w:rsidR="00B06057" w:rsidRPr="004F4470">
        <w:rPr>
          <w:szCs w:val="22"/>
        </w:rPr>
        <w:t>.</w:t>
      </w:r>
      <w:r w:rsidR="00B06057" w:rsidRPr="002F75E9">
        <w:rPr>
          <w:szCs w:val="22"/>
        </w:rPr>
        <w:t xml:space="preserve"> године</w:t>
      </w:r>
      <w:r>
        <w:rPr>
          <w:rFonts w:ascii="Times New Roman" w:hAnsi="Times New Roman"/>
          <w:lang w:val="sr-Cyrl-RS"/>
        </w:rPr>
        <w:t>,</w:t>
      </w:r>
    </w:p>
    <w:p w14:paraId="3160A613" w14:textId="77777777" w:rsidR="002517CC" w:rsidRDefault="002517CC" w:rsidP="002517CC">
      <w:pPr>
        <w:widowControl w:val="0"/>
        <w:numPr>
          <w:ilvl w:val="0"/>
          <w:numId w:val="7"/>
        </w:numPr>
        <w:tabs>
          <w:tab w:val="left" w:pos="540"/>
        </w:tabs>
        <w:autoSpaceDE w:val="0"/>
        <w:autoSpaceDN w:val="0"/>
        <w:adjustRightInd w:val="0"/>
        <w:spacing w:after="0"/>
        <w:ind w:left="540" w:hanging="540"/>
        <w:rPr>
          <w:rFonts w:ascii="Times New Roman" w:hAnsi="Times New Roman"/>
          <w:szCs w:val="22"/>
          <w:lang w:val="sr-Cyrl-CS"/>
        </w:rPr>
      </w:pPr>
      <w:r w:rsidRPr="002517CC">
        <w:rPr>
          <w:rFonts w:ascii="Times New Roman" w:hAnsi="Times New Roman" w:hint="eastAsia"/>
          <w:szCs w:val="22"/>
          <w:lang w:val="sr-Cyrl-CS"/>
        </w:rPr>
        <w:t>Поновљени</w:t>
      </w:r>
      <w:r w:rsidRPr="002517CC">
        <w:rPr>
          <w:rFonts w:ascii="Times New Roman" w:hAnsi="Times New Roman"/>
          <w:szCs w:val="22"/>
          <w:lang w:val="sr-Cyrl-CS"/>
        </w:rPr>
        <w:t xml:space="preserve"> </w:t>
      </w:r>
      <w:r w:rsidRPr="002517CC">
        <w:rPr>
          <w:rFonts w:ascii="Times New Roman" w:hAnsi="Times New Roman" w:hint="eastAsia"/>
          <w:szCs w:val="22"/>
          <w:lang w:val="sr-Cyrl-CS"/>
        </w:rPr>
        <w:t>јавни</w:t>
      </w:r>
      <w:r w:rsidRPr="002517CC">
        <w:rPr>
          <w:rFonts w:ascii="Times New Roman" w:hAnsi="Times New Roman"/>
          <w:szCs w:val="22"/>
          <w:lang w:val="sr-Cyrl-CS"/>
        </w:rPr>
        <w:t xml:space="preserve"> </w:t>
      </w:r>
      <w:r w:rsidRPr="002517CC">
        <w:rPr>
          <w:rFonts w:ascii="Times New Roman" w:hAnsi="Times New Roman" w:hint="eastAsia"/>
          <w:szCs w:val="22"/>
          <w:lang w:val="sr-Cyrl-CS"/>
        </w:rPr>
        <w:t>увид</w:t>
      </w:r>
      <w:r w:rsidRPr="002517CC">
        <w:rPr>
          <w:rFonts w:ascii="Times New Roman" w:hAnsi="Times New Roman"/>
          <w:szCs w:val="22"/>
          <w:lang w:val="sr-Cyrl-CS"/>
        </w:rPr>
        <w:t xml:space="preserve">: </w:t>
      </w:r>
      <w:r w:rsidRPr="002517CC">
        <w:rPr>
          <w:rFonts w:ascii="Times New Roman" w:hAnsi="Times New Roman" w:hint="eastAsia"/>
          <w:szCs w:val="22"/>
          <w:lang w:val="sr-Cyrl-CS"/>
        </w:rPr>
        <w:t>Оглас</w:t>
      </w:r>
      <w:r w:rsidRPr="002517CC">
        <w:rPr>
          <w:rFonts w:ascii="Times New Roman" w:hAnsi="Times New Roman"/>
          <w:szCs w:val="22"/>
          <w:lang w:val="sr-Cyrl-CS"/>
        </w:rPr>
        <w:t xml:space="preserve">, </w:t>
      </w:r>
      <w:r w:rsidRPr="002517CC">
        <w:rPr>
          <w:rFonts w:ascii="Times New Roman" w:hAnsi="Times New Roman" w:hint="eastAsia"/>
          <w:szCs w:val="22"/>
          <w:lang w:val="sr-Cyrl-CS"/>
        </w:rPr>
        <w:t>став</w:t>
      </w:r>
      <w:r w:rsidRPr="002517CC">
        <w:rPr>
          <w:rFonts w:ascii="Times New Roman" w:hAnsi="Times New Roman"/>
          <w:szCs w:val="22"/>
          <w:lang w:val="sr-Cyrl-CS"/>
        </w:rPr>
        <w:t xml:space="preserve"> </w:t>
      </w:r>
      <w:r w:rsidRPr="002517CC">
        <w:rPr>
          <w:rFonts w:ascii="Times New Roman" w:hAnsi="Times New Roman" w:hint="eastAsia"/>
          <w:szCs w:val="22"/>
          <w:lang w:val="sr-Cyrl-CS"/>
        </w:rPr>
        <w:t>обрађивача</w:t>
      </w:r>
      <w:r w:rsidRPr="002517CC">
        <w:rPr>
          <w:rFonts w:ascii="Times New Roman" w:hAnsi="Times New Roman"/>
          <w:szCs w:val="22"/>
          <w:lang w:val="sr-Cyrl-CS"/>
        </w:rPr>
        <w:t xml:space="preserve"> </w:t>
      </w:r>
      <w:r w:rsidRPr="002517CC">
        <w:rPr>
          <w:rFonts w:ascii="Times New Roman" w:hAnsi="Times New Roman" w:hint="eastAsia"/>
          <w:szCs w:val="22"/>
          <w:lang w:val="sr-Cyrl-CS"/>
        </w:rPr>
        <w:t>и</w:t>
      </w:r>
      <w:r w:rsidRPr="002517CC">
        <w:rPr>
          <w:rFonts w:ascii="Times New Roman" w:hAnsi="Times New Roman"/>
          <w:szCs w:val="22"/>
          <w:lang w:val="sr-Cyrl-CS"/>
        </w:rPr>
        <w:t xml:space="preserve"> </w:t>
      </w:r>
      <w:r w:rsidRPr="002517CC">
        <w:rPr>
          <w:rFonts w:ascii="Times New Roman" w:hAnsi="Times New Roman" w:hint="eastAsia"/>
          <w:szCs w:val="22"/>
          <w:lang w:val="sr-Cyrl-CS"/>
        </w:rPr>
        <w:t>Извештај</w:t>
      </w:r>
      <w:r w:rsidRPr="002517CC">
        <w:rPr>
          <w:rFonts w:ascii="Times New Roman" w:hAnsi="Times New Roman"/>
          <w:szCs w:val="22"/>
          <w:lang w:val="sr-Cyrl-CS"/>
        </w:rPr>
        <w:t xml:space="preserve"> </w:t>
      </w:r>
      <w:r w:rsidRPr="002517CC">
        <w:rPr>
          <w:rFonts w:ascii="Times New Roman" w:hAnsi="Times New Roman" w:hint="eastAsia"/>
          <w:szCs w:val="22"/>
          <w:lang w:val="sr-Cyrl-CS"/>
        </w:rPr>
        <w:t>о</w:t>
      </w:r>
      <w:r w:rsidRPr="002517CC">
        <w:rPr>
          <w:rFonts w:ascii="Times New Roman" w:hAnsi="Times New Roman"/>
          <w:szCs w:val="22"/>
          <w:lang w:val="sr-Cyrl-CS"/>
        </w:rPr>
        <w:t xml:space="preserve"> </w:t>
      </w:r>
      <w:r w:rsidRPr="002517CC">
        <w:rPr>
          <w:rFonts w:ascii="Times New Roman" w:hAnsi="Times New Roman" w:hint="eastAsia"/>
          <w:szCs w:val="22"/>
          <w:lang w:val="sr-Cyrl-CS"/>
        </w:rPr>
        <w:t>поновљеном</w:t>
      </w:r>
      <w:r w:rsidRPr="002517CC">
        <w:rPr>
          <w:rFonts w:ascii="Times New Roman" w:hAnsi="Times New Roman"/>
          <w:szCs w:val="22"/>
          <w:lang w:val="sr-Cyrl-CS"/>
        </w:rPr>
        <w:t xml:space="preserve"> </w:t>
      </w:r>
      <w:r w:rsidRPr="002517CC">
        <w:rPr>
          <w:rFonts w:ascii="Times New Roman" w:hAnsi="Times New Roman" w:hint="eastAsia"/>
          <w:szCs w:val="22"/>
          <w:lang w:val="sr-Cyrl-CS"/>
        </w:rPr>
        <w:t>јавном</w:t>
      </w:r>
      <w:r w:rsidRPr="002517CC">
        <w:rPr>
          <w:rFonts w:ascii="Times New Roman" w:hAnsi="Times New Roman"/>
          <w:szCs w:val="22"/>
          <w:lang w:val="sr-Cyrl-CS"/>
        </w:rPr>
        <w:t xml:space="preserve"> </w:t>
      </w:r>
      <w:r w:rsidRPr="002517CC">
        <w:rPr>
          <w:rFonts w:ascii="Times New Roman" w:hAnsi="Times New Roman" w:hint="eastAsia"/>
          <w:szCs w:val="22"/>
          <w:lang w:val="sr-Cyrl-CS"/>
        </w:rPr>
        <w:t>увиду</w:t>
      </w:r>
      <w:r w:rsidRPr="002517CC">
        <w:rPr>
          <w:rFonts w:ascii="Times New Roman" w:hAnsi="Times New Roman"/>
          <w:szCs w:val="22"/>
          <w:lang w:val="sr-Cyrl-CS"/>
        </w:rPr>
        <w:t xml:space="preserve">, </w:t>
      </w:r>
      <w:r w:rsidRPr="002517CC">
        <w:rPr>
          <w:rFonts w:ascii="Times New Roman" w:hAnsi="Times New Roman" w:hint="eastAsia"/>
          <w:szCs w:val="22"/>
          <w:lang w:val="sr-Cyrl-CS"/>
        </w:rPr>
        <w:t>број</w:t>
      </w:r>
      <w:r>
        <w:rPr>
          <w:rFonts w:ascii="Times New Roman" w:hAnsi="Times New Roman"/>
          <w:szCs w:val="22"/>
          <w:lang w:val="sr-Cyrl-CS"/>
        </w:rPr>
        <w:t xml:space="preserve"> </w:t>
      </w:r>
      <w:r w:rsidRPr="002517CC">
        <w:rPr>
          <w:rFonts w:ascii="Times New Roman" w:hAnsi="Times New Roman"/>
          <w:szCs w:val="22"/>
          <w:lang w:val="sr-Cyrl-CS"/>
        </w:rPr>
        <w:t>353-</w:t>
      </w:r>
      <w:r w:rsidRPr="002517CC">
        <w:rPr>
          <w:rFonts w:ascii="Times New Roman" w:hAnsi="Times New Roman"/>
          <w:szCs w:val="22"/>
          <w:lang w:val="sr-Cyrl-CS"/>
        </w:rPr>
        <w:tab/>
        <w:t xml:space="preserve">385/2022-06 </w:t>
      </w:r>
      <w:r w:rsidRPr="002517CC">
        <w:rPr>
          <w:rFonts w:ascii="Times New Roman" w:hAnsi="Times New Roman" w:hint="eastAsia"/>
          <w:szCs w:val="22"/>
          <w:lang w:val="sr-Cyrl-CS"/>
        </w:rPr>
        <w:t>од</w:t>
      </w:r>
      <w:r w:rsidRPr="002517CC">
        <w:rPr>
          <w:rFonts w:ascii="Times New Roman" w:hAnsi="Times New Roman"/>
          <w:szCs w:val="22"/>
          <w:lang w:val="sr-Cyrl-CS"/>
        </w:rPr>
        <w:t xml:space="preserve"> 14.04.2022. </w:t>
      </w:r>
      <w:r w:rsidRPr="002517CC">
        <w:rPr>
          <w:rFonts w:ascii="Times New Roman" w:hAnsi="Times New Roman" w:hint="eastAsia"/>
          <w:szCs w:val="22"/>
          <w:lang w:val="sr-Cyrl-CS"/>
        </w:rPr>
        <w:t>године</w:t>
      </w:r>
      <w:r w:rsidRPr="002517CC">
        <w:rPr>
          <w:rFonts w:ascii="Times New Roman" w:hAnsi="Times New Roman"/>
          <w:szCs w:val="22"/>
          <w:lang w:val="sr-Cyrl-CS"/>
        </w:rPr>
        <w:t>,</w:t>
      </w:r>
    </w:p>
    <w:p w14:paraId="1BCE5963" w14:textId="1D7F22A4" w:rsidR="002517CC" w:rsidRPr="002517CC" w:rsidRDefault="002517CC" w:rsidP="002517CC">
      <w:pPr>
        <w:widowControl w:val="0"/>
        <w:numPr>
          <w:ilvl w:val="0"/>
          <w:numId w:val="7"/>
        </w:numPr>
        <w:tabs>
          <w:tab w:val="left" w:pos="540"/>
        </w:tabs>
        <w:autoSpaceDE w:val="0"/>
        <w:autoSpaceDN w:val="0"/>
        <w:adjustRightInd w:val="0"/>
        <w:spacing w:after="0"/>
        <w:ind w:left="540" w:hanging="540"/>
        <w:rPr>
          <w:rFonts w:ascii="Times New Roman" w:hAnsi="Times New Roman"/>
          <w:szCs w:val="22"/>
          <w:lang w:val="sr-Cyrl-CS"/>
        </w:rPr>
      </w:pPr>
      <w:r w:rsidRPr="002517CC">
        <w:rPr>
          <w:rFonts w:ascii="Times New Roman" w:hAnsi="Times New Roman" w:hint="eastAsia"/>
          <w:szCs w:val="22"/>
          <w:lang w:val="sr-Cyrl-CS"/>
        </w:rPr>
        <w:t>Претходно</w:t>
      </w:r>
      <w:r w:rsidRPr="002517CC">
        <w:rPr>
          <w:rFonts w:ascii="Times New Roman" w:hAnsi="Times New Roman"/>
          <w:szCs w:val="22"/>
          <w:lang w:val="sr-Cyrl-CS"/>
        </w:rPr>
        <w:t xml:space="preserve"> </w:t>
      </w:r>
      <w:r w:rsidRPr="002517CC">
        <w:rPr>
          <w:rFonts w:ascii="Times New Roman" w:hAnsi="Times New Roman" w:hint="eastAsia"/>
          <w:szCs w:val="22"/>
          <w:lang w:val="sr-Cyrl-CS"/>
        </w:rPr>
        <w:t>мишљење</w:t>
      </w:r>
      <w:r w:rsidRPr="002517CC">
        <w:rPr>
          <w:rFonts w:ascii="Times New Roman" w:hAnsi="Times New Roman"/>
          <w:szCs w:val="22"/>
          <w:lang w:val="sr-Cyrl-CS"/>
        </w:rPr>
        <w:t xml:space="preserve"> </w:t>
      </w:r>
      <w:r w:rsidRPr="002517CC">
        <w:rPr>
          <w:rFonts w:ascii="Times New Roman" w:hAnsi="Times New Roman" w:hint="eastAsia"/>
          <w:szCs w:val="22"/>
          <w:lang w:val="sr-Cyrl-CS"/>
        </w:rPr>
        <w:t>ГО</w:t>
      </w:r>
      <w:r w:rsidRPr="002517CC">
        <w:rPr>
          <w:rFonts w:ascii="Times New Roman" w:hAnsi="Times New Roman"/>
          <w:szCs w:val="22"/>
          <w:lang w:val="sr-Cyrl-CS"/>
        </w:rPr>
        <w:t xml:space="preserve"> </w:t>
      </w:r>
      <w:r w:rsidRPr="002517CC">
        <w:rPr>
          <w:rFonts w:ascii="Times New Roman" w:hAnsi="Times New Roman" w:hint="eastAsia"/>
          <w:szCs w:val="22"/>
          <w:lang w:val="sr-Cyrl-CS"/>
        </w:rPr>
        <w:t>Црвени</w:t>
      </w:r>
      <w:r w:rsidRPr="002517CC">
        <w:rPr>
          <w:rFonts w:ascii="Times New Roman" w:hAnsi="Times New Roman"/>
          <w:szCs w:val="22"/>
          <w:lang w:val="sr-Cyrl-CS"/>
        </w:rPr>
        <w:t xml:space="preserve"> </w:t>
      </w:r>
      <w:r w:rsidRPr="002517CC">
        <w:rPr>
          <w:rFonts w:ascii="Times New Roman" w:hAnsi="Times New Roman" w:hint="eastAsia"/>
          <w:szCs w:val="22"/>
          <w:lang w:val="sr-Cyrl-CS"/>
        </w:rPr>
        <w:t>Крст</w:t>
      </w:r>
      <w:r w:rsidRPr="002517CC">
        <w:rPr>
          <w:rFonts w:ascii="Times New Roman" w:hAnsi="Times New Roman"/>
          <w:szCs w:val="22"/>
          <w:lang w:val="sr-Cyrl-CS"/>
        </w:rPr>
        <w:t>,</w:t>
      </w:r>
    </w:p>
    <w:p w14:paraId="46356306" w14:textId="77777777" w:rsidR="00922521" w:rsidRPr="00FB24E4" w:rsidRDefault="00922521" w:rsidP="00922521">
      <w:pPr>
        <w:widowControl w:val="0"/>
        <w:numPr>
          <w:ilvl w:val="0"/>
          <w:numId w:val="7"/>
        </w:numPr>
        <w:tabs>
          <w:tab w:val="left" w:pos="540"/>
        </w:tabs>
        <w:autoSpaceDE w:val="0"/>
        <w:autoSpaceDN w:val="0"/>
        <w:adjustRightInd w:val="0"/>
        <w:spacing w:after="0"/>
        <w:ind w:left="540" w:hanging="540"/>
        <w:rPr>
          <w:rFonts w:ascii="Times New Roman" w:hAnsi="Times New Roman"/>
          <w:szCs w:val="22"/>
          <w:lang w:val="sr-Cyrl-CS"/>
        </w:rPr>
      </w:pPr>
      <w:r w:rsidRPr="00FB24E4">
        <w:rPr>
          <w:rFonts w:ascii="Times New Roman" w:hAnsi="Times New Roman"/>
          <w:szCs w:val="22"/>
          <w:lang w:val="sr-Cyrl-CS"/>
        </w:rPr>
        <w:t>Образложење</w:t>
      </w:r>
      <w:r w:rsidRPr="00FB24E4">
        <w:rPr>
          <w:rFonts w:ascii="Times New Roman" w:hAnsi="Times New Roman"/>
          <w:szCs w:val="22"/>
        </w:rPr>
        <w:t xml:space="preserve"> Плана</w:t>
      </w:r>
      <w:r w:rsidRPr="00FB24E4">
        <w:rPr>
          <w:rFonts w:ascii="Times New Roman" w:hAnsi="Times New Roman"/>
          <w:szCs w:val="22"/>
          <w:lang w:val="sr-Cyrl-CS"/>
        </w:rPr>
        <w:t>.</w:t>
      </w:r>
    </w:p>
    <w:p w14:paraId="0F1A9052" w14:textId="7E5F0F5A" w:rsidR="00536774" w:rsidRPr="00FB24E4" w:rsidRDefault="00536774" w:rsidP="00536774">
      <w:pPr>
        <w:tabs>
          <w:tab w:val="left" w:pos="426"/>
          <w:tab w:val="right" w:leader="dot" w:pos="9090"/>
        </w:tabs>
        <w:spacing w:before="120" w:after="120"/>
        <w:ind w:right="-14" w:firstLine="0"/>
        <w:jc w:val="left"/>
        <w:rPr>
          <w:rFonts w:ascii="Times New Roman" w:hAnsi="Times New Roman"/>
          <w:noProof/>
          <w:szCs w:val="22"/>
          <w:lang w:val="sr-Cyrl-CS"/>
        </w:rPr>
      </w:pPr>
    </w:p>
    <w:p w14:paraId="06AC45C1" w14:textId="100D9F00" w:rsidR="00DE0590" w:rsidRDefault="00DE0590"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75998349" w14:textId="05E68B13" w:rsidR="00E42A5E" w:rsidRDefault="00E42A5E"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78720575" w14:textId="01C9377F" w:rsidR="00E42A5E" w:rsidRDefault="00E42A5E"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1F62B232" w14:textId="6DB318C4" w:rsidR="00E42A5E" w:rsidRDefault="00E42A5E"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0ACA1C34" w14:textId="6D5F80B7" w:rsidR="00E42A5E" w:rsidRDefault="00E42A5E"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03D9E8F1" w14:textId="1B5F9E44" w:rsidR="00E42A5E" w:rsidRDefault="00E42A5E"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091F4DCB" w14:textId="77777777" w:rsidR="00C92F34" w:rsidRPr="009347C8"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Pr>
          <w:rFonts w:ascii="Times New Roman" w:hAnsi="Times New Roman"/>
          <w:noProof/>
          <w:sz w:val="28"/>
          <w:szCs w:val="28"/>
          <w:lang w:val="sr-Cyrl-CS"/>
        </w:rPr>
        <w:t>6</w:t>
      </w:r>
      <w:r w:rsidRPr="009347C8">
        <w:rPr>
          <w:rFonts w:ascii="Times New Roman" w:hAnsi="Times New Roman"/>
          <w:noProof/>
          <w:sz w:val="28"/>
          <w:szCs w:val="28"/>
          <w:lang w:val="sr-Cyrl-CS"/>
        </w:rPr>
        <w:t xml:space="preserve">.  </w:t>
      </w:r>
      <w:r>
        <w:rPr>
          <w:rFonts w:ascii="Times New Roman" w:hAnsi="Times New Roman"/>
          <w:noProof/>
          <w:sz w:val="28"/>
          <w:szCs w:val="28"/>
        </w:rPr>
        <w:t>ЗАВРШНЕ ОДРЕДБЕ</w:t>
      </w:r>
    </w:p>
    <w:p w14:paraId="10F81A79" w14:textId="65652B27" w:rsidR="00F11E98" w:rsidRPr="00F24436" w:rsidRDefault="00F11E98" w:rsidP="00D74EB4">
      <w:pPr>
        <w:tabs>
          <w:tab w:val="left" w:pos="1260"/>
          <w:tab w:val="left" w:pos="1620"/>
        </w:tabs>
        <w:ind w:firstLine="540"/>
        <w:rPr>
          <w:rFonts w:ascii="Times New Roman" w:hAnsi="Times New Roman"/>
        </w:rPr>
      </w:pPr>
      <w:r>
        <w:rPr>
          <w:rFonts w:ascii="Times New Roman" w:hAnsi="Times New Roman"/>
        </w:rPr>
        <w:t xml:space="preserve">План je израђен у аналогном и дигиталном облику и доставља се: </w:t>
      </w:r>
      <w:r w:rsidR="007D12AB">
        <w:rPr>
          <w:rFonts w:ascii="Times New Roman" w:hAnsi="Times New Roman"/>
        </w:rPr>
        <w:t xml:space="preserve">Градској управи </w:t>
      </w:r>
      <w:r w:rsidR="008216DD">
        <w:rPr>
          <w:rFonts w:ascii="Times New Roman" w:hAnsi="Times New Roman"/>
          <w:lang w:val="sr-Cyrl-RS"/>
        </w:rPr>
        <w:t>за грађевинарство</w:t>
      </w:r>
      <w:r w:rsidRPr="009E0610">
        <w:rPr>
          <w:rFonts w:ascii="Times New Roman" w:hAnsi="Times New Roman"/>
        </w:rPr>
        <w:t>, Архиву Града</w:t>
      </w:r>
      <w:r>
        <w:rPr>
          <w:rFonts w:ascii="Times New Roman" w:hAnsi="Times New Roman"/>
        </w:rPr>
        <w:t xml:space="preserve"> Ниша, Министарству грађевинарства</w:t>
      </w:r>
      <w:r w:rsidR="007D12AB">
        <w:rPr>
          <w:rFonts w:ascii="Times New Roman" w:hAnsi="Times New Roman"/>
        </w:rPr>
        <w:t>, саобраћаја и инфраструктуре</w:t>
      </w:r>
      <w:r>
        <w:rPr>
          <w:rFonts w:ascii="Times New Roman" w:hAnsi="Times New Roman"/>
        </w:rPr>
        <w:t xml:space="preserve"> и ЈП Заводу за урбанизам Ниш.</w:t>
      </w:r>
    </w:p>
    <w:p w14:paraId="191C5080" w14:textId="7DF8C3F1" w:rsidR="00F11E98" w:rsidRPr="00D20D72" w:rsidRDefault="00F11E98" w:rsidP="00D74EB4">
      <w:pPr>
        <w:tabs>
          <w:tab w:val="left" w:pos="1260"/>
          <w:tab w:val="left" w:pos="1620"/>
        </w:tabs>
        <w:ind w:firstLine="540"/>
        <w:rPr>
          <w:rFonts w:ascii="Times New Roman" w:hAnsi="Times New Roman"/>
          <w:i/>
          <w:szCs w:val="22"/>
        </w:rPr>
      </w:pPr>
      <w:r w:rsidRPr="00726907">
        <w:rPr>
          <w:rFonts w:ascii="Times New Roman" w:hAnsi="Times New Roman"/>
          <w:color w:val="000000"/>
          <w:szCs w:val="22"/>
          <w:lang w:val="ru-RU"/>
        </w:rPr>
        <w:t>Републичком геодетском заводу доставља</w:t>
      </w:r>
      <w:r>
        <w:rPr>
          <w:rFonts w:ascii="Times New Roman" w:hAnsi="Times New Roman"/>
          <w:color w:val="000000"/>
          <w:szCs w:val="22"/>
          <w:lang w:val="ru-RU"/>
        </w:rPr>
        <w:t>ју</w:t>
      </w:r>
      <w:r w:rsidRPr="00726907">
        <w:rPr>
          <w:rFonts w:ascii="Times New Roman" w:hAnsi="Times New Roman"/>
          <w:color w:val="000000"/>
          <w:szCs w:val="22"/>
          <w:lang w:val="ru-RU"/>
        </w:rPr>
        <w:t xml:space="preserve"> се </w:t>
      </w:r>
      <w:r>
        <w:rPr>
          <w:rFonts w:ascii="Times New Roman" w:hAnsi="Times New Roman"/>
          <w:color w:val="000000"/>
          <w:szCs w:val="22"/>
          <w:lang w:val="ru-RU"/>
        </w:rPr>
        <w:t>графички прилози</w:t>
      </w:r>
      <w:r w:rsidRPr="00726907">
        <w:rPr>
          <w:rFonts w:ascii="Times New Roman" w:hAnsi="Times New Roman"/>
          <w:color w:val="000000"/>
          <w:szCs w:val="22"/>
          <w:lang w:val="ru-RU"/>
        </w:rPr>
        <w:t xml:space="preserve"> </w:t>
      </w:r>
      <w:r w:rsidR="007D12AB" w:rsidRPr="007D12AB">
        <w:rPr>
          <w:rFonts w:ascii="Times New Roman" w:hAnsi="Times New Roman"/>
          <w:i/>
          <w:szCs w:val="22"/>
        </w:rPr>
        <w:t xml:space="preserve">3.1. </w:t>
      </w:r>
      <w:r w:rsidR="00D20D72" w:rsidRPr="00D20D72">
        <w:rPr>
          <w:rFonts w:ascii="Times New Roman" w:hAnsi="Times New Roman" w:hint="eastAsia"/>
          <w:i/>
          <w:szCs w:val="22"/>
        </w:rPr>
        <w:t>Регулационо</w:t>
      </w:r>
      <w:r w:rsidR="00D20D72" w:rsidRPr="00D20D72">
        <w:rPr>
          <w:rFonts w:ascii="Times New Roman" w:hAnsi="Times New Roman"/>
          <w:i/>
          <w:szCs w:val="22"/>
        </w:rPr>
        <w:t>-</w:t>
      </w:r>
      <w:r w:rsidR="00D20D72" w:rsidRPr="00D20D72">
        <w:rPr>
          <w:rFonts w:ascii="Times New Roman" w:hAnsi="Times New Roman" w:hint="eastAsia"/>
          <w:i/>
          <w:szCs w:val="22"/>
        </w:rPr>
        <w:t>нивелациони</w:t>
      </w:r>
      <w:r w:rsidR="00D20D72" w:rsidRPr="00D20D72">
        <w:rPr>
          <w:rFonts w:ascii="Times New Roman" w:hAnsi="Times New Roman"/>
          <w:i/>
          <w:szCs w:val="22"/>
        </w:rPr>
        <w:t xml:space="preserve"> </w:t>
      </w:r>
      <w:r w:rsidR="00D20D72" w:rsidRPr="00D20D72">
        <w:rPr>
          <w:rFonts w:ascii="Times New Roman" w:hAnsi="Times New Roman" w:hint="eastAsia"/>
          <w:i/>
          <w:szCs w:val="22"/>
        </w:rPr>
        <w:t>план</w:t>
      </w:r>
      <w:r w:rsidR="00D20D72" w:rsidRPr="00D20D72">
        <w:rPr>
          <w:rFonts w:ascii="Times New Roman" w:hAnsi="Times New Roman"/>
          <w:i/>
          <w:szCs w:val="22"/>
        </w:rPr>
        <w:t xml:space="preserve"> </w:t>
      </w:r>
      <w:r w:rsidR="00D20D72" w:rsidRPr="00D20D72">
        <w:rPr>
          <w:rFonts w:ascii="Times New Roman" w:hAnsi="Times New Roman" w:hint="eastAsia"/>
          <w:i/>
          <w:szCs w:val="22"/>
        </w:rPr>
        <w:t>са</w:t>
      </w:r>
      <w:r w:rsidR="00D20D72" w:rsidRPr="00D20D72">
        <w:rPr>
          <w:rFonts w:ascii="Times New Roman" w:hAnsi="Times New Roman"/>
          <w:i/>
          <w:szCs w:val="22"/>
        </w:rPr>
        <w:t xml:space="preserve"> </w:t>
      </w:r>
      <w:r w:rsidR="00D20D72" w:rsidRPr="00D20D72">
        <w:rPr>
          <w:rFonts w:ascii="Times New Roman" w:hAnsi="Times New Roman" w:hint="eastAsia"/>
          <w:i/>
          <w:szCs w:val="22"/>
        </w:rPr>
        <w:t>аналитичко</w:t>
      </w:r>
      <w:r w:rsidR="00D20D72" w:rsidRPr="00D20D72">
        <w:rPr>
          <w:rFonts w:ascii="Times New Roman" w:hAnsi="Times New Roman"/>
          <w:i/>
          <w:szCs w:val="22"/>
        </w:rPr>
        <w:t xml:space="preserve">- </w:t>
      </w:r>
      <w:r w:rsidR="00D20D72" w:rsidRPr="00D20D72">
        <w:rPr>
          <w:rFonts w:ascii="Times New Roman" w:hAnsi="Times New Roman" w:hint="eastAsia"/>
          <w:i/>
          <w:szCs w:val="22"/>
        </w:rPr>
        <w:t>геодетским</w:t>
      </w:r>
      <w:r w:rsidR="00D20D72" w:rsidRPr="00D20D72">
        <w:rPr>
          <w:rFonts w:ascii="Times New Roman" w:hAnsi="Times New Roman"/>
          <w:i/>
          <w:szCs w:val="22"/>
        </w:rPr>
        <w:t xml:space="preserve"> </w:t>
      </w:r>
      <w:r w:rsidR="00D20D72" w:rsidRPr="00D20D72">
        <w:rPr>
          <w:rFonts w:ascii="Times New Roman" w:hAnsi="Times New Roman" w:hint="eastAsia"/>
          <w:i/>
          <w:szCs w:val="22"/>
        </w:rPr>
        <w:t>елементима</w:t>
      </w:r>
      <w:r w:rsidR="00D20D72" w:rsidRPr="00D20D72">
        <w:rPr>
          <w:rFonts w:ascii="Times New Roman" w:hAnsi="Times New Roman"/>
          <w:i/>
          <w:szCs w:val="22"/>
        </w:rPr>
        <w:t xml:space="preserve"> </w:t>
      </w:r>
      <w:r w:rsidR="00D20D72" w:rsidRPr="00D20D72">
        <w:rPr>
          <w:rFonts w:ascii="Times New Roman" w:hAnsi="Times New Roman" w:hint="eastAsia"/>
          <w:i/>
          <w:szCs w:val="22"/>
        </w:rPr>
        <w:t>за</w:t>
      </w:r>
      <w:r w:rsidR="00D20D72" w:rsidRPr="00D20D72">
        <w:rPr>
          <w:rFonts w:ascii="Times New Roman" w:hAnsi="Times New Roman"/>
          <w:i/>
          <w:szCs w:val="22"/>
        </w:rPr>
        <w:t xml:space="preserve"> </w:t>
      </w:r>
      <w:r w:rsidR="00D20D72" w:rsidRPr="00D20D72">
        <w:rPr>
          <w:rFonts w:ascii="Times New Roman" w:hAnsi="Times New Roman" w:hint="eastAsia"/>
          <w:i/>
          <w:szCs w:val="22"/>
        </w:rPr>
        <w:t>обележавање</w:t>
      </w:r>
      <w:r w:rsidR="00D20D72" w:rsidRPr="00D20D72">
        <w:rPr>
          <w:rFonts w:ascii="Times New Roman" w:hAnsi="Times New Roman"/>
          <w:i/>
          <w:szCs w:val="22"/>
        </w:rPr>
        <w:t xml:space="preserve"> </w:t>
      </w:r>
      <w:r w:rsidR="00D20D72" w:rsidRPr="00D20D72">
        <w:rPr>
          <w:rFonts w:ascii="Times New Roman" w:hAnsi="Times New Roman" w:hint="eastAsia"/>
          <w:i/>
          <w:szCs w:val="22"/>
        </w:rPr>
        <w:t>и</w:t>
      </w:r>
      <w:r w:rsidR="00D20D72" w:rsidRPr="00D20D72">
        <w:rPr>
          <w:rFonts w:ascii="Times New Roman" w:hAnsi="Times New Roman"/>
          <w:i/>
          <w:szCs w:val="22"/>
        </w:rPr>
        <w:t xml:space="preserve"> </w:t>
      </w:r>
      <w:r w:rsidR="00D20D72" w:rsidRPr="00D20D72">
        <w:rPr>
          <w:rFonts w:ascii="Times New Roman" w:hAnsi="Times New Roman" w:hint="eastAsia"/>
          <w:i/>
          <w:szCs w:val="22"/>
        </w:rPr>
        <w:t>карактеристичним</w:t>
      </w:r>
      <w:r w:rsidR="00D20D72" w:rsidRPr="00D20D72">
        <w:rPr>
          <w:rFonts w:ascii="Times New Roman" w:hAnsi="Times New Roman"/>
          <w:i/>
          <w:szCs w:val="22"/>
        </w:rPr>
        <w:t xml:space="preserve"> </w:t>
      </w:r>
      <w:r w:rsidR="00D20D72" w:rsidRPr="00D20D72">
        <w:rPr>
          <w:rFonts w:ascii="Times New Roman" w:hAnsi="Times New Roman" w:hint="eastAsia"/>
          <w:i/>
          <w:szCs w:val="22"/>
        </w:rPr>
        <w:t>профилима</w:t>
      </w:r>
      <w:r w:rsidR="00D20D72" w:rsidRPr="00D20D72">
        <w:rPr>
          <w:rFonts w:ascii="Times New Roman" w:hAnsi="Times New Roman"/>
          <w:i/>
          <w:szCs w:val="22"/>
        </w:rPr>
        <w:t xml:space="preserve"> </w:t>
      </w:r>
      <w:r w:rsidR="00D20D72" w:rsidRPr="00D20D72">
        <w:rPr>
          <w:rFonts w:ascii="Times New Roman" w:hAnsi="Times New Roman" w:hint="eastAsia"/>
          <w:i/>
          <w:szCs w:val="22"/>
        </w:rPr>
        <w:t>јавних</w:t>
      </w:r>
      <w:r w:rsidR="00D20D72" w:rsidRPr="00D20D72">
        <w:rPr>
          <w:rFonts w:ascii="Times New Roman" w:hAnsi="Times New Roman"/>
          <w:i/>
          <w:szCs w:val="22"/>
        </w:rPr>
        <w:t xml:space="preserve"> </w:t>
      </w:r>
      <w:r w:rsidR="00D20D72" w:rsidRPr="00D20D72">
        <w:rPr>
          <w:rFonts w:ascii="Times New Roman" w:hAnsi="Times New Roman" w:hint="eastAsia"/>
          <w:i/>
          <w:szCs w:val="22"/>
        </w:rPr>
        <w:t>саобраћајница</w:t>
      </w:r>
      <w:r w:rsidR="007D12AB" w:rsidRPr="007D12AB">
        <w:rPr>
          <w:rFonts w:ascii="Times New Roman" w:hAnsi="Times New Roman"/>
          <w:i/>
          <w:szCs w:val="22"/>
        </w:rPr>
        <w:t xml:space="preserve"> </w:t>
      </w:r>
      <w:r w:rsidRPr="007D12AB">
        <w:rPr>
          <w:rFonts w:ascii="Times New Roman" w:hAnsi="Times New Roman"/>
          <w:color w:val="000000"/>
          <w:szCs w:val="22"/>
          <w:lang w:val="ru-RU"/>
        </w:rPr>
        <w:t xml:space="preserve">и </w:t>
      </w:r>
      <w:r w:rsidR="007D12AB" w:rsidRPr="007D12AB">
        <w:rPr>
          <w:rFonts w:ascii="Times New Roman" w:hAnsi="Times New Roman"/>
          <w:i/>
          <w:szCs w:val="22"/>
        </w:rPr>
        <w:t>3.</w:t>
      </w:r>
      <w:r w:rsidR="00CF4A3D">
        <w:rPr>
          <w:rFonts w:ascii="Times New Roman" w:hAnsi="Times New Roman"/>
          <w:i/>
          <w:szCs w:val="22"/>
          <w:lang w:val="sr-Cyrl-RS"/>
        </w:rPr>
        <w:t>3</w:t>
      </w:r>
      <w:r w:rsidR="007D12AB" w:rsidRPr="007D12AB">
        <w:rPr>
          <w:rFonts w:ascii="Times New Roman" w:hAnsi="Times New Roman"/>
          <w:i/>
          <w:szCs w:val="22"/>
        </w:rPr>
        <w:t xml:space="preserve">. </w:t>
      </w:r>
      <w:r w:rsidR="007D12AB" w:rsidRPr="007D12AB">
        <w:rPr>
          <w:rFonts w:ascii="Times New Roman" w:hAnsi="Times New Roman" w:hint="eastAsia"/>
          <w:i/>
          <w:szCs w:val="22"/>
        </w:rPr>
        <w:t>Површине</w:t>
      </w:r>
      <w:r w:rsidR="007D12AB" w:rsidRPr="007D12AB">
        <w:rPr>
          <w:rFonts w:ascii="Times New Roman" w:hAnsi="Times New Roman"/>
          <w:i/>
          <w:szCs w:val="22"/>
        </w:rPr>
        <w:t xml:space="preserve"> </w:t>
      </w:r>
      <w:r w:rsidR="007D12AB" w:rsidRPr="007D12AB">
        <w:rPr>
          <w:rFonts w:ascii="Times New Roman" w:hAnsi="Times New Roman" w:hint="eastAsia"/>
          <w:i/>
          <w:szCs w:val="22"/>
        </w:rPr>
        <w:t>јавне</w:t>
      </w:r>
      <w:r w:rsidR="007D12AB" w:rsidRPr="007D12AB">
        <w:rPr>
          <w:rFonts w:ascii="Times New Roman" w:hAnsi="Times New Roman"/>
          <w:i/>
          <w:szCs w:val="22"/>
        </w:rPr>
        <w:t xml:space="preserve"> </w:t>
      </w:r>
      <w:r w:rsidR="007D12AB" w:rsidRPr="007D12AB">
        <w:rPr>
          <w:rFonts w:ascii="Times New Roman" w:hAnsi="Times New Roman" w:hint="eastAsia"/>
          <w:i/>
          <w:szCs w:val="22"/>
        </w:rPr>
        <w:t>намене</w:t>
      </w:r>
      <w:r w:rsidR="007D12AB" w:rsidRPr="007D12AB">
        <w:rPr>
          <w:rFonts w:ascii="Times New Roman" w:hAnsi="Times New Roman"/>
          <w:i/>
          <w:szCs w:val="22"/>
        </w:rPr>
        <w:t xml:space="preserve"> </w:t>
      </w:r>
      <w:r w:rsidR="007D12AB" w:rsidRPr="007D12AB">
        <w:rPr>
          <w:rFonts w:ascii="Times New Roman" w:hAnsi="Times New Roman" w:hint="eastAsia"/>
          <w:i/>
          <w:szCs w:val="22"/>
        </w:rPr>
        <w:t>и</w:t>
      </w:r>
      <w:r w:rsidR="007D12AB">
        <w:rPr>
          <w:rFonts w:ascii="Times New Roman" w:hAnsi="Times New Roman"/>
          <w:i/>
          <w:szCs w:val="22"/>
        </w:rPr>
        <w:t xml:space="preserve"> </w:t>
      </w:r>
      <w:r w:rsidR="007D12AB" w:rsidRPr="007D12AB">
        <w:rPr>
          <w:rFonts w:ascii="Times New Roman" w:hAnsi="Times New Roman" w:hint="eastAsia"/>
          <w:i/>
          <w:szCs w:val="22"/>
        </w:rPr>
        <w:t>план</w:t>
      </w:r>
      <w:r w:rsidR="007D12AB" w:rsidRPr="007D12AB">
        <w:rPr>
          <w:rFonts w:ascii="Times New Roman" w:hAnsi="Times New Roman"/>
          <w:i/>
          <w:szCs w:val="22"/>
        </w:rPr>
        <w:t xml:space="preserve"> </w:t>
      </w:r>
      <w:r w:rsidR="007D12AB" w:rsidRPr="007D12AB">
        <w:rPr>
          <w:rFonts w:ascii="Times New Roman" w:hAnsi="Times New Roman" w:hint="eastAsia"/>
          <w:i/>
          <w:szCs w:val="22"/>
        </w:rPr>
        <w:t>регулације</w:t>
      </w:r>
      <w:r w:rsidR="007D12AB" w:rsidRPr="007D12AB">
        <w:rPr>
          <w:rFonts w:ascii="Times New Roman" w:hAnsi="Times New Roman"/>
          <w:i/>
          <w:szCs w:val="22"/>
        </w:rPr>
        <w:t xml:space="preserve"> </w:t>
      </w:r>
      <w:r w:rsidR="007D12AB" w:rsidRPr="007D12AB">
        <w:rPr>
          <w:rFonts w:ascii="Times New Roman" w:hAnsi="Times New Roman" w:hint="eastAsia"/>
          <w:i/>
          <w:szCs w:val="22"/>
        </w:rPr>
        <w:t>са</w:t>
      </w:r>
      <w:r w:rsidR="007D12AB" w:rsidRPr="007D12AB">
        <w:rPr>
          <w:rFonts w:ascii="Times New Roman" w:hAnsi="Times New Roman"/>
          <w:i/>
          <w:szCs w:val="22"/>
        </w:rPr>
        <w:t xml:space="preserve"> </w:t>
      </w:r>
      <w:r w:rsidR="007D12AB" w:rsidRPr="007D12AB">
        <w:rPr>
          <w:rFonts w:ascii="Times New Roman" w:hAnsi="Times New Roman" w:hint="eastAsia"/>
          <w:i/>
          <w:szCs w:val="22"/>
        </w:rPr>
        <w:t>аналитичко</w:t>
      </w:r>
      <w:r w:rsidR="007D12AB" w:rsidRPr="007D12AB">
        <w:rPr>
          <w:rFonts w:ascii="Times New Roman" w:hAnsi="Times New Roman"/>
          <w:i/>
          <w:szCs w:val="22"/>
        </w:rPr>
        <w:t>-</w:t>
      </w:r>
      <w:r w:rsidR="007D12AB" w:rsidRPr="007D12AB">
        <w:rPr>
          <w:rFonts w:ascii="Times New Roman" w:hAnsi="Times New Roman" w:hint="eastAsia"/>
          <w:i/>
          <w:szCs w:val="22"/>
        </w:rPr>
        <w:t>геодетским</w:t>
      </w:r>
      <w:r w:rsidR="007D12AB" w:rsidRPr="007D12AB">
        <w:rPr>
          <w:rFonts w:ascii="Times New Roman" w:hAnsi="Times New Roman"/>
          <w:i/>
          <w:szCs w:val="22"/>
        </w:rPr>
        <w:t xml:space="preserve"> </w:t>
      </w:r>
      <w:r w:rsidR="007D12AB" w:rsidRPr="007D12AB">
        <w:rPr>
          <w:rFonts w:ascii="Times New Roman" w:hAnsi="Times New Roman" w:hint="eastAsia"/>
          <w:i/>
          <w:szCs w:val="22"/>
        </w:rPr>
        <w:t>елементима</w:t>
      </w:r>
      <w:r>
        <w:rPr>
          <w:rFonts w:ascii="Times New Roman" w:hAnsi="Times New Roman"/>
          <w:i/>
          <w:szCs w:val="22"/>
          <w:lang w:val="sr-Cyrl-CS"/>
        </w:rPr>
        <w:t>.</w:t>
      </w:r>
      <w:r>
        <w:rPr>
          <w:rFonts w:ascii="Times New Roman" w:hAnsi="Times New Roman"/>
          <w:color w:val="000000"/>
          <w:szCs w:val="22"/>
          <w:lang w:val="ru-RU"/>
        </w:rPr>
        <w:t xml:space="preserve"> </w:t>
      </w:r>
    </w:p>
    <w:p w14:paraId="6E490F58" w14:textId="77777777" w:rsidR="00F11E98" w:rsidRDefault="00F11E98" w:rsidP="00D74EB4">
      <w:pPr>
        <w:tabs>
          <w:tab w:val="left" w:pos="1260"/>
          <w:tab w:val="left" w:pos="1620"/>
        </w:tabs>
        <w:spacing w:before="20"/>
        <w:ind w:firstLine="540"/>
        <w:rPr>
          <w:rFonts w:ascii="Times New Roman" w:hAnsi="Times New Roman"/>
          <w:color w:val="000000"/>
          <w:szCs w:val="22"/>
          <w:lang w:val="sr-Cyrl-CS"/>
        </w:rPr>
      </w:pPr>
      <w:r>
        <w:rPr>
          <w:rFonts w:ascii="Times New Roman" w:hAnsi="Times New Roman"/>
          <w:color w:val="000000"/>
          <w:szCs w:val="22"/>
          <w:lang w:val="sr-Cyrl-CS"/>
        </w:rPr>
        <w:t xml:space="preserve">План </w:t>
      </w:r>
      <w:r w:rsidRPr="00726907">
        <w:rPr>
          <w:rFonts w:ascii="Times New Roman" w:hAnsi="Times New Roman"/>
          <w:color w:val="000000"/>
          <w:szCs w:val="22"/>
          <w:lang w:val="sr-Cyrl-CS"/>
        </w:rPr>
        <w:t xml:space="preserve">ступа на снагу </w:t>
      </w:r>
      <w:r>
        <w:rPr>
          <w:rFonts w:ascii="Times New Roman" w:hAnsi="Times New Roman"/>
          <w:color w:val="000000"/>
          <w:szCs w:val="22"/>
        </w:rPr>
        <w:t>осмог</w:t>
      </w:r>
      <w:r w:rsidRPr="00726907">
        <w:rPr>
          <w:rFonts w:ascii="Times New Roman" w:hAnsi="Times New Roman"/>
          <w:color w:val="000000"/>
          <w:szCs w:val="22"/>
          <w:lang w:val="sr-Cyrl-CS"/>
        </w:rPr>
        <w:t xml:space="preserve"> дана од дана објављивања у</w:t>
      </w:r>
      <w:r>
        <w:rPr>
          <w:rFonts w:ascii="Times New Roman" w:hAnsi="Times New Roman"/>
          <w:color w:val="000000"/>
          <w:szCs w:val="22"/>
          <w:lang w:val="sr-Cyrl-CS"/>
        </w:rPr>
        <w:t xml:space="preserve"> „Службеном листу Града Ниша“. </w:t>
      </w:r>
    </w:p>
    <w:p w14:paraId="03DEA2CD" w14:textId="77777777" w:rsidR="00F11E98" w:rsidRDefault="00F11E98" w:rsidP="00D74EB4">
      <w:pPr>
        <w:tabs>
          <w:tab w:val="left" w:pos="1260"/>
          <w:tab w:val="left" w:pos="1620"/>
        </w:tabs>
        <w:spacing w:before="20"/>
        <w:ind w:firstLine="540"/>
        <w:rPr>
          <w:rFonts w:ascii="Times New Roman" w:hAnsi="Times New Roman"/>
          <w:color w:val="000000"/>
          <w:szCs w:val="22"/>
          <w:lang w:val="sr-Cyrl-CS"/>
        </w:rPr>
      </w:pPr>
      <w:r>
        <w:rPr>
          <w:rFonts w:ascii="Times New Roman" w:hAnsi="Times New Roman"/>
          <w:color w:val="000000"/>
          <w:szCs w:val="22"/>
          <w:lang w:val="sr-Cyrl-CS"/>
        </w:rPr>
        <w:t>План се</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о</w:t>
      </w:r>
      <w:r w:rsidRPr="00726907">
        <w:rPr>
          <w:rFonts w:ascii="Times New Roman" w:hAnsi="Times New Roman"/>
          <w:color w:val="000000"/>
          <w:szCs w:val="22"/>
          <w:lang w:val="sr-Cyrl-CS"/>
        </w:rPr>
        <w:t>бјављуј</w:t>
      </w:r>
      <w:r>
        <w:rPr>
          <w:rFonts w:ascii="Times New Roman" w:hAnsi="Times New Roman"/>
          <w:color w:val="000000"/>
          <w:szCs w:val="22"/>
          <w:lang w:val="sr-Cyrl-CS"/>
        </w:rPr>
        <w:t xml:space="preserve">е и </w:t>
      </w:r>
      <w:r w:rsidRPr="00726907">
        <w:rPr>
          <w:rFonts w:ascii="Times New Roman" w:hAnsi="Times New Roman"/>
          <w:color w:val="000000"/>
          <w:szCs w:val="22"/>
          <w:lang w:val="sr-Cyrl-CS"/>
        </w:rPr>
        <w:t>у електронском облику</w:t>
      </w:r>
      <w:r>
        <w:rPr>
          <w:rFonts w:ascii="Times New Roman" w:hAnsi="Times New Roman"/>
          <w:color w:val="000000"/>
          <w:szCs w:val="22"/>
          <w:lang w:val="sr-Cyrl-CS"/>
        </w:rPr>
        <w:t>, путем интернета, и доступан</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је</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на увид јавности</w:t>
      </w:r>
      <w:r w:rsidRPr="00726907">
        <w:rPr>
          <w:rFonts w:ascii="Times New Roman" w:hAnsi="Times New Roman"/>
          <w:color w:val="000000"/>
          <w:szCs w:val="22"/>
          <w:lang w:val="sr-Cyrl-CS"/>
        </w:rPr>
        <w:t>.</w:t>
      </w:r>
    </w:p>
    <w:p w14:paraId="0F184175" w14:textId="77777777" w:rsidR="00F11E98" w:rsidRPr="00726907" w:rsidRDefault="00F11E98" w:rsidP="00F11E98">
      <w:pPr>
        <w:tabs>
          <w:tab w:val="left" w:pos="1260"/>
          <w:tab w:val="left" w:pos="1620"/>
        </w:tabs>
        <w:spacing w:before="20"/>
        <w:ind w:firstLine="720"/>
        <w:rPr>
          <w:rFonts w:ascii="Times New Roman" w:hAnsi="Times New Roman"/>
          <w:color w:val="000000"/>
          <w:szCs w:val="22"/>
          <w:lang w:val="sr-Cyrl-CS"/>
        </w:rPr>
      </w:pPr>
    </w:p>
    <w:p w14:paraId="3093D4B6" w14:textId="77777777" w:rsidR="00F11E98" w:rsidRPr="00726907" w:rsidRDefault="00F11E98" w:rsidP="00F11E98">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Број: _____________</w:t>
      </w:r>
    </w:p>
    <w:p w14:paraId="32540E3A" w14:textId="7B99BB2F" w:rsidR="00F11E98" w:rsidRPr="00726907" w:rsidRDefault="00F11E98" w:rsidP="00F11E98">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 xml:space="preserve">Ниш, _______ </w:t>
      </w:r>
      <w:r>
        <w:rPr>
          <w:rFonts w:ascii="Times New Roman" w:hAnsi="Times New Roman"/>
          <w:b/>
          <w:color w:val="000000"/>
          <w:szCs w:val="22"/>
          <w:lang w:val="sr-Cyrl-CS"/>
        </w:rPr>
        <w:t xml:space="preserve"> </w:t>
      </w:r>
      <w:r w:rsidRPr="00726907">
        <w:rPr>
          <w:rFonts w:ascii="Times New Roman" w:hAnsi="Times New Roman"/>
          <w:b/>
          <w:color w:val="000000"/>
          <w:szCs w:val="22"/>
          <w:lang w:val="sr-Cyrl-CS"/>
        </w:rPr>
        <w:t>20</w:t>
      </w:r>
      <w:r w:rsidR="008756D4">
        <w:rPr>
          <w:rFonts w:ascii="Times New Roman" w:hAnsi="Times New Roman"/>
          <w:b/>
          <w:color w:val="000000"/>
          <w:szCs w:val="22"/>
          <w:lang w:val="sr-Cyrl-CS"/>
        </w:rPr>
        <w:t>22</w:t>
      </w:r>
      <w:r w:rsidRPr="00726907">
        <w:rPr>
          <w:rFonts w:ascii="Times New Roman" w:hAnsi="Times New Roman"/>
          <w:b/>
          <w:color w:val="000000"/>
          <w:szCs w:val="22"/>
          <w:lang w:val="sr-Cyrl-CS"/>
        </w:rPr>
        <w:t>. године</w:t>
      </w:r>
    </w:p>
    <w:p w14:paraId="5DB2A52E" w14:textId="77777777" w:rsidR="00F11E98" w:rsidRPr="00726907" w:rsidRDefault="00F11E98" w:rsidP="00F11E98">
      <w:pPr>
        <w:tabs>
          <w:tab w:val="left" w:pos="1260"/>
          <w:tab w:val="left" w:pos="1620"/>
        </w:tabs>
        <w:spacing w:before="20"/>
        <w:jc w:val="center"/>
        <w:rPr>
          <w:rFonts w:ascii="Times New Roman" w:hAnsi="Times New Roman"/>
          <w:b/>
          <w:color w:val="000000"/>
          <w:szCs w:val="22"/>
        </w:rPr>
      </w:pPr>
    </w:p>
    <w:p w14:paraId="2977B4F2" w14:textId="77777777" w:rsidR="00D956FC" w:rsidRDefault="00D956FC" w:rsidP="00F11E98">
      <w:pPr>
        <w:tabs>
          <w:tab w:val="left" w:pos="1260"/>
          <w:tab w:val="left" w:pos="1620"/>
        </w:tabs>
        <w:spacing w:before="20"/>
        <w:jc w:val="center"/>
        <w:rPr>
          <w:rFonts w:ascii="Times New Roman" w:hAnsi="Times New Roman"/>
          <w:b/>
          <w:color w:val="000000"/>
          <w:szCs w:val="22"/>
          <w:lang w:val="sr-Cyrl-CS"/>
        </w:rPr>
      </w:pPr>
    </w:p>
    <w:p w14:paraId="70657C95" w14:textId="77777777" w:rsidR="00F11E98" w:rsidRPr="00726907" w:rsidRDefault="00F11E98" w:rsidP="00F11E98">
      <w:pPr>
        <w:tabs>
          <w:tab w:val="left" w:pos="1260"/>
          <w:tab w:val="left" w:pos="1620"/>
        </w:tabs>
        <w:spacing w:before="20"/>
        <w:jc w:val="center"/>
        <w:rPr>
          <w:rFonts w:ascii="Times New Roman" w:hAnsi="Times New Roman"/>
          <w:b/>
          <w:color w:val="000000"/>
          <w:szCs w:val="22"/>
        </w:rPr>
      </w:pPr>
      <w:r w:rsidRPr="00726907">
        <w:rPr>
          <w:rFonts w:ascii="Times New Roman" w:hAnsi="Times New Roman"/>
          <w:b/>
          <w:color w:val="000000"/>
          <w:szCs w:val="22"/>
          <w:lang w:val="sr-Cyrl-CS"/>
        </w:rPr>
        <w:t>СКУПШТИНА ГРАДА НИША</w:t>
      </w:r>
    </w:p>
    <w:p w14:paraId="006943B6" w14:textId="77777777" w:rsidR="00D956FC" w:rsidRDefault="00D956FC" w:rsidP="00D956FC">
      <w:pPr>
        <w:tabs>
          <w:tab w:val="left" w:pos="567"/>
          <w:tab w:val="left" w:pos="1260"/>
          <w:tab w:val="left" w:pos="1620"/>
          <w:tab w:val="center" w:pos="7200"/>
        </w:tabs>
        <w:spacing w:before="480"/>
        <w:rPr>
          <w:rFonts w:ascii="Times New Roman" w:hAnsi="Times New Roman"/>
          <w:b/>
          <w:color w:val="000000"/>
          <w:szCs w:val="22"/>
          <w:lang w:val="sr-Cyrl-CS"/>
        </w:rPr>
      </w:pPr>
    </w:p>
    <w:p w14:paraId="61576007" w14:textId="77777777" w:rsidR="00F11E98" w:rsidRPr="00726907" w:rsidRDefault="00D956FC" w:rsidP="00D956FC">
      <w:pPr>
        <w:tabs>
          <w:tab w:val="left" w:pos="567"/>
          <w:tab w:val="left" w:pos="1260"/>
          <w:tab w:val="left" w:pos="1620"/>
          <w:tab w:val="center" w:pos="7200"/>
        </w:tabs>
        <w:spacing w:before="480"/>
        <w:rPr>
          <w:rFonts w:ascii="Times New Roman" w:hAnsi="Times New Roman"/>
          <w:b/>
          <w:color w:val="000000"/>
          <w:szCs w:val="22"/>
          <w:lang w:val="sr-Cyrl-CS"/>
        </w:rPr>
      </w:pPr>
      <w:r>
        <w:rPr>
          <w:rFonts w:ascii="Times New Roman" w:hAnsi="Times New Roman"/>
          <w:b/>
          <w:color w:val="000000"/>
          <w:szCs w:val="22"/>
          <w:lang w:val="sr-Cyrl-CS"/>
        </w:rPr>
        <w:tab/>
      </w:r>
      <w:r>
        <w:rPr>
          <w:rFonts w:ascii="Times New Roman" w:hAnsi="Times New Roman"/>
          <w:b/>
          <w:color w:val="000000"/>
          <w:szCs w:val="22"/>
          <w:lang w:val="sr-Cyrl-CS"/>
        </w:rPr>
        <w:tab/>
      </w:r>
      <w:r>
        <w:rPr>
          <w:rFonts w:ascii="Times New Roman" w:hAnsi="Times New Roman"/>
          <w:b/>
          <w:color w:val="000000"/>
          <w:szCs w:val="22"/>
          <w:lang w:val="sr-Cyrl-CS"/>
        </w:rPr>
        <w:tab/>
      </w:r>
      <w:r w:rsidR="00F11E98" w:rsidRPr="00726907">
        <w:rPr>
          <w:rFonts w:ascii="Times New Roman" w:hAnsi="Times New Roman"/>
          <w:b/>
          <w:color w:val="000000"/>
          <w:szCs w:val="22"/>
          <w:lang w:val="sr-Cyrl-CS"/>
        </w:rPr>
        <w:t>ПРЕДСЕДНИК СКУПШТИНЕ,</w:t>
      </w:r>
    </w:p>
    <w:p w14:paraId="700BCE40" w14:textId="77777777" w:rsidR="00F11E98" w:rsidRPr="00726907" w:rsidRDefault="00F11E98" w:rsidP="00F11E98">
      <w:pPr>
        <w:tabs>
          <w:tab w:val="left" w:pos="1260"/>
          <w:tab w:val="left" w:pos="1620"/>
          <w:tab w:val="center" w:pos="7200"/>
        </w:tabs>
        <w:spacing w:before="20"/>
        <w:rPr>
          <w:rFonts w:ascii="Times New Roman" w:hAnsi="Times New Roman"/>
          <w:b/>
          <w:color w:val="000000"/>
          <w:szCs w:val="22"/>
          <w:lang w:val="sr-Cyrl-CS"/>
        </w:rPr>
      </w:pPr>
    </w:p>
    <w:p w14:paraId="0FF45015" w14:textId="531E1A3B" w:rsidR="00F11E98" w:rsidRPr="00CA29DF" w:rsidRDefault="00F11E98" w:rsidP="00F11E98">
      <w:pPr>
        <w:tabs>
          <w:tab w:val="left" w:pos="1260"/>
          <w:tab w:val="left" w:pos="1620"/>
          <w:tab w:val="center" w:pos="7200"/>
        </w:tabs>
        <w:spacing w:before="20"/>
        <w:rPr>
          <w:rFonts w:ascii="Times New Roman" w:hAnsi="Times New Roman"/>
          <w:b/>
          <w:color w:val="000000"/>
          <w:szCs w:val="22"/>
        </w:rPr>
      </w:pP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00D0247B">
        <w:rPr>
          <w:rFonts w:ascii="Times New Roman" w:hAnsi="Times New Roman"/>
          <w:b/>
          <w:color w:val="000000"/>
          <w:szCs w:val="22"/>
          <w:lang w:val="sr-Cyrl-CS"/>
        </w:rPr>
        <w:t xml:space="preserve">др </w:t>
      </w:r>
      <w:r w:rsidR="00F752A5" w:rsidRPr="006D2F10">
        <w:rPr>
          <w:rFonts w:ascii="Times New Roman" w:hAnsi="Times New Roman"/>
          <w:b/>
          <w:szCs w:val="22"/>
          <w:lang w:val="sr-Cyrl-RS"/>
        </w:rPr>
        <w:t>Бобан Џунић</w:t>
      </w:r>
    </w:p>
    <w:p w14:paraId="2AB0FF96" w14:textId="77777777" w:rsidR="00F11E98" w:rsidRDefault="00F11E98" w:rsidP="00B22CE2">
      <w:pPr>
        <w:ind w:firstLine="0"/>
        <w:rPr>
          <w:rFonts w:ascii="Times New Roman" w:hAnsi="Times New Roman"/>
          <w:b/>
          <w:sz w:val="20"/>
        </w:rPr>
      </w:pPr>
    </w:p>
    <w:p w14:paraId="6349DBAE" w14:textId="0A63635E" w:rsidR="00B22CE2" w:rsidRDefault="00B22CE2" w:rsidP="00B22CE2">
      <w:pPr>
        <w:ind w:firstLine="0"/>
        <w:rPr>
          <w:rFonts w:ascii="Times New Roman" w:hAnsi="Times New Roman"/>
          <w:b/>
          <w:sz w:val="20"/>
        </w:rPr>
      </w:pPr>
    </w:p>
    <w:p w14:paraId="2599403B" w14:textId="77777777" w:rsidR="00D92DE1" w:rsidRDefault="00D92DE1" w:rsidP="00B22CE2">
      <w:pPr>
        <w:ind w:firstLine="0"/>
        <w:rPr>
          <w:rFonts w:ascii="Times New Roman" w:hAnsi="Times New Roman"/>
          <w:b/>
          <w:sz w:val="20"/>
        </w:rPr>
        <w:sectPr w:rsidR="00D92DE1" w:rsidSect="00F6539D">
          <w:headerReference w:type="even" r:id="rId15"/>
          <w:headerReference w:type="default" r:id="rId16"/>
          <w:footerReference w:type="even" r:id="rId17"/>
          <w:footerReference w:type="default" r:id="rId18"/>
          <w:headerReference w:type="first" r:id="rId19"/>
          <w:footerReference w:type="first" r:id="rId20"/>
          <w:pgSz w:w="11907" w:h="16840" w:code="9"/>
          <w:pgMar w:top="1980" w:right="1134" w:bottom="2070" w:left="1701" w:header="709" w:footer="1403" w:gutter="0"/>
          <w:pgNumType w:start="1"/>
          <w:cols w:space="708"/>
          <w:docGrid w:linePitch="360"/>
        </w:sectPr>
      </w:pPr>
    </w:p>
    <w:p w14:paraId="21E7D12F" w14:textId="3830076A" w:rsidR="00D92DE1" w:rsidRDefault="00D92DE1" w:rsidP="00B22CE2">
      <w:pPr>
        <w:ind w:firstLine="0"/>
        <w:rPr>
          <w:rFonts w:ascii="Times New Roman" w:hAnsi="Times New Roman"/>
          <w:b/>
          <w:sz w:val="20"/>
        </w:rPr>
      </w:pPr>
    </w:p>
    <w:p w14:paraId="331BD7CB" w14:textId="2D92C843" w:rsidR="00A85617" w:rsidRPr="003C45FF" w:rsidRDefault="00A85617" w:rsidP="00A85617">
      <w:pPr>
        <w:ind w:firstLine="0"/>
        <w:jc w:val="center"/>
        <w:rPr>
          <w:rFonts w:ascii="Times New Roman" w:hAnsi="Times New Roman"/>
          <w:b/>
          <w:sz w:val="24"/>
          <w:szCs w:val="24"/>
        </w:rPr>
      </w:pPr>
      <w:r w:rsidRPr="003C45FF">
        <w:rPr>
          <w:rFonts w:ascii="Times New Roman" w:hAnsi="Times New Roman"/>
          <w:b/>
          <w:sz w:val="24"/>
          <w:szCs w:val="24"/>
        </w:rPr>
        <w:t>О Б Р А З Л О Ж Е Њ Е</w:t>
      </w:r>
    </w:p>
    <w:p w14:paraId="4E324336" w14:textId="5F4B9135" w:rsidR="00A85617" w:rsidRDefault="00A85617" w:rsidP="00A85617">
      <w:pPr>
        <w:ind w:firstLine="0"/>
        <w:jc w:val="center"/>
        <w:rPr>
          <w:rFonts w:ascii="Times New Roman" w:hAnsi="Times New Roman"/>
          <w:sz w:val="20"/>
        </w:rPr>
      </w:pPr>
    </w:p>
    <w:p w14:paraId="710E83C7" w14:textId="77777777" w:rsidR="00761750" w:rsidRPr="001879ED" w:rsidRDefault="00761750" w:rsidP="00A85617">
      <w:pPr>
        <w:ind w:firstLine="0"/>
        <w:jc w:val="center"/>
        <w:rPr>
          <w:rFonts w:ascii="Times New Roman" w:hAnsi="Times New Roman"/>
          <w:sz w:val="20"/>
        </w:rPr>
      </w:pPr>
    </w:p>
    <w:p w14:paraId="410C4069" w14:textId="77777777" w:rsidR="001262FB" w:rsidRPr="001262FB" w:rsidRDefault="00A85617" w:rsidP="001262FB">
      <w:pPr>
        <w:ind w:firstLine="0"/>
        <w:jc w:val="center"/>
        <w:rPr>
          <w:rFonts w:ascii="Times New Roman" w:hAnsi="Times New Roman"/>
          <w:b/>
          <w:lang w:val="sr-Cyrl-CS"/>
        </w:rPr>
      </w:pPr>
      <w:r w:rsidRPr="009D4498">
        <w:rPr>
          <w:rFonts w:ascii="Times New Roman" w:hAnsi="Times New Roman"/>
          <w:b/>
          <w:lang w:val="sr-Cyrl-CS"/>
        </w:rPr>
        <w:t xml:space="preserve">ПЛАНА </w:t>
      </w:r>
      <w:r>
        <w:rPr>
          <w:rFonts w:ascii="Times New Roman" w:hAnsi="Times New Roman"/>
          <w:b/>
          <w:lang w:val="sr-Cyrl-CS"/>
        </w:rPr>
        <w:t>ДЕТАЉНЕ</w:t>
      </w:r>
      <w:r w:rsidRPr="009D4498">
        <w:rPr>
          <w:rFonts w:ascii="Times New Roman" w:hAnsi="Times New Roman"/>
          <w:b/>
          <w:lang w:val="sr-Cyrl-CS"/>
        </w:rPr>
        <w:t xml:space="preserve"> РЕГУЛАЦИЈЕ </w:t>
      </w:r>
      <w:r w:rsidR="001262FB" w:rsidRPr="001262FB">
        <w:rPr>
          <w:rFonts w:ascii="Times New Roman" w:hAnsi="Times New Roman" w:hint="eastAsia"/>
          <w:b/>
          <w:lang w:val="sr-Cyrl-CS"/>
        </w:rPr>
        <w:t>ЗА</w:t>
      </w:r>
      <w:r w:rsidR="001262FB" w:rsidRPr="001262FB">
        <w:rPr>
          <w:rFonts w:ascii="Times New Roman" w:hAnsi="Times New Roman"/>
          <w:b/>
          <w:lang w:val="sr-Cyrl-CS"/>
        </w:rPr>
        <w:t xml:space="preserve"> </w:t>
      </w:r>
      <w:r w:rsidR="001262FB" w:rsidRPr="001262FB">
        <w:rPr>
          <w:rFonts w:ascii="Times New Roman" w:hAnsi="Times New Roman" w:hint="eastAsia"/>
          <w:b/>
          <w:lang w:val="sr-Cyrl-CS"/>
        </w:rPr>
        <w:t>ПОДРУЧЈЕ</w:t>
      </w:r>
      <w:r w:rsidR="001262FB" w:rsidRPr="001262FB">
        <w:rPr>
          <w:rFonts w:ascii="Times New Roman" w:hAnsi="Times New Roman"/>
          <w:b/>
          <w:lang w:val="sr-Cyrl-CS"/>
        </w:rPr>
        <w:t xml:space="preserve"> </w:t>
      </w:r>
      <w:r w:rsidR="001262FB" w:rsidRPr="001262FB">
        <w:rPr>
          <w:rFonts w:ascii="Times New Roman" w:hAnsi="Times New Roman" w:hint="eastAsia"/>
          <w:b/>
          <w:lang w:val="sr-Cyrl-CS"/>
        </w:rPr>
        <w:t>БАЊЕ</w:t>
      </w:r>
      <w:r w:rsidR="001262FB" w:rsidRPr="001262FB">
        <w:rPr>
          <w:rFonts w:ascii="Times New Roman" w:hAnsi="Times New Roman"/>
          <w:b/>
          <w:lang w:val="sr-Cyrl-CS"/>
        </w:rPr>
        <w:t xml:space="preserve"> </w:t>
      </w:r>
      <w:r w:rsidR="001262FB" w:rsidRPr="001262FB">
        <w:rPr>
          <w:rFonts w:ascii="Times New Roman" w:hAnsi="Times New Roman" w:hint="eastAsia"/>
          <w:b/>
          <w:lang w:val="sr-Cyrl-CS"/>
        </w:rPr>
        <w:t>ТОПИЛО</w:t>
      </w:r>
      <w:r w:rsidR="001262FB" w:rsidRPr="001262FB">
        <w:rPr>
          <w:rFonts w:ascii="Times New Roman" w:hAnsi="Times New Roman"/>
          <w:b/>
          <w:lang w:val="sr-Cyrl-CS"/>
        </w:rPr>
        <w:t xml:space="preserve">, </w:t>
      </w:r>
    </w:p>
    <w:p w14:paraId="0E0FCD38" w14:textId="77777777" w:rsidR="001262FB" w:rsidRPr="001262FB" w:rsidRDefault="001262FB" w:rsidP="001262FB">
      <w:pPr>
        <w:ind w:firstLine="0"/>
        <w:jc w:val="center"/>
        <w:rPr>
          <w:rFonts w:ascii="Times New Roman" w:hAnsi="Times New Roman"/>
          <w:b/>
          <w:lang w:val="sr-Cyrl-CS"/>
        </w:rPr>
      </w:pPr>
      <w:r w:rsidRPr="001262FB">
        <w:rPr>
          <w:rFonts w:ascii="Times New Roman" w:hAnsi="Times New Roman" w:hint="eastAsia"/>
          <w:b/>
          <w:lang w:val="sr-Cyrl-CS"/>
        </w:rPr>
        <w:t>НА</w:t>
      </w:r>
      <w:r w:rsidRPr="001262FB">
        <w:rPr>
          <w:rFonts w:ascii="Times New Roman" w:hAnsi="Times New Roman"/>
          <w:b/>
          <w:lang w:val="sr-Cyrl-CS"/>
        </w:rPr>
        <w:t xml:space="preserve"> </w:t>
      </w:r>
      <w:r w:rsidRPr="001262FB">
        <w:rPr>
          <w:rFonts w:ascii="Times New Roman" w:hAnsi="Times New Roman" w:hint="eastAsia"/>
          <w:b/>
          <w:lang w:val="sr-Cyrl-CS"/>
        </w:rPr>
        <w:t>ПОДРУЧЈУ</w:t>
      </w:r>
      <w:r w:rsidRPr="001262FB">
        <w:rPr>
          <w:rFonts w:ascii="Times New Roman" w:hAnsi="Times New Roman"/>
          <w:b/>
          <w:lang w:val="sr-Cyrl-CS"/>
        </w:rPr>
        <w:t xml:space="preserve"> </w:t>
      </w:r>
      <w:r w:rsidRPr="001262FB">
        <w:rPr>
          <w:rFonts w:ascii="Times New Roman" w:hAnsi="Times New Roman" w:hint="eastAsia"/>
          <w:b/>
          <w:lang w:val="sr-Cyrl-CS"/>
        </w:rPr>
        <w:t>ГРАДСКЕ</w:t>
      </w:r>
      <w:r w:rsidRPr="001262FB">
        <w:rPr>
          <w:rFonts w:ascii="Times New Roman" w:hAnsi="Times New Roman"/>
          <w:b/>
          <w:lang w:val="sr-Cyrl-CS"/>
        </w:rPr>
        <w:t xml:space="preserve"> </w:t>
      </w:r>
      <w:r w:rsidRPr="001262FB">
        <w:rPr>
          <w:rFonts w:ascii="Times New Roman" w:hAnsi="Times New Roman" w:hint="eastAsia"/>
          <w:b/>
          <w:lang w:val="sr-Cyrl-CS"/>
        </w:rPr>
        <w:t>ОПШТИНЕ</w:t>
      </w:r>
      <w:r w:rsidRPr="001262FB">
        <w:rPr>
          <w:rFonts w:ascii="Times New Roman" w:hAnsi="Times New Roman"/>
          <w:b/>
          <w:lang w:val="sr-Cyrl-CS"/>
        </w:rPr>
        <w:t xml:space="preserve"> </w:t>
      </w:r>
    </w:p>
    <w:p w14:paraId="03CA9A63" w14:textId="0F40A55A" w:rsidR="00A85617" w:rsidRDefault="001262FB" w:rsidP="001262FB">
      <w:pPr>
        <w:ind w:firstLine="0"/>
        <w:jc w:val="center"/>
        <w:rPr>
          <w:rFonts w:ascii="Times New Roman" w:hAnsi="Times New Roman"/>
          <w:sz w:val="20"/>
        </w:rPr>
      </w:pPr>
      <w:r w:rsidRPr="001262FB">
        <w:rPr>
          <w:rFonts w:ascii="Times New Roman" w:hAnsi="Times New Roman" w:hint="eastAsia"/>
          <w:b/>
          <w:lang w:val="sr-Cyrl-CS"/>
        </w:rPr>
        <w:t>ЦРВЕНИ</w:t>
      </w:r>
      <w:r w:rsidRPr="001262FB">
        <w:rPr>
          <w:rFonts w:ascii="Times New Roman" w:hAnsi="Times New Roman"/>
          <w:b/>
          <w:lang w:val="sr-Cyrl-CS"/>
        </w:rPr>
        <w:t xml:space="preserve"> </w:t>
      </w:r>
      <w:r w:rsidRPr="001262FB">
        <w:rPr>
          <w:rFonts w:ascii="Times New Roman" w:hAnsi="Times New Roman" w:hint="eastAsia"/>
          <w:b/>
          <w:lang w:val="sr-Cyrl-CS"/>
        </w:rPr>
        <w:t>КРСТ</w:t>
      </w:r>
    </w:p>
    <w:p w14:paraId="7F0EF835" w14:textId="6EE4ED09" w:rsidR="00761750" w:rsidRDefault="00761750" w:rsidP="00A85617">
      <w:pPr>
        <w:rPr>
          <w:rFonts w:ascii="Times New Roman" w:hAnsi="Times New Roman"/>
          <w:sz w:val="20"/>
        </w:rPr>
      </w:pPr>
    </w:p>
    <w:p w14:paraId="5F66735F" w14:textId="77777777" w:rsidR="00761750" w:rsidRPr="004B0742" w:rsidRDefault="00761750" w:rsidP="00A85617">
      <w:pPr>
        <w:rPr>
          <w:rFonts w:ascii="Times New Roman" w:hAnsi="Times New Roman"/>
          <w:sz w:val="20"/>
        </w:rPr>
      </w:pPr>
    </w:p>
    <w:p w14:paraId="0E917E71" w14:textId="026C21E0" w:rsidR="00A85617" w:rsidRPr="00761750" w:rsidRDefault="001262FB" w:rsidP="00A23700">
      <w:pPr>
        <w:ind w:firstLine="567"/>
        <w:rPr>
          <w:rFonts w:ascii="Times New Roman" w:hAnsi="Times New Roman"/>
          <w:noProof/>
          <w:szCs w:val="22"/>
        </w:rPr>
      </w:pPr>
      <w:r w:rsidRPr="002A3025">
        <w:rPr>
          <w:rFonts w:ascii="Times New Roman" w:hAnsi="Times New Roman"/>
          <w:noProof/>
          <w:szCs w:val="22"/>
        </w:rPr>
        <w:t xml:space="preserve">Изради </w:t>
      </w:r>
      <w:r w:rsidRPr="002A3025">
        <w:rPr>
          <w:rFonts w:ascii="Times New Roman" w:hAnsi="Times New Roman"/>
          <w:noProof/>
          <w:szCs w:val="22"/>
          <w:lang w:val="sr-Cyrl-CS"/>
        </w:rPr>
        <w:t xml:space="preserve">Плана детаљне регулације за подручје Бање Топило, на подручју градске општине Црвени Крст, у даљем тексту: План, приступа се на основу </w:t>
      </w:r>
      <w:r w:rsidRPr="002A3025">
        <w:rPr>
          <w:rFonts w:ascii="Times New Roman" w:hAnsi="Times New Roman"/>
          <w:noProof/>
          <w:szCs w:val="22"/>
          <w:lang w:val="ru-RU"/>
        </w:rPr>
        <w:t xml:space="preserve">Иницијативе </w:t>
      </w:r>
      <w:r w:rsidRPr="002A3025">
        <w:rPr>
          <w:rFonts w:ascii="Times New Roman" w:hAnsi="Times New Roman"/>
          <w:noProof/>
          <w:szCs w:val="22"/>
        </w:rPr>
        <w:t>Г</w:t>
      </w:r>
      <w:r w:rsidRPr="002A3025">
        <w:rPr>
          <w:rFonts w:ascii="Times New Roman" w:hAnsi="Times New Roman"/>
          <w:noProof/>
          <w:szCs w:val="22"/>
          <w:lang w:val="ru-RU"/>
        </w:rPr>
        <w:t>лавног урбанисте града Ниша бр. 1-32/2019-02 од 16.10.2019. године</w:t>
      </w:r>
      <w:r w:rsidRPr="002A3025">
        <w:rPr>
          <w:rFonts w:ascii="Times New Roman" w:hAnsi="Times New Roman"/>
          <w:noProof/>
          <w:szCs w:val="22"/>
          <w:lang w:val="sr-Cyrl-CS"/>
        </w:rPr>
        <w:t xml:space="preserve"> и Одлуке о изради Плана детаљне регулације за </w:t>
      </w:r>
      <w:r w:rsidRPr="002A3025">
        <w:rPr>
          <w:rFonts w:ascii="Times New Roman" w:hAnsi="Times New Roman"/>
          <w:color w:val="000000" w:themeColor="text1"/>
          <w:w w:val="105"/>
          <w:szCs w:val="22"/>
        </w:rPr>
        <w:t xml:space="preserve">подручје Бање Топило, на подручју градске општине Црвени Крст </w:t>
      </w:r>
      <w:r w:rsidRPr="002A3025">
        <w:rPr>
          <w:rFonts w:ascii="Times New Roman" w:hAnsi="Times New Roman"/>
          <w:noProof/>
          <w:szCs w:val="22"/>
        </w:rPr>
        <w:t>(</w:t>
      </w:r>
      <w:r w:rsidRPr="002A3025">
        <w:rPr>
          <w:rFonts w:ascii="Times New Roman" w:hAnsi="Times New Roman"/>
          <w:noProof/>
          <w:szCs w:val="22"/>
          <w:lang w:val="sr-Cyrl-CS"/>
        </w:rPr>
        <w:t>"Сл.лист града Ниша",</w:t>
      </w:r>
      <w:r w:rsidRPr="002A3025">
        <w:rPr>
          <w:rFonts w:ascii="Times New Roman" w:hAnsi="Times New Roman"/>
          <w:noProof/>
          <w:szCs w:val="22"/>
        </w:rPr>
        <w:t xml:space="preserve"> </w:t>
      </w:r>
      <w:r w:rsidRPr="002A3025">
        <w:rPr>
          <w:rFonts w:ascii="Times New Roman" w:hAnsi="Times New Roman"/>
          <w:noProof/>
          <w:szCs w:val="22"/>
          <w:lang w:val="sr-Cyrl-CS"/>
        </w:rPr>
        <w:t>бр.</w:t>
      </w:r>
      <w:r w:rsidRPr="002A3025">
        <w:rPr>
          <w:rFonts w:ascii="Times New Roman" w:hAnsi="Times New Roman"/>
          <w:noProof/>
          <w:szCs w:val="22"/>
        </w:rPr>
        <w:t xml:space="preserve"> </w:t>
      </w:r>
      <w:r w:rsidRPr="002A3025">
        <w:rPr>
          <w:rFonts w:ascii="Times New Roman" w:hAnsi="Times New Roman"/>
          <w:noProof/>
          <w:szCs w:val="22"/>
          <w:lang w:val="sr-Cyrl-RS"/>
        </w:rPr>
        <w:t>3/20</w:t>
      </w:r>
      <w:r w:rsidRPr="002A3025">
        <w:rPr>
          <w:rFonts w:ascii="Times New Roman" w:hAnsi="Times New Roman"/>
          <w:noProof/>
          <w:szCs w:val="22"/>
        </w:rPr>
        <w:t>).</w:t>
      </w:r>
    </w:p>
    <w:p w14:paraId="7EAC6A8C" w14:textId="69A64515" w:rsidR="00A85617" w:rsidRPr="00761750" w:rsidRDefault="00A85617" w:rsidP="00A85617">
      <w:pPr>
        <w:ind w:firstLine="567"/>
        <w:rPr>
          <w:rFonts w:ascii="Times New Roman" w:hAnsi="Times New Roman"/>
          <w:szCs w:val="22"/>
        </w:rPr>
      </w:pPr>
      <w:r w:rsidRPr="00761750">
        <w:rPr>
          <w:rFonts w:ascii="Times New Roman" w:hAnsi="Times New Roman"/>
          <w:szCs w:val="22"/>
        </w:rPr>
        <w:t>Пра</w:t>
      </w:r>
      <w:r w:rsidR="00A23700">
        <w:rPr>
          <w:rFonts w:ascii="Times New Roman" w:hAnsi="Times New Roman"/>
          <w:szCs w:val="22"/>
        </w:rPr>
        <w:t xml:space="preserve">вни основ за израду и доношење </w:t>
      </w:r>
      <w:r w:rsidRPr="00761750">
        <w:rPr>
          <w:rFonts w:ascii="Times New Roman" w:hAnsi="Times New Roman"/>
          <w:szCs w:val="22"/>
        </w:rPr>
        <w:t>Плана садржан је у одредбама Закона о планирању и изградњи (</w:t>
      </w:r>
      <w:r w:rsidR="009A2327" w:rsidRPr="00761750">
        <w:rPr>
          <w:rFonts w:ascii="Times New Roman" w:hAnsi="Times New Roman"/>
          <w:szCs w:val="22"/>
        </w:rPr>
        <w:t>"</w:t>
      </w:r>
      <w:r w:rsidR="009A2327" w:rsidRPr="00761750">
        <w:rPr>
          <w:rFonts w:ascii="Times New Roman" w:hAnsi="Times New Roman" w:hint="eastAsia"/>
          <w:szCs w:val="22"/>
        </w:rPr>
        <w:t>Службени</w:t>
      </w:r>
      <w:r w:rsidR="009A2327" w:rsidRPr="00761750">
        <w:rPr>
          <w:rFonts w:ascii="Times New Roman" w:hAnsi="Times New Roman"/>
          <w:szCs w:val="22"/>
        </w:rPr>
        <w:t xml:space="preserve"> </w:t>
      </w:r>
      <w:r w:rsidR="009A2327" w:rsidRPr="00761750">
        <w:rPr>
          <w:rFonts w:ascii="Times New Roman" w:hAnsi="Times New Roman" w:hint="eastAsia"/>
          <w:szCs w:val="22"/>
        </w:rPr>
        <w:t>гласник</w:t>
      </w:r>
      <w:r w:rsidR="009A2327" w:rsidRPr="00761750">
        <w:rPr>
          <w:rFonts w:ascii="Times New Roman" w:hAnsi="Times New Roman"/>
          <w:szCs w:val="22"/>
        </w:rPr>
        <w:t xml:space="preserve"> </w:t>
      </w:r>
      <w:r w:rsidR="009A2327" w:rsidRPr="00761750">
        <w:rPr>
          <w:rFonts w:ascii="Times New Roman" w:hAnsi="Times New Roman" w:hint="eastAsia"/>
          <w:szCs w:val="22"/>
        </w:rPr>
        <w:t>РС</w:t>
      </w:r>
      <w:r w:rsidR="009A2327" w:rsidRPr="00761750">
        <w:rPr>
          <w:rFonts w:ascii="Times New Roman" w:hAnsi="Times New Roman"/>
          <w:szCs w:val="22"/>
        </w:rPr>
        <w:t xml:space="preserve">", </w:t>
      </w:r>
      <w:r w:rsidR="009A2327" w:rsidRPr="00761750">
        <w:rPr>
          <w:rFonts w:ascii="Times New Roman" w:hAnsi="Times New Roman" w:hint="eastAsia"/>
          <w:szCs w:val="22"/>
        </w:rPr>
        <w:t>бр</w:t>
      </w:r>
      <w:r w:rsidR="009A2327" w:rsidRPr="00761750">
        <w:rPr>
          <w:rFonts w:ascii="Times New Roman" w:hAnsi="Times New Roman"/>
          <w:szCs w:val="22"/>
        </w:rPr>
        <w:t>. 72/09, 81/09-</w:t>
      </w:r>
      <w:r w:rsidR="009A2327" w:rsidRPr="00761750">
        <w:rPr>
          <w:rFonts w:ascii="Times New Roman" w:hAnsi="Times New Roman" w:hint="eastAsia"/>
          <w:szCs w:val="22"/>
        </w:rPr>
        <w:t>исправка</w:t>
      </w:r>
      <w:r w:rsidR="009A2327" w:rsidRPr="00761750">
        <w:rPr>
          <w:rFonts w:ascii="Times New Roman" w:hAnsi="Times New Roman"/>
          <w:szCs w:val="22"/>
        </w:rPr>
        <w:t>, 64/10-</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24/11, 121/12-</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42/13-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50/13-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98/13-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132/14, 145/14, 83/18, 31/19, 37/19-</w:t>
      </w:r>
      <w:r w:rsidR="009A2327" w:rsidRPr="00761750">
        <w:rPr>
          <w:rFonts w:ascii="Times New Roman" w:hAnsi="Times New Roman" w:hint="eastAsia"/>
          <w:szCs w:val="22"/>
        </w:rPr>
        <w:t>др</w:t>
      </w:r>
      <w:r w:rsidR="009A2327" w:rsidRPr="00761750">
        <w:rPr>
          <w:rFonts w:ascii="Times New Roman" w:hAnsi="Times New Roman"/>
          <w:szCs w:val="22"/>
        </w:rPr>
        <w:t xml:space="preserve">. </w:t>
      </w:r>
      <w:r w:rsidR="009A2327" w:rsidRPr="00761750">
        <w:rPr>
          <w:rFonts w:ascii="Times New Roman" w:hAnsi="Times New Roman" w:hint="eastAsia"/>
          <w:szCs w:val="22"/>
        </w:rPr>
        <w:t>закон</w:t>
      </w:r>
      <w:r w:rsidR="0018280B">
        <w:rPr>
          <w:rFonts w:ascii="Times New Roman" w:hAnsi="Times New Roman"/>
          <w:szCs w:val="22"/>
          <w:lang w:val="sr-Cyrl-RS"/>
        </w:rPr>
        <w:t>,</w:t>
      </w:r>
      <w:r w:rsidR="009A2327" w:rsidRPr="00761750">
        <w:rPr>
          <w:rFonts w:ascii="Times New Roman" w:hAnsi="Times New Roman"/>
          <w:szCs w:val="22"/>
        </w:rPr>
        <w:t xml:space="preserve"> 9/20</w:t>
      </w:r>
      <w:r w:rsidR="0018280B">
        <w:rPr>
          <w:rFonts w:ascii="Times New Roman" w:hAnsi="Times New Roman"/>
          <w:szCs w:val="22"/>
          <w:lang w:val="sr-Cyrl-RS"/>
        </w:rPr>
        <w:t xml:space="preserve"> и 52/21</w:t>
      </w:r>
      <w:r w:rsidR="009A2327" w:rsidRPr="00761750">
        <w:rPr>
          <w:rFonts w:ascii="Times New Roman" w:hAnsi="Times New Roman"/>
          <w:szCs w:val="22"/>
        </w:rPr>
        <w:t>)</w:t>
      </w:r>
      <w:r w:rsidRPr="00761750">
        <w:rPr>
          <w:rFonts w:ascii="Times New Roman" w:hAnsi="Times New Roman"/>
          <w:szCs w:val="22"/>
        </w:rPr>
        <w:t xml:space="preserve"> и Правилника о садржини, начину и поступку израде планских докумената просторног и урбанистичког планирања ("Службени гласник РС", бр. 32/19).</w:t>
      </w:r>
    </w:p>
    <w:p w14:paraId="37807139" w14:textId="70D2270D" w:rsidR="00A85617" w:rsidRPr="00761750" w:rsidRDefault="00A85617" w:rsidP="00A85617">
      <w:pPr>
        <w:ind w:firstLine="567"/>
        <w:rPr>
          <w:rFonts w:ascii="Times New Roman" w:hAnsi="Times New Roman"/>
          <w:szCs w:val="22"/>
        </w:rPr>
      </w:pPr>
      <w:r w:rsidRPr="00761750">
        <w:rPr>
          <w:rFonts w:ascii="Times New Roman" w:hAnsi="Times New Roman"/>
          <w:szCs w:val="22"/>
        </w:rPr>
        <w:t xml:space="preserve">Плански основ за израду </w:t>
      </w:r>
      <w:r w:rsidRPr="00761750">
        <w:rPr>
          <w:rFonts w:ascii="Times New Roman" w:hAnsi="Times New Roman"/>
          <w:noProof/>
          <w:szCs w:val="22"/>
          <w:lang w:val="sr-Cyrl-CS"/>
        </w:rPr>
        <w:t xml:space="preserve">Плана </w:t>
      </w:r>
      <w:r w:rsidR="009A2327" w:rsidRPr="00761750">
        <w:rPr>
          <w:rFonts w:ascii="Times New Roman" w:hAnsi="Times New Roman" w:hint="eastAsia"/>
          <w:szCs w:val="22"/>
        </w:rPr>
        <w:t>представља</w:t>
      </w:r>
      <w:r w:rsidR="009A2327" w:rsidRPr="00761750">
        <w:rPr>
          <w:rFonts w:ascii="Times New Roman" w:hAnsi="Times New Roman"/>
          <w:szCs w:val="22"/>
        </w:rPr>
        <w:t xml:space="preserve"> </w:t>
      </w:r>
      <w:r w:rsidR="00A23700">
        <w:rPr>
          <w:rFonts w:ascii="Times New Roman" w:hAnsi="Times New Roman"/>
          <w:color w:val="000000" w:themeColor="text1"/>
          <w:w w:val="105"/>
          <w:szCs w:val="22"/>
        </w:rPr>
        <w:t>Просторни план</w:t>
      </w:r>
      <w:r w:rsidR="00A23700" w:rsidRPr="002A3025">
        <w:rPr>
          <w:rFonts w:ascii="Times New Roman" w:hAnsi="Times New Roman"/>
          <w:color w:val="000000" w:themeColor="text1"/>
          <w:w w:val="105"/>
          <w:szCs w:val="22"/>
        </w:rPr>
        <w:t xml:space="preserve"> административног подручја Града Ниша 2021 ("Сл.лист Града Ниша", бр.45/2011)</w:t>
      </w:r>
      <w:r w:rsidRPr="00761750">
        <w:rPr>
          <w:rFonts w:ascii="Times New Roman" w:hAnsi="Times New Roman"/>
          <w:szCs w:val="22"/>
        </w:rPr>
        <w:t xml:space="preserve">. </w:t>
      </w:r>
    </w:p>
    <w:p w14:paraId="558474FE" w14:textId="5E05AC6F" w:rsidR="00A85617" w:rsidRPr="00C420D9" w:rsidRDefault="00497830" w:rsidP="00A23700">
      <w:pPr>
        <w:ind w:firstLine="567"/>
        <w:rPr>
          <w:rFonts w:ascii="Times New Roman" w:hAnsi="Times New Roman"/>
          <w:szCs w:val="22"/>
          <w:lang w:val="sr-Latn-RS"/>
        </w:rPr>
      </w:pPr>
      <w:r>
        <w:rPr>
          <w:rFonts w:ascii="Times New Roman" w:hAnsi="Times New Roman"/>
          <w:w w:val="101"/>
          <w:szCs w:val="22"/>
          <w:lang w:val="ru-RU"/>
        </w:rPr>
        <w:t>План</w:t>
      </w:r>
      <w:r w:rsidRPr="00E46FFB">
        <w:rPr>
          <w:rFonts w:ascii="Times New Roman" w:hAnsi="Times New Roman"/>
          <w:w w:val="101"/>
          <w:szCs w:val="22"/>
          <w:lang w:val="ru-RU"/>
        </w:rPr>
        <w:t xml:space="preserve"> се израђује </w:t>
      </w:r>
      <w:r>
        <w:rPr>
          <w:rFonts w:ascii="Times New Roman" w:hAnsi="Times New Roman"/>
          <w:w w:val="101"/>
          <w:szCs w:val="22"/>
          <w:lang w:val="ru-RU"/>
        </w:rPr>
        <w:t>за</w:t>
      </w:r>
      <w:r w:rsidRPr="00E46FFB">
        <w:rPr>
          <w:rFonts w:ascii="Times New Roman" w:hAnsi="Times New Roman"/>
          <w:w w:val="101"/>
          <w:szCs w:val="22"/>
          <w:lang w:val="ru-RU"/>
        </w:rPr>
        <w:t xml:space="preserve"> подручј</w:t>
      </w:r>
      <w:r>
        <w:rPr>
          <w:rFonts w:ascii="Times New Roman" w:hAnsi="Times New Roman"/>
          <w:w w:val="101"/>
          <w:szCs w:val="22"/>
          <w:lang w:val="ru-RU"/>
        </w:rPr>
        <w:t>е</w:t>
      </w:r>
      <w:r w:rsidRPr="00E46FFB">
        <w:rPr>
          <w:rFonts w:ascii="Times New Roman" w:hAnsi="Times New Roman"/>
          <w:w w:val="101"/>
          <w:szCs w:val="22"/>
          <w:lang w:val="ru-RU"/>
        </w:rPr>
        <w:t xml:space="preserve"> </w:t>
      </w:r>
      <w:r>
        <w:rPr>
          <w:rFonts w:ascii="Times New Roman" w:hAnsi="Times New Roman"/>
          <w:w w:val="101"/>
          <w:szCs w:val="22"/>
          <w:lang w:val="ru-RU"/>
        </w:rPr>
        <w:t>Бање Топило</w:t>
      </w:r>
      <w:r w:rsidRPr="00E46FFB">
        <w:rPr>
          <w:rFonts w:ascii="Times New Roman" w:hAnsi="Times New Roman"/>
          <w:w w:val="101"/>
          <w:szCs w:val="22"/>
          <w:lang w:val="ru-RU"/>
        </w:rPr>
        <w:t xml:space="preserve">, </w:t>
      </w:r>
      <w:r>
        <w:rPr>
          <w:rFonts w:ascii="Times New Roman" w:hAnsi="Times New Roman"/>
          <w:w w:val="101"/>
          <w:szCs w:val="22"/>
          <w:lang w:val="sr-Cyrl-RS"/>
        </w:rPr>
        <w:t>на подручју</w:t>
      </w:r>
      <w:r w:rsidRPr="00E46FFB">
        <w:rPr>
          <w:rFonts w:ascii="Times New Roman" w:hAnsi="Times New Roman"/>
          <w:noProof/>
          <w:szCs w:val="22"/>
        </w:rPr>
        <w:t xml:space="preserve"> г</w:t>
      </w:r>
      <w:r w:rsidRPr="00E46FFB">
        <w:rPr>
          <w:rFonts w:ascii="Times New Roman" w:hAnsi="Times New Roman"/>
          <w:noProof/>
          <w:szCs w:val="22"/>
          <w:lang w:val="sr-Cyrl-CS"/>
        </w:rPr>
        <w:t xml:space="preserve">радске општине </w:t>
      </w:r>
      <w:r>
        <w:rPr>
          <w:rFonts w:ascii="Times New Roman" w:hAnsi="Times New Roman"/>
          <w:noProof/>
          <w:szCs w:val="22"/>
          <w:lang w:val="sr-Cyrl-CS"/>
        </w:rPr>
        <w:t>Црвени Крст</w:t>
      </w:r>
      <w:r w:rsidRPr="00E46FFB">
        <w:rPr>
          <w:rFonts w:ascii="Times New Roman" w:hAnsi="Times New Roman"/>
          <w:noProof/>
          <w:szCs w:val="22"/>
          <w:lang w:val="sr-Cyrl-CS"/>
        </w:rPr>
        <w:t>.</w:t>
      </w:r>
      <w:r>
        <w:rPr>
          <w:rFonts w:ascii="Times New Roman" w:eastAsia="Calibri" w:hAnsi="Times New Roman"/>
          <w:noProof/>
          <w:szCs w:val="22"/>
          <w:lang w:val="sr-Cyrl-CS" w:bidi="en-US"/>
        </w:rPr>
        <w:t xml:space="preserve"> </w:t>
      </w:r>
      <w:r w:rsidRPr="00E46FFB">
        <w:rPr>
          <w:rFonts w:ascii="Times New Roman" w:hAnsi="Times New Roman"/>
          <w:bCs/>
          <w:w w:val="101"/>
          <w:szCs w:val="22"/>
          <w:lang w:val="ru-RU"/>
        </w:rPr>
        <w:t>Подручје</w:t>
      </w:r>
      <w:r>
        <w:rPr>
          <w:rFonts w:ascii="Times New Roman" w:hAnsi="Times New Roman"/>
          <w:bCs/>
          <w:w w:val="101"/>
          <w:szCs w:val="22"/>
          <w:lang w:val="ru-RU"/>
        </w:rPr>
        <w:t xml:space="preserve"> </w:t>
      </w:r>
      <w:r w:rsidRPr="00E46FFB">
        <w:rPr>
          <w:rFonts w:ascii="Times New Roman" w:hAnsi="Times New Roman"/>
          <w:bCs/>
          <w:w w:val="101"/>
          <w:szCs w:val="22"/>
          <w:lang w:val="ru-RU"/>
        </w:rPr>
        <w:t>Плана обухвата</w:t>
      </w:r>
      <w:r w:rsidRPr="00E46FFB">
        <w:rPr>
          <w:rFonts w:ascii="Times New Roman" w:hAnsi="Times New Roman"/>
          <w:bCs/>
          <w:w w:val="101"/>
          <w:szCs w:val="22"/>
        </w:rPr>
        <w:t xml:space="preserve"> површину </w:t>
      </w:r>
      <w:r w:rsidRPr="00E46FFB">
        <w:rPr>
          <w:rFonts w:ascii="Times New Roman" w:hAnsi="Times New Roman"/>
          <w:bCs/>
          <w:w w:val="101"/>
          <w:szCs w:val="22"/>
          <w:lang w:val="sr-Cyrl-RS"/>
        </w:rPr>
        <w:t xml:space="preserve">од </w:t>
      </w:r>
      <w:r w:rsidRPr="00C12CF1">
        <w:rPr>
          <w:rFonts w:ascii="Times New Roman" w:hAnsi="Times New Roman"/>
          <w:bCs/>
          <w:w w:val="101"/>
          <w:szCs w:val="22"/>
          <w:lang w:val="sr-Cyrl-RS"/>
        </w:rPr>
        <w:t>97.</w:t>
      </w:r>
      <w:r w:rsidR="00C12CF1">
        <w:rPr>
          <w:rFonts w:ascii="Times New Roman" w:hAnsi="Times New Roman"/>
          <w:bCs/>
          <w:w w:val="101"/>
          <w:szCs w:val="22"/>
          <w:lang w:val="sr-Cyrl-RS"/>
        </w:rPr>
        <w:t>05</w:t>
      </w:r>
      <w:r w:rsidRPr="00E46FFB">
        <w:rPr>
          <w:rFonts w:ascii="Times New Roman" w:hAnsi="Times New Roman"/>
          <w:bCs/>
          <w:w w:val="101"/>
          <w:szCs w:val="22"/>
        </w:rPr>
        <w:t xml:space="preserve"> h</w:t>
      </w:r>
      <w:r w:rsidRPr="00E46FFB">
        <w:rPr>
          <w:rFonts w:ascii="Times New Roman" w:hAnsi="Times New Roman"/>
          <w:bCs/>
          <w:w w:val="101"/>
          <w:szCs w:val="22"/>
          <w:lang w:val="ru-RU"/>
        </w:rPr>
        <w:t>а</w:t>
      </w:r>
      <w:r w:rsidR="00C420D9">
        <w:rPr>
          <w:rFonts w:ascii="Times New Roman" w:hAnsi="Times New Roman"/>
          <w:szCs w:val="22"/>
        </w:rPr>
        <w:t>, o</w:t>
      </w:r>
      <w:r w:rsidR="00C420D9">
        <w:rPr>
          <w:rFonts w:ascii="Times New Roman" w:hAnsi="Times New Roman"/>
          <w:szCs w:val="22"/>
          <w:lang w:val="sr-Cyrl-RS"/>
        </w:rPr>
        <w:t xml:space="preserve">д чега грађевинско подручје насеља обухвата </w:t>
      </w:r>
      <w:r w:rsidR="00C12CF1" w:rsidRPr="00C12CF1">
        <w:rPr>
          <w:rFonts w:ascii="Times New Roman" w:hAnsi="Times New Roman"/>
          <w:szCs w:val="22"/>
          <w:lang w:val="sr-Cyrl-RS"/>
        </w:rPr>
        <w:t>26.84</w:t>
      </w:r>
      <w:r w:rsidR="00C420D9" w:rsidRPr="00C12CF1">
        <w:rPr>
          <w:rFonts w:ascii="Times New Roman" w:hAnsi="Times New Roman"/>
          <w:szCs w:val="22"/>
          <w:lang w:val="sr-Latn-RS"/>
        </w:rPr>
        <w:t>ha</w:t>
      </w:r>
      <w:r w:rsidR="00C12CF1">
        <w:rPr>
          <w:rFonts w:ascii="Times New Roman" w:hAnsi="Times New Roman"/>
          <w:szCs w:val="22"/>
          <w:lang w:val="sr-Cyrl-RS"/>
        </w:rPr>
        <w:t>, односно 28% подручја Плана</w:t>
      </w:r>
      <w:r w:rsidR="00C420D9" w:rsidRPr="00C12CF1">
        <w:rPr>
          <w:rFonts w:ascii="Times New Roman" w:hAnsi="Times New Roman"/>
          <w:szCs w:val="22"/>
          <w:lang w:val="sr-Latn-RS"/>
        </w:rPr>
        <w:t>.</w:t>
      </w:r>
    </w:p>
    <w:p w14:paraId="55891395" w14:textId="60536192" w:rsidR="00A85617" w:rsidRPr="00761750" w:rsidRDefault="00A85617" w:rsidP="00A85617">
      <w:pPr>
        <w:ind w:firstLine="567"/>
        <w:rPr>
          <w:rFonts w:ascii="Times New Roman" w:hAnsi="Times New Roman"/>
          <w:szCs w:val="22"/>
        </w:rPr>
      </w:pPr>
      <w:r w:rsidRPr="00761750">
        <w:rPr>
          <w:rFonts w:ascii="Times New Roman" w:hAnsi="Times New Roman"/>
          <w:szCs w:val="22"/>
        </w:rPr>
        <w:t xml:space="preserve">Циљ израде </w:t>
      </w:r>
      <w:r w:rsidRPr="00761750">
        <w:rPr>
          <w:rFonts w:ascii="Times New Roman" w:hAnsi="Times New Roman"/>
          <w:noProof/>
          <w:szCs w:val="22"/>
          <w:lang w:val="sr-Cyrl-CS"/>
        </w:rPr>
        <w:t xml:space="preserve">Плана </w:t>
      </w:r>
      <w:r w:rsidRPr="00761750">
        <w:rPr>
          <w:rFonts w:ascii="Times New Roman" w:hAnsi="Times New Roman"/>
          <w:szCs w:val="22"/>
          <w:lang w:val="sr-Cyrl-CS"/>
        </w:rPr>
        <w:t xml:space="preserve">је </w:t>
      </w:r>
      <w:r w:rsidR="007A1D0B" w:rsidRPr="00761750">
        <w:rPr>
          <w:rFonts w:ascii="Times New Roman" w:hAnsi="Times New Roman"/>
          <w:szCs w:val="22"/>
          <w:lang w:val="sr-Cyrl-CS"/>
        </w:rPr>
        <w:t>омогућавање развоја и изградње предметног подручја</w:t>
      </w:r>
      <w:r w:rsidR="005C63BE">
        <w:rPr>
          <w:rFonts w:ascii="Times New Roman" w:hAnsi="Times New Roman"/>
          <w:szCs w:val="22"/>
          <w:lang w:val="sr-Cyrl-CS"/>
        </w:rPr>
        <w:t xml:space="preserve"> и комунално опремање</w:t>
      </w:r>
      <w:r w:rsidR="007A1D0B" w:rsidRPr="00761750">
        <w:rPr>
          <w:rFonts w:ascii="Times New Roman" w:hAnsi="Times New Roman"/>
          <w:szCs w:val="22"/>
          <w:lang w:val="sr-Cyrl-CS"/>
        </w:rPr>
        <w:t xml:space="preserve">, уз адекватну заштиту </w:t>
      </w:r>
      <w:r w:rsidR="005C63BE">
        <w:rPr>
          <w:rFonts w:ascii="Times New Roman" w:hAnsi="Times New Roman"/>
          <w:szCs w:val="22"/>
          <w:lang w:val="sr-Cyrl-CS"/>
        </w:rPr>
        <w:t xml:space="preserve">животне средине, пољопривредног, </w:t>
      </w:r>
      <w:r w:rsidR="005C63BE">
        <w:rPr>
          <w:rFonts w:ascii="Times New Roman" w:hAnsi="Times New Roman"/>
          <w:szCs w:val="22"/>
          <w:lang w:val="sr-Cyrl-RS"/>
        </w:rPr>
        <w:t xml:space="preserve">шумског </w:t>
      </w:r>
      <w:r w:rsidR="00A23700">
        <w:rPr>
          <w:rFonts w:ascii="Times New Roman" w:hAnsi="Times New Roman"/>
          <w:szCs w:val="22"/>
          <w:lang w:val="sr-Cyrl-CS"/>
        </w:rPr>
        <w:t>и водног земљишта</w:t>
      </w:r>
      <w:r w:rsidR="001262FB">
        <w:rPr>
          <w:rFonts w:ascii="Times New Roman" w:hAnsi="Times New Roman"/>
          <w:szCs w:val="22"/>
          <w:lang w:val="sr-Latn-RS"/>
        </w:rPr>
        <w:t>.</w:t>
      </w:r>
    </w:p>
    <w:p w14:paraId="38933CAA" w14:textId="0F9F59DA" w:rsidR="00A85617" w:rsidRDefault="00A85617" w:rsidP="00A85617">
      <w:pPr>
        <w:ind w:firstLine="567"/>
        <w:rPr>
          <w:rFonts w:ascii="Times New Roman" w:hAnsi="Times New Roman"/>
          <w:szCs w:val="22"/>
          <w:lang w:val="sr-Cyrl-RS"/>
        </w:rPr>
      </w:pPr>
      <w:r w:rsidRPr="00761750">
        <w:rPr>
          <w:rFonts w:ascii="Times New Roman" w:hAnsi="Times New Roman"/>
          <w:szCs w:val="22"/>
          <w:lang w:val="sr-Cyrl-RS"/>
        </w:rPr>
        <w:t xml:space="preserve">Рани јавни увид обављен је у периоду од </w:t>
      </w:r>
      <w:r w:rsidR="008969C5">
        <w:rPr>
          <w:rFonts w:ascii="Times New Roman" w:hAnsi="Times New Roman"/>
          <w:szCs w:val="22"/>
          <w:lang w:val="sr-Latn-RS"/>
        </w:rPr>
        <w:t>14.07</w:t>
      </w:r>
      <w:r w:rsidRPr="00761750">
        <w:rPr>
          <w:rFonts w:ascii="Times New Roman" w:hAnsi="Times New Roman"/>
          <w:szCs w:val="22"/>
          <w:lang w:val="sr-Cyrl-RS"/>
        </w:rPr>
        <w:t xml:space="preserve">. – </w:t>
      </w:r>
      <w:r w:rsidR="001F2A1D">
        <w:rPr>
          <w:rFonts w:ascii="Times New Roman" w:hAnsi="Times New Roman"/>
          <w:szCs w:val="22"/>
          <w:lang w:val="sr-Cyrl-RS"/>
        </w:rPr>
        <w:t>2</w:t>
      </w:r>
      <w:r w:rsidR="008969C5">
        <w:rPr>
          <w:rFonts w:ascii="Times New Roman" w:hAnsi="Times New Roman"/>
          <w:szCs w:val="22"/>
          <w:lang w:val="sr-Latn-RS"/>
        </w:rPr>
        <w:t>8</w:t>
      </w:r>
      <w:r w:rsidRPr="00761750">
        <w:rPr>
          <w:rFonts w:ascii="Times New Roman" w:hAnsi="Times New Roman"/>
          <w:szCs w:val="22"/>
          <w:lang w:val="sr-Cyrl-RS"/>
        </w:rPr>
        <w:t>.0</w:t>
      </w:r>
      <w:r w:rsidR="008969C5">
        <w:rPr>
          <w:rFonts w:ascii="Times New Roman" w:hAnsi="Times New Roman"/>
          <w:szCs w:val="22"/>
          <w:lang w:val="sr-Cyrl-RS"/>
        </w:rPr>
        <w:t>7</w:t>
      </w:r>
      <w:r w:rsidRPr="00761750">
        <w:rPr>
          <w:rFonts w:ascii="Times New Roman" w:hAnsi="Times New Roman"/>
          <w:szCs w:val="22"/>
          <w:lang w:val="sr-Cyrl-RS"/>
        </w:rPr>
        <w:t>.20</w:t>
      </w:r>
      <w:r w:rsidR="001F2A1D">
        <w:rPr>
          <w:rFonts w:ascii="Times New Roman" w:hAnsi="Times New Roman"/>
          <w:szCs w:val="22"/>
          <w:lang w:val="sr-Cyrl-RS"/>
        </w:rPr>
        <w:t>20</w:t>
      </w:r>
      <w:r w:rsidRPr="00761750">
        <w:rPr>
          <w:rFonts w:ascii="Times New Roman" w:hAnsi="Times New Roman"/>
          <w:szCs w:val="22"/>
          <w:lang w:val="sr-Cyrl-RS"/>
        </w:rPr>
        <w:t xml:space="preserve">. године, о чему је сачињен Извештај Комисије за планове града Ниша </w:t>
      </w:r>
      <w:r w:rsidR="008969C5" w:rsidRPr="00311130">
        <w:rPr>
          <w:rFonts w:ascii="Times New Roman" w:hAnsi="Times New Roman"/>
        </w:rPr>
        <w:t>број 353-</w:t>
      </w:r>
      <w:r w:rsidR="008969C5">
        <w:rPr>
          <w:rFonts w:ascii="Times New Roman" w:hAnsi="Times New Roman"/>
          <w:lang w:val="sr-Latn-RS"/>
        </w:rPr>
        <w:t>672</w:t>
      </w:r>
      <w:r w:rsidR="008969C5" w:rsidRPr="00311130">
        <w:rPr>
          <w:rFonts w:ascii="Times New Roman" w:hAnsi="Times New Roman"/>
        </w:rPr>
        <w:t>/20</w:t>
      </w:r>
      <w:r w:rsidR="008969C5">
        <w:rPr>
          <w:rFonts w:ascii="Times New Roman" w:hAnsi="Times New Roman"/>
          <w:lang w:val="sr-Cyrl-RS"/>
        </w:rPr>
        <w:t>20</w:t>
      </w:r>
      <w:r w:rsidR="008969C5" w:rsidRPr="00311130">
        <w:rPr>
          <w:rFonts w:ascii="Times New Roman" w:hAnsi="Times New Roman"/>
        </w:rPr>
        <w:t xml:space="preserve">-06 од </w:t>
      </w:r>
      <w:r w:rsidR="008969C5">
        <w:rPr>
          <w:rFonts w:ascii="Times New Roman" w:hAnsi="Times New Roman"/>
          <w:lang w:val="sr-Latn-RS"/>
        </w:rPr>
        <w:t>11</w:t>
      </w:r>
      <w:r w:rsidR="008969C5" w:rsidRPr="00311130">
        <w:rPr>
          <w:rFonts w:ascii="Times New Roman" w:hAnsi="Times New Roman"/>
        </w:rPr>
        <w:t>.</w:t>
      </w:r>
      <w:r w:rsidR="008969C5">
        <w:rPr>
          <w:rFonts w:ascii="Times New Roman" w:hAnsi="Times New Roman"/>
        </w:rPr>
        <w:t>08</w:t>
      </w:r>
      <w:r w:rsidR="008969C5" w:rsidRPr="00311130">
        <w:rPr>
          <w:rFonts w:ascii="Times New Roman" w:hAnsi="Times New Roman"/>
        </w:rPr>
        <w:t>.20</w:t>
      </w:r>
      <w:r w:rsidR="008969C5">
        <w:rPr>
          <w:rFonts w:ascii="Times New Roman" w:hAnsi="Times New Roman"/>
          <w:lang w:val="sr-Cyrl-RS"/>
        </w:rPr>
        <w:t>20</w:t>
      </w:r>
      <w:r w:rsidR="008969C5" w:rsidRPr="00311130">
        <w:rPr>
          <w:rFonts w:ascii="Times New Roman" w:hAnsi="Times New Roman"/>
        </w:rPr>
        <w:t>. године</w:t>
      </w:r>
      <w:r w:rsidRPr="00761750">
        <w:rPr>
          <w:rFonts w:ascii="Times New Roman" w:hAnsi="Times New Roman"/>
          <w:szCs w:val="22"/>
          <w:lang w:val="sr-Cyrl-RS"/>
        </w:rPr>
        <w:t>.</w:t>
      </w:r>
    </w:p>
    <w:p w14:paraId="6F46B77D" w14:textId="62BDE8FD" w:rsidR="001B677F" w:rsidRDefault="001B677F" w:rsidP="00A85617">
      <w:pPr>
        <w:ind w:firstLine="567"/>
        <w:rPr>
          <w:rFonts w:ascii="Times New Roman" w:hAnsi="Times New Roman"/>
          <w:lang w:val="sr-Cyrl-RS"/>
        </w:rPr>
      </w:pPr>
      <w:r>
        <w:rPr>
          <w:rFonts w:ascii="Times New Roman" w:hAnsi="Times New Roman"/>
          <w:szCs w:val="22"/>
          <w:lang w:val="sr-Cyrl-RS"/>
        </w:rPr>
        <w:t xml:space="preserve">Стручна контрола нацрта Плана обављена је од стране Комисије за планове града Ниша, о чему је сачињен </w:t>
      </w:r>
      <w:r w:rsidRPr="00761750">
        <w:rPr>
          <w:rFonts w:ascii="Times New Roman" w:hAnsi="Times New Roman"/>
          <w:szCs w:val="22"/>
          <w:lang w:val="sr-Cyrl-RS"/>
        </w:rPr>
        <w:t xml:space="preserve">Извештај Комисије за планове града Ниша </w:t>
      </w:r>
      <w:r w:rsidRPr="00311130">
        <w:rPr>
          <w:rFonts w:ascii="Times New Roman" w:hAnsi="Times New Roman"/>
        </w:rPr>
        <w:t>број 353-</w:t>
      </w:r>
      <w:r>
        <w:rPr>
          <w:rFonts w:ascii="Times New Roman" w:hAnsi="Times New Roman"/>
          <w:lang w:val="sr-Latn-RS"/>
        </w:rPr>
        <w:t>939</w:t>
      </w:r>
      <w:r w:rsidRPr="00311130">
        <w:rPr>
          <w:rFonts w:ascii="Times New Roman" w:hAnsi="Times New Roman"/>
        </w:rPr>
        <w:t>/20</w:t>
      </w:r>
      <w:r>
        <w:rPr>
          <w:rFonts w:ascii="Times New Roman" w:hAnsi="Times New Roman"/>
          <w:lang w:val="sr-Cyrl-RS"/>
        </w:rPr>
        <w:t>21</w:t>
      </w:r>
      <w:r w:rsidRPr="00311130">
        <w:rPr>
          <w:rFonts w:ascii="Times New Roman" w:hAnsi="Times New Roman"/>
        </w:rPr>
        <w:t xml:space="preserve">-06 од </w:t>
      </w:r>
      <w:r>
        <w:rPr>
          <w:rFonts w:ascii="Times New Roman" w:hAnsi="Times New Roman"/>
          <w:lang w:val="sr-Latn-RS"/>
        </w:rPr>
        <w:t>10</w:t>
      </w:r>
      <w:r w:rsidRPr="00311130">
        <w:rPr>
          <w:rFonts w:ascii="Times New Roman" w:hAnsi="Times New Roman"/>
        </w:rPr>
        <w:t>.</w:t>
      </w:r>
      <w:r>
        <w:rPr>
          <w:rFonts w:ascii="Times New Roman" w:hAnsi="Times New Roman"/>
        </w:rPr>
        <w:t>08</w:t>
      </w:r>
      <w:r w:rsidRPr="00311130">
        <w:rPr>
          <w:rFonts w:ascii="Times New Roman" w:hAnsi="Times New Roman"/>
        </w:rPr>
        <w:t>.20</w:t>
      </w:r>
      <w:r>
        <w:rPr>
          <w:rFonts w:ascii="Times New Roman" w:hAnsi="Times New Roman"/>
          <w:lang w:val="sr-Cyrl-RS"/>
        </w:rPr>
        <w:t>21</w:t>
      </w:r>
      <w:r w:rsidRPr="00311130">
        <w:rPr>
          <w:rFonts w:ascii="Times New Roman" w:hAnsi="Times New Roman"/>
        </w:rPr>
        <w:t>. године</w:t>
      </w:r>
      <w:r>
        <w:rPr>
          <w:rFonts w:ascii="Times New Roman" w:hAnsi="Times New Roman"/>
          <w:lang w:val="sr-Cyrl-RS"/>
        </w:rPr>
        <w:t>.</w:t>
      </w:r>
    </w:p>
    <w:p w14:paraId="1181E4CE" w14:textId="77777777" w:rsidR="00775060" w:rsidRDefault="001928B4" w:rsidP="00775060">
      <w:pPr>
        <w:ind w:firstLine="567"/>
        <w:rPr>
          <w:rFonts w:ascii="Times New Roman" w:hAnsi="Times New Roman"/>
          <w:lang w:val="sr-Cyrl-RS"/>
        </w:rPr>
      </w:pPr>
      <w:r>
        <w:rPr>
          <w:rFonts w:ascii="Times New Roman" w:hAnsi="Times New Roman"/>
          <w:lang w:val="sr-Cyrl-RS"/>
        </w:rPr>
        <w:t xml:space="preserve">Јавни увид обављен је у периоду од 30.09.2021. године до 29.10.2021. године, о чему је сачињен </w:t>
      </w:r>
      <w:r w:rsidRPr="00761750">
        <w:rPr>
          <w:rFonts w:ascii="Times New Roman" w:hAnsi="Times New Roman"/>
          <w:szCs w:val="22"/>
          <w:lang w:val="sr-Cyrl-RS"/>
        </w:rPr>
        <w:t xml:space="preserve">Извештај Комисије за планове града Ниша </w:t>
      </w:r>
      <w:r w:rsidR="00A574CB" w:rsidRPr="002F75E9">
        <w:rPr>
          <w:szCs w:val="22"/>
        </w:rPr>
        <w:t xml:space="preserve">број </w:t>
      </w:r>
      <w:r w:rsidR="00A574CB" w:rsidRPr="004F4470">
        <w:rPr>
          <w:szCs w:val="22"/>
        </w:rPr>
        <w:t>353-</w:t>
      </w:r>
      <w:r w:rsidR="00A574CB">
        <w:rPr>
          <w:szCs w:val="22"/>
          <w:lang w:val="sr-Latn-RS"/>
        </w:rPr>
        <w:t>1275</w:t>
      </w:r>
      <w:r w:rsidR="00A574CB" w:rsidRPr="004F4470">
        <w:rPr>
          <w:szCs w:val="22"/>
        </w:rPr>
        <w:t>/20</w:t>
      </w:r>
      <w:r w:rsidR="00A574CB" w:rsidRPr="004F4470">
        <w:rPr>
          <w:szCs w:val="22"/>
          <w:lang w:val="sr-Cyrl-RS"/>
        </w:rPr>
        <w:t>21</w:t>
      </w:r>
      <w:r w:rsidR="00A574CB" w:rsidRPr="004F4470">
        <w:rPr>
          <w:szCs w:val="22"/>
        </w:rPr>
        <w:t xml:space="preserve">-06 од </w:t>
      </w:r>
      <w:r w:rsidR="00A574CB">
        <w:rPr>
          <w:szCs w:val="22"/>
          <w:lang w:val="sr-Latn-RS"/>
        </w:rPr>
        <w:t>28</w:t>
      </w:r>
      <w:r w:rsidR="00A574CB" w:rsidRPr="004F4470">
        <w:rPr>
          <w:szCs w:val="22"/>
        </w:rPr>
        <w:t>.0</w:t>
      </w:r>
      <w:r w:rsidR="00A574CB">
        <w:rPr>
          <w:szCs w:val="22"/>
        </w:rPr>
        <w:t>1</w:t>
      </w:r>
      <w:r w:rsidR="00A574CB" w:rsidRPr="004F4470">
        <w:rPr>
          <w:szCs w:val="22"/>
        </w:rPr>
        <w:t>.20</w:t>
      </w:r>
      <w:r w:rsidR="00A574CB" w:rsidRPr="004F4470">
        <w:rPr>
          <w:szCs w:val="22"/>
          <w:lang w:val="sr-Cyrl-RS"/>
        </w:rPr>
        <w:t>2</w:t>
      </w:r>
      <w:r w:rsidR="00A574CB">
        <w:rPr>
          <w:szCs w:val="22"/>
        </w:rPr>
        <w:t>2</w:t>
      </w:r>
      <w:r w:rsidR="00A574CB" w:rsidRPr="004F4470">
        <w:rPr>
          <w:szCs w:val="22"/>
        </w:rPr>
        <w:t>.</w:t>
      </w:r>
      <w:r w:rsidR="00A574CB" w:rsidRPr="002F75E9">
        <w:rPr>
          <w:szCs w:val="22"/>
        </w:rPr>
        <w:t xml:space="preserve"> године</w:t>
      </w:r>
      <w:r w:rsidR="00605B8D">
        <w:rPr>
          <w:rFonts w:ascii="Times New Roman" w:hAnsi="Times New Roman"/>
          <w:lang w:val="sr-Cyrl-RS"/>
        </w:rPr>
        <w:t>, са закључком о понављању јавног увида у скраћеној процедури.</w:t>
      </w:r>
    </w:p>
    <w:p w14:paraId="39A34F78" w14:textId="5523A3DD" w:rsidR="00775060" w:rsidRDefault="00775060" w:rsidP="00775060">
      <w:pPr>
        <w:ind w:firstLine="567"/>
        <w:rPr>
          <w:rFonts w:ascii="TimesNewRomanPSMT" w:hAnsi="TimesNewRomanPSMT" w:cs="TimesNewRomanPSMT"/>
          <w:szCs w:val="22"/>
        </w:rPr>
      </w:pPr>
      <w:r>
        <w:rPr>
          <w:rFonts w:ascii="TimesNewRomanPSMT" w:hAnsi="TimesNewRomanPSMT" w:cs="TimesNewRomanPSMT"/>
          <w:szCs w:val="22"/>
        </w:rPr>
        <w:t>Јавни увид поновљен је у периоду од 17.03-31.03.2022. године, о чему је сачињен</w:t>
      </w:r>
      <w:r>
        <w:rPr>
          <w:rFonts w:ascii="Times New Roman" w:hAnsi="Times New Roman"/>
        </w:rPr>
        <w:t xml:space="preserve"> </w:t>
      </w:r>
      <w:r>
        <w:rPr>
          <w:rFonts w:ascii="TimesNewRomanPSMT" w:hAnsi="TimesNewRomanPSMT" w:cs="TimesNewRomanPSMT"/>
          <w:szCs w:val="22"/>
        </w:rPr>
        <w:t>извештај Комисије за планове града Ниша</w:t>
      </w:r>
      <w:r>
        <w:rPr>
          <w:rFonts w:ascii="TimesNewRomanPSMT" w:hAnsi="TimesNewRomanPSMT" w:cs="TimesNewRomanPSMT"/>
          <w:szCs w:val="22"/>
          <w:lang w:val="sr-Cyrl-RS"/>
        </w:rPr>
        <w:t xml:space="preserve"> </w:t>
      </w:r>
      <w:r w:rsidRPr="002F75E9">
        <w:rPr>
          <w:szCs w:val="22"/>
        </w:rPr>
        <w:t xml:space="preserve">број </w:t>
      </w:r>
      <w:r w:rsidRPr="004F4470">
        <w:rPr>
          <w:szCs w:val="22"/>
        </w:rPr>
        <w:t>353-</w:t>
      </w:r>
      <w:r w:rsidRPr="0030589A">
        <w:rPr>
          <w:rFonts w:ascii="Times New Roman" w:hAnsi="Times New Roman"/>
          <w:szCs w:val="22"/>
          <w:lang w:val="sr-Cyrl-RS"/>
        </w:rPr>
        <w:t>385</w:t>
      </w:r>
      <w:r w:rsidRPr="004F4470">
        <w:rPr>
          <w:szCs w:val="22"/>
        </w:rPr>
        <w:t>/20</w:t>
      </w:r>
      <w:r w:rsidRPr="004F4470">
        <w:rPr>
          <w:szCs w:val="22"/>
          <w:lang w:val="sr-Cyrl-RS"/>
        </w:rPr>
        <w:t>2</w:t>
      </w:r>
      <w:r>
        <w:rPr>
          <w:rFonts w:asciiTheme="minorHAnsi" w:hAnsiTheme="minorHAnsi"/>
          <w:szCs w:val="22"/>
          <w:lang w:val="sr-Cyrl-RS"/>
        </w:rPr>
        <w:t>2</w:t>
      </w:r>
      <w:r w:rsidRPr="004F4470">
        <w:rPr>
          <w:szCs w:val="22"/>
        </w:rPr>
        <w:t xml:space="preserve">-06 од </w:t>
      </w:r>
      <w:r>
        <w:rPr>
          <w:rFonts w:asciiTheme="minorHAnsi" w:hAnsiTheme="minorHAnsi"/>
          <w:szCs w:val="22"/>
          <w:lang w:val="sr-Cyrl-RS"/>
        </w:rPr>
        <w:t>14</w:t>
      </w:r>
      <w:r w:rsidRPr="004F4470">
        <w:rPr>
          <w:szCs w:val="22"/>
        </w:rPr>
        <w:t>.0</w:t>
      </w:r>
      <w:r>
        <w:rPr>
          <w:rFonts w:asciiTheme="minorHAnsi" w:hAnsiTheme="minorHAnsi"/>
          <w:szCs w:val="22"/>
          <w:lang w:val="sr-Cyrl-RS"/>
        </w:rPr>
        <w:t>4</w:t>
      </w:r>
      <w:r w:rsidRPr="004F4470">
        <w:rPr>
          <w:szCs w:val="22"/>
        </w:rPr>
        <w:t>.20</w:t>
      </w:r>
      <w:r w:rsidRPr="004F4470">
        <w:rPr>
          <w:szCs w:val="22"/>
          <w:lang w:val="sr-Cyrl-RS"/>
        </w:rPr>
        <w:t>2</w:t>
      </w:r>
      <w:r>
        <w:rPr>
          <w:szCs w:val="22"/>
        </w:rPr>
        <w:t>2</w:t>
      </w:r>
      <w:r w:rsidRPr="004F4470">
        <w:rPr>
          <w:szCs w:val="22"/>
        </w:rPr>
        <w:t>.</w:t>
      </w:r>
      <w:r w:rsidRPr="002F75E9">
        <w:rPr>
          <w:szCs w:val="22"/>
        </w:rPr>
        <w:t xml:space="preserve"> године</w:t>
      </w:r>
      <w:r>
        <w:rPr>
          <w:rFonts w:ascii="TimesNewRomanPSMT" w:hAnsi="TimesNewRomanPSMT" w:cs="TimesNewRomanPSMT"/>
          <w:szCs w:val="22"/>
        </w:rPr>
        <w:t>, са закључком о упућивању Плана у процедуру</w:t>
      </w:r>
      <w:r>
        <w:rPr>
          <w:rFonts w:ascii="Times New Roman" w:hAnsi="Times New Roman"/>
        </w:rPr>
        <w:t xml:space="preserve"> </w:t>
      </w:r>
      <w:r>
        <w:rPr>
          <w:rFonts w:ascii="TimesNewRomanPSMT" w:hAnsi="TimesNewRomanPSMT" w:cs="TimesNewRomanPSMT"/>
          <w:szCs w:val="22"/>
        </w:rPr>
        <w:t>доношења на скупштини Града.</w:t>
      </w:r>
    </w:p>
    <w:p w14:paraId="75E1BFC3" w14:textId="46850882" w:rsidR="00775060" w:rsidRPr="00775060" w:rsidRDefault="00775060" w:rsidP="00775060">
      <w:pPr>
        <w:ind w:firstLine="567"/>
        <w:rPr>
          <w:rFonts w:ascii="TimesNewRomanPSMT" w:hAnsi="TimesNewRomanPSMT" w:cs="TimesNewRomanPSMT"/>
          <w:szCs w:val="22"/>
          <w:lang w:val="sr-Cyrl-RS"/>
        </w:rPr>
      </w:pPr>
      <w:r>
        <w:rPr>
          <w:rFonts w:ascii="TimesNewRomanPSMT" w:hAnsi="TimesNewRomanPSMT" w:cs="TimesNewRomanPSMT"/>
          <w:szCs w:val="22"/>
          <w:lang w:val="sr-Cyrl-RS"/>
        </w:rPr>
        <w:t>На План је прибављено претходно позитивно мишљење скупштине ГО Црвени Крст.</w:t>
      </w:r>
    </w:p>
    <w:p w14:paraId="3AB7A3FB" w14:textId="63005BDE" w:rsidR="00A85617" w:rsidRDefault="00A85617" w:rsidP="00A85617">
      <w:pPr>
        <w:ind w:firstLine="0"/>
        <w:rPr>
          <w:rFonts w:ascii="Times New Roman" w:hAnsi="Times New Roman"/>
          <w:b/>
          <w:szCs w:val="22"/>
        </w:rPr>
      </w:pPr>
    </w:p>
    <w:p w14:paraId="321A9F6A" w14:textId="4A7ECC56" w:rsidR="00A85617" w:rsidRPr="00761750" w:rsidRDefault="003A4523" w:rsidP="00A85617">
      <w:pPr>
        <w:ind w:firstLine="0"/>
        <w:rPr>
          <w:rFonts w:ascii="Times New Roman" w:hAnsi="Times New Roman"/>
          <w:b/>
          <w:szCs w:val="22"/>
        </w:rPr>
      </w:pPr>
      <w:r>
        <w:rPr>
          <w:rFonts w:ascii="Times New Roman" w:hAnsi="Times New Roman"/>
          <w:b/>
          <w:szCs w:val="22"/>
          <w:lang w:val="sr-Cyrl-RS"/>
        </w:rPr>
        <w:t xml:space="preserve">     </w:t>
      </w:r>
      <w:r w:rsidR="00A85617" w:rsidRPr="00761750">
        <w:rPr>
          <w:rFonts w:ascii="Times New Roman" w:hAnsi="Times New Roman"/>
          <w:b/>
          <w:szCs w:val="22"/>
        </w:rPr>
        <w:t xml:space="preserve">ЈП Завод за урбанизам Ниш                                    </w:t>
      </w:r>
      <w:r>
        <w:rPr>
          <w:rFonts w:ascii="Times New Roman" w:hAnsi="Times New Roman"/>
          <w:b/>
          <w:szCs w:val="22"/>
          <w:lang w:val="sr-Cyrl-RS"/>
        </w:rPr>
        <w:t xml:space="preserve"> </w:t>
      </w:r>
      <w:r w:rsidR="00A85617" w:rsidRPr="00761750">
        <w:rPr>
          <w:rFonts w:ascii="Times New Roman" w:hAnsi="Times New Roman"/>
          <w:b/>
          <w:szCs w:val="22"/>
        </w:rPr>
        <w:t xml:space="preserve">  Градска управа </w:t>
      </w:r>
      <w:r w:rsidR="001B7337">
        <w:rPr>
          <w:rFonts w:ascii="Times New Roman" w:hAnsi="Times New Roman"/>
          <w:b/>
          <w:szCs w:val="22"/>
          <w:lang w:val="sr-Cyrl-RS"/>
        </w:rPr>
        <w:t>за грађевинарство</w:t>
      </w:r>
      <w:r w:rsidR="00A85617" w:rsidRPr="00761750">
        <w:rPr>
          <w:rFonts w:ascii="Times New Roman" w:hAnsi="Times New Roman"/>
          <w:b/>
          <w:szCs w:val="22"/>
        </w:rPr>
        <w:t>,</w:t>
      </w:r>
    </w:p>
    <w:p w14:paraId="42626712" w14:textId="4A8724C9" w:rsidR="00A85617" w:rsidRPr="00761750" w:rsidRDefault="00A85617" w:rsidP="00A85617">
      <w:pPr>
        <w:ind w:firstLine="0"/>
        <w:rPr>
          <w:rFonts w:ascii="Times New Roman" w:hAnsi="Times New Roman"/>
          <w:b/>
          <w:szCs w:val="22"/>
        </w:rPr>
      </w:pPr>
      <w:r w:rsidRPr="00761750">
        <w:rPr>
          <w:rFonts w:ascii="Times New Roman" w:hAnsi="Times New Roman"/>
          <w:b/>
          <w:szCs w:val="22"/>
        </w:rPr>
        <w:t xml:space="preserve">       </w:t>
      </w:r>
      <w:r w:rsidR="003A4523">
        <w:rPr>
          <w:rFonts w:ascii="Times New Roman" w:hAnsi="Times New Roman"/>
          <w:b/>
          <w:szCs w:val="22"/>
          <w:lang w:val="sr-Cyrl-RS"/>
        </w:rPr>
        <w:t xml:space="preserve">      в.д. Директора</w:t>
      </w:r>
      <w:r w:rsidR="003A4523" w:rsidRPr="00761750">
        <w:rPr>
          <w:rFonts w:ascii="Times New Roman" w:hAnsi="Times New Roman"/>
          <w:b/>
          <w:szCs w:val="22"/>
        </w:rPr>
        <w:t>,</w:t>
      </w:r>
      <w:r w:rsidRPr="00761750">
        <w:rPr>
          <w:rFonts w:ascii="Times New Roman" w:hAnsi="Times New Roman"/>
          <w:b/>
          <w:szCs w:val="22"/>
        </w:rPr>
        <w:t xml:space="preserve">                         </w:t>
      </w:r>
      <w:r w:rsidR="00761750">
        <w:rPr>
          <w:rFonts w:ascii="Times New Roman" w:hAnsi="Times New Roman"/>
          <w:b/>
          <w:szCs w:val="22"/>
          <w:lang w:val="sr-Cyrl-RS"/>
        </w:rPr>
        <w:t xml:space="preserve">      </w:t>
      </w:r>
      <w:r w:rsidR="001B7337" w:rsidRPr="00761750">
        <w:rPr>
          <w:rFonts w:ascii="Times New Roman" w:hAnsi="Times New Roman"/>
          <w:b/>
          <w:szCs w:val="22"/>
        </w:rPr>
        <w:t xml:space="preserve">          </w:t>
      </w:r>
      <w:r w:rsidR="001B7337">
        <w:rPr>
          <w:rFonts w:ascii="Times New Roman" w:hAnsi="Times New Roman"/>
          <w:b/>
          <w:szCs w:val="22"/>
          <w:lang w:val="sr-Cyrl-RS"/>
        </w:rPr>
        <w:t xml:space="preserve">            </w:t>
      </w:r>
      <w:r w:rsidR="00C420D9">
        <w:rPr>
          <w:rFonts w:ascii="Times New Roman" w:hAnsi="Times New Roman"/>
          <w:b/>
          <w:szCs w:val="22"/>
          <w:lang w:val="sr-Latn-RS"/>
        </w:rPr>
        <w:t xml:space="preserve">   </w:t>
      </w:r>
      <w:r w:rsidR="001B7337">
        <w:rPr>
          <w:rFonts w:ascii="Times New Roman" w:hAnsi="Times New Roman"/>
          <w:b/>
          <w:szCs w:val="22"/>
          <w:lang w:val="sr-Cyrl-RS"/>
        </w:rPr>
        <w:t xml:space="preserve"> </w:t>
      </w:r>
      <w:r w:rsidR="00311BC8">
        <w:rPr>
          <w:rFonts w:ascii="Times New Roman" w:hAnsi="Times New Roman"/>
          <w:b/>
          <w:szCs w:val="22"/>
          <w:lang w:val="sr-Cyrl-RS"/>
        </w:rPr>
        <w:t xml:space="preserve">  </w:t>
      </w:r>
      <w:r w:rsidR="003A4523">
        <w:rPr>
          <w:rFonts w:ascii="Times New Roman" w:hAnsi="Times New Roman"/>
          <w:b/>
          <w:szCs w:val="22"/>
          <w:lang w:val="sr-Cyrl-RS"/>
        </w:rPr>
        <w:t xml:space="preserve">                </w:t>
      </w:r>
      <w:r w:rsidR="00311BC8">
        <w:rPr>
          <w:rFonts w:ascii="Times New Roman" w:hAnsi="Times New Roman"/>
          <w:b/>
          <w:szCs w:val="22"/>
          <w:lang w:val="sr-Cyrl-RS"/>
        </w:rPr>
        <w:t xml:space="preserve"> </w:t>
      </w:r>
      <w:r w:rsidR="00A0658A">
        <w:rPr>
          <w:rFonts w:ascii="Times New Roman" w:hAnsi="Times New Roman"/>
          <w:b/>
          <w:szCs w:val="22"/>
          <w:lang w:val="sr-Cyrl-RS"/>
        </w:rPr>
        <w:t>в.д.</w:t>
      </w:r>
      <w:r w:rsidR="00311BC8">
        <w:rPr>
          <w:rFonts w:ascii="Times New Roman" w:hAnsi="Times New Roman"/>
          <w:b/>
          <w:szCs w:val="22"/>
          <w:lang w:val="sr-Cyrl-RS"/>
        </w:rPr>
        <w:t xml:space="preserve"> </w:t>
      </w:r>
      <w:r w:rsidR="00E0362D">
        <w:rPr>
          <w:rFonts w:ascii="Times New Roman" w:hAnsi="Times New Roman"/>
          <w:b/>
          <w:szCs w:val="22"/>
          <w:lang w:val="sr-Cyrl-RS"/>
        </w:rPr>
        <w:t>Начелник</w:t>
      </w:r>
      <w:r w:rsidR="00A0658A">
        <w:rPr>
          <w:rFonts w:ascii="Times New Roman" w:hAnsi="Times New Roman"/>
          <w:b/>
          <w:szCs w:val="22"/>
          <w:lang w:val="sr-Cyrl-RS"/>
        </w:rPr>
        <w:t>а</w:t>
      </w:r>
      <w:r w:rsidR="001B7337" w:rsidRPr="00761750">
        <w:rPr>
          <w:rFonts w:ascii="Times New Roman" w:hAnsi="Times New Roman"/>
          <w:b/>
          <w:szCs w:val="22"/>
        </w:rPr>
        <w:t>,</w:t>
      </w:r>
    </w:p>
    <w:p w14:paraId="5418F4E8" w14:textId="48655CC8" w:rsidR="00A85617" w:rsidRPr="00761750" w:rsidRDefault="00A85617" w:rsidP="00A85617">
      <w:pPr>
        <w:ind w:firstLine="0"/>
        <w:jc w:val="left"/>
        <w:rPr>
          <w:rFonts w:ascii="Times New Roman" w:hAnsi="Times New Roman"/>
          <w:b/>
          <w:szCs w:val="22"/>
        </w:rPr>
      </w:pP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p>
    <w:p w14:paraId="5C783A2D" w14:textId="77777777" w:rsidR="00A85617" w:rsidRPr="00761750" w:rsidRDefault="00A85617" w:rsidP="00A85617">
      <w:pPr>
        <w:ind w:firstLine="0"/>
        <w:jc w:val="left"/>
        <w:rPr>
          <w:rFonts w:ascii="Times New Roman" w:hAnsi="Times New Roman"/>
          <w:b/>
          <w:szCs w:val="22"/>
        </w:rPr>
      </w:pPr>
    </w:p>
    <w:p w14:paraId="0B5CBEA5" w14:textId="696F1073" w:rsidR="00A85617" w:rsidRPr="00761750" w:rsidRDefault="00A85617" w:rsidP="00A85617">
      <w:pPr>
        <w:ind w:firstLine="0"/>
        <w:jc w:val="left"/>
        <w:rPr>
          <w:rFonts w:ascii="Times New Roman" w:hAnsi="Times New Roman"/>
          <w:b/>
          <w:szCs w:val="22"/>
        </w:rPr>
      </w:pPr>
      <w:r w:rsidRPr="00761750">
        <w:rPr>
          <w:rFonts w:ascii="Times New Roman" w:hAnsi="Times New Roman"/>
          <w:b/>
          <w:szCs w:val="22"/>
        </w:rPr>
        <w:t xml:space="preserve">  </w:t>
      </w:r>
      <w:r w:rsidR="003A4523">
        <w:rPr>
          <w:rFonts w:ascii="Times New Roman" w:hAnsi="Times New Roman"/>
          <w:b/>
          <w:noProof/>
          <w:szCs w:val="22"/>
          <w:lang w:val="sr-Cyrl-RS" w:eastAsia="sr-Latn-CS"/>
        </w:rPr>
        <w:t>Иван Грмуша</w:t>
      </w:r>
      <w:r w:rsidR="003A4523">
        <w:rPr>
          <w:rFonts w:ascii="Times New Roman" w:hAnsi="Times New Roman"/>
          <w:b/>
          <w:noProof/>
          <w:szCs w:val="22"/>
          <w:lang w:val="sr-Cyrl-CS" w:eastAsia="sr-Latn-CS"/>
        </w:rPr>
        <w:t>, дипл.инж.грађ</w:t>
      </w:r>
      <w:r w:rsidR="003A4523" w:rsidRPr="00707E05">
        <w:rPr>
          <w:rFonts w:ascii="Times New Roman" w:hAnsi="Times New Roman"/>
          <w:b/>
          <w:noProof/>
          <w:szCs w:val="22"/>
          <w:lang w:val="sr-Cyrl-CS" w:eastAsia="sr-Latn-CS"/>
        </w:rPr>
        <w:t>.</w:t>
      </w:r>
      <w:r w:rsidR="003A4523">
        <w:rPr>
          <w:rFonts w:ascii="Times New Roman" w:hAnsi="Times New Roman"/>
          <w:b/>
          <w:noProof/>
          <w:szCs w:val="22"/>
          <w:lang w:val="sr-Cyrl-CS" w:eastAsia="sr-Latn-CS"/>
        </w:rPr>
        <w:t xml:space="preserve">                                   </w:t>
      </w:r>
      <w:r w:rsidRPr="00761750">
        <w:rPr>
          <w:rFonts w:ascii="Times New Roman" w:hAnsi="Times New Roman"/>
          <w:b/>
          <w:szCs w:val="22"/>
          <w:lang w:val="sr-Cyrl-RS"/>
        </w:rPr>
        <w:t>м</w:t>
      </w:r>
      <w:r w:rsidRPr="00761750">
        <w:rPr>
          <w:rFonts w:ascii="Times New Roman" w:hAnsi="Times New Roman"/>
          <w:b/>
          <w:szCs w:val="22"/>
        </w:rPr>
        <w:t xml:space="preserve">р Мирољуб Станковић, дипл.инж.арх.        </w:t>
      </w:r>
    </w:p>
    <w:p w14:paraId="000A81CF" w14:textId="77777777" w:rsidR="00A85617" w:rsidRPr="00D96664" w:rsidRDefault="00A85617" w:rsidP="00A85617">
      <w:pPr>
        <w:ind w:firstLine="0"/>
        <w:rPr>
          <w:rFonts w:asciiTheme="minorHAnsi" w:hAnsiTheme="minorHAnsi"/>
          <w:sz w:val="20"/>
        </w:rPr>
      </w:pPr>
      <w:r>
        <w:rPr>
          <w:rFonts w:asciiTheme="minorHAnsi" w:hAnsiTheme="minorHAnsi"/>
          <w:b/>
          <w:sz w:val="20"/>
        </w:rPr>
        <w:lastRenderedPageBreak/>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t xml:space="preserve">              </w:t>
      </w:r>
      <w:r>
        <w:rPr>
          <w:rFonts w:asciiTheme="minorHAnsi" w:hAnsiTheme="minorHAnsi"/>
          <w:b/>
          <w:sz w:val="20"/>
          <w:lang w:val="sr-Cyrl-RS"/>
        </w:rPr>
        <w:t xml:space="preserve">                     </w:t>
      </w:r>
    </w:p>
    <w:p w14:paraId="7842B51C" w14:textId="212DCCFA" w:rsidR="00D92DE1" w:rsidRDefault="00D92DE1" w:rsidP="00B22CE2">
      <w:pPr>
        <w:ind w:firstLine="0"/>
        <w:rPr>
          <w:rFonts w:ascii="Times New Roman" w:hAnsi="Times New Roman"/>
          <w:b/>
          <w:sz w:val="20"/>
        </w:rPr>
      </w:pPr>
    </w:p>
    <w:p w14:paraId="751D5A86" w14:textId="4BDBB4B5" w:rsidR="00D92DE1" w:rsidRDefault="00D92DE1" w:rsidP="00B22CE2">
      <w:pPr>
        <w:ind w:firstLine="0"/>
        <w:rPr>
          <w:rFonts w:ascii="Times New Roman" w:hAnsi="Times New Roman"/>
          <w:b/>
          <w:sz w:val="20"/>
        </w:rPr>
      </w:pPr>
    </w:p>
    <w:p w14:paraId="1C78596A" w14:textId="77777777" w:rsidR="00D92DE1" w:rsidRDefault="00D92DE1" w:rsidP="00D92DE1">
      <w:pPr>
        <w:pStyle w:val="Naslovglavni"/>
        <w:spacing w:before="0" w:after="0"/>
        <w:jc w:val="left"/>
        <w:rPr>
          <w:rFonts w:ascii="Times New Roman" w:hAnsi="Times New Roman"/>
          <w:b/>
          <w:sz w:val="32"/>
          <w:szCs w:val="32"/>
          <w:lang w:val="sr-Cyrl-CS"/>
        </w:rPr>
      </w:pPr>
    </w:p>
    <w:p w14:paraId="500AFC4B" w14:textId="77777777" w:rsidR="00D92DE1" w:rsidRDefault="00D92DE1" w:rsidP="00D92DE1">
      <w:pPr>
        <w:pStyle w:val="Naslovglavni"/>
        <w:spacing w:before="0" w:after="0"/>
        <w:jc w:val="right"/>
        <w:rPr>
          <w:rFonts w:ascii="Times New Roman" w:hAnsi="Times New Roman"/>
          <w:b/>
          <w:sz w:val="32"/>
          <w:szCs w:val="32"/>
          <w:lang w:val="sr-Cyrl-CS"/>
        </w:rPr>
      </w:pPr>
    </w:p>
    <w:p w14:paraId="4D14B810" w14:textId="77777777" w:rsidR="00D92DE1" w:rsidRDefault="00D92DE1" w:rsidP="00D92DE1">
      <w:pPr>
        <w:pStyle w:val="Naslovglavni"/>
        <w:spacing w:before="0" w:after="0"/>
        <w:jc w:val="right"/>
        <w:rPr>
          <w:rFonts w:ascii="Times New Roman" w:hAnsi="Times New Roman"/>
          <w:b/>
          <w:sz w:val="32"/>
          <w:szCs w:val="32"/>
          <w:lang w:val="sr-Cyrl-CS"/>
        </w:rPr>
      </w:pPr>
    </w:p>
    <w:p w14:paraId="761468CA" w14:textId="77777777" w:rsidR="00761750" w:rsidRDefault="00761750" w:rsidP="00D92DE1">
      <w:pPr>
        <w:pStyle w:val="Naslovglavni"/>
        <w:spacing w:before="0" w:after="0"/>
        <w:jc w:val="right"/>
        <w:rPr>
          <w:rFonts w:ascii="Times New Roman" w:hAnsi="Times New Roman"/>
          <w:b/>
          <w:sz w:val="32"/>
          <w:szCs w:val="32"/>
          <w:lang w:val="sr-Cyrl-CS"/>
        </w:rPr>
      </w:pPr>
    </w:p>
    <w:p w14:paraId="1DFEF9ED" w14:textId="77777777" w:rsidR="00761750" w:rsidRDefault="00761750" w:rsidP="00D92DE1">
      <w:pPr>
        <w:pStyle w:val="Naslovglavni"/>
        <w:spacing w:before="0" w:after="0"/>
        <w:jc w:val="right"/>
        <w:rPr>
          <w:rFonts w:ascii="Times New Roman" w:hAnsi="Times New Roman"/>
          <w:b/>
          <w:sz w:val="32"/>
          <w:szCs w:val="32"/>
          <w:lang w:val="sr-Cyrl-CS"/>
        </w:rPr>
      </w:pPr>
    </w:p>
    <w:p w14:paraId="507D9958" w14:textId="1ADCA6FD" w:rsidR="00D92DE1" w:rsidRPr="007E6101" w:rsidRDefault="00D92DE1" w:rsidP="00D92DE1">
      <w:pPr>
        <w:pStyle w:val="Naslovglavni"/>
        <w:spacing w:before="0" w:after="0"/>
        <w:jc w:val="right"/>
        <w:rPr>
          <w:rFonts w:ascii="Times New Roman" w:hAnsi="Times New Roman"/>
          <w:b/>
          <w:sz w:val="32"/>
          <w:szCs w:val="32"/>
          <w:lang w:val="sr-Cyrl-CS"/>
        </w:rPr>
      </w:pPr>
      <w:r w:rsidRPr="007E6101">
        <w:rPr>
          <w:rFonts w:ascii="Times New Roman" w:hAnsi="Times New Roman"/>
          <w:b/>
          <w:sz w:val="32"/>
          <w:szCs w:val="32"/>
          <w:lang w:val="sr-Cyrl-CS"/>
        </w:rPr>
        <w:t>ОПШТА ДОКУМЕНТАЦИЈА</w:t>
      </w:r>
    </w:p>
    <w:p w14:paraId="46B06370" w14:textId="2EA29344" w:rsidR="00D92DE1" w:rsidRDefault="00D92DE1" w:rsidP="00B22CE2">
      <w:pPr>
        <w:ind w:firstLine="0"/>
        <w:rPr>
          <w:rFonts w:ascii="Times New Roman" w:hAnsi="Times New Roman"/>
          <w:b/>
          <w:sz w:val="20"/>
        </w:rPr>
      </w:pPr>
    </w:p>
    <w:p w14:paraId="2DF872E4" w14:textId="7823CBA2" w:rsidR="00D92DE1" w:rsidRDefault="00D92DE1" w:rsidP="00B22CE2">
      <w:pPr>
        <w:ind w:firstLine="0"/>
        <w:rPr>
          <w:rFonts w:ascii="Times New Roman" w:hAnsi="Times New Roman"/>
          <w:b/>
          <w:sz w:val="20"/>
        </w:rPr>
      </w:pPr>
    </w:p>
    <w:p w14:paraId="1047EB6C" w14:textId="79513A5A" w:rsidR="00D92DE1" w:rsidRDefault="00D92DE1" w:rsidP="00B22CE2">
      <w:pPr>
        <w:ind w:firstLine="0"/>
        <w:rPr>
          <w:rFonts w:ascii="Times New Roman" w:hAnsi="Times New Roman"/>
          <w:b/>
          <w:sz w:val="20"/>
        </w:rPr>
      </w:pPr>
    </w:p>
    <w:p w14:paraId="3C3893EB" w14:textId="47B26463" w:rsidR="00D92DE1" w:rsidRDefault="00D92DE1" w:rsidP="00B22CE2">
      <w:pPr>
        <w:ind w:firstLine="0"/>
        <w:rPr>
          <w:rFonts w:ascii="Times New Roman" w:hAnsi="Times New Roman"/>
          <w:b/>
          <w:sz w:val="20"/>
        </w:rPr>
      </w:pPr>
    </w:p>
    <w:p w14:paraId="21C20C20" w14:textId="611FC554" w:rsidR="00D92DE1" w:rsidRDefault="00D92DE1" w:rsidP="00B22CE2">
      <w:pPr>
        <w:ind w:firstLine="0"/>
        <w:rPr>
          <w:rFonts w:ascii="Times New Roman" w:hAnsi="Times New Roman"/>
          <w:b/>
          <w:sz w:val="20"/>
        </w:rPr>
      </w:pPr>
    </w:p>
    <w:p w14:paraId="1AE21883" w14:textId="006BA020" w:rsidR="00D92DE1" w:rsidRDefault="00D92DE1" w:rsidP="00B22CE2">
      <w:pPr>
        <w:ind w:firstLine="0"/>
        <w:rPr>
          <w:rFonts w:ascii="Times New Roman" w:hAnsi="Times New Roman"/>
          <w:b/>
          <w:sz w:val="20"/>
        </w:rPr>
      </w:pPr>
    </w:p>
    <w:p w14:paraId="3BEAAA44" w14:textId="7C3AF7E5" w:rsidR="00D92DE1" w:rsidRDefault="00D92DE1" w:rsidP="00B22CE2">
      <w:pPr>
        <w:ind w:firstLine="0"/>
        <w:rPr>
          <w:rFonts w:ascii="Times New Roman" w:hAnsi="Times New Roman"/>
          <w:b/>
          <w:sz w:val="20"/>
        </w:rPr>
      </w:pPr>
    </w:p>
    <w:p w14:paraId="7D451408" w14:textId="7FB46A9C" w:rsidR="00D92DE1" w:rsidRDefault="00D92DE1" w:rsidP="00B22CE2">
      <w:pPr>
        <w:ind w:firstLine="0"/>
        <w:rPr>
          <w:rFonts w:ascii="Times New Roman" w:hAnsi="Times New Roman"/>
          <w:b/>
          <w:sz w:val="20"/>
        </w:rPr>
      </w:pPr>
    </w:p>
    <w:p w14:paraId="476AD816" w14:textId="5B4A9317" w:rsidR="00D92DE1" w:rsidRDefault="00D92DE1" w:rsidP="00B22CE2">
      <w:pPr>
        <w:ind w:firstLine="0"/>
        <w:rPr>
          <w:rFonts w:ascii="Times New Roman" w:hAnsi="Times New Roman"/>
          <w:b/>
          <w:sz w:val="20"/>
        </w:rPr>
      </w:pPr>
    </w:p>
    <w:p w14:paraId="56F9C6AD" w14:textId="47F785F8" w:rsidR="00D92DE1" w:rsidRDefault="00D92DE1" w:rsidP="00B22CE2">
      <w:pPr>
        <w:ind w:firstLine="0"/>
        <w:rPr>
          <w:rFonts w:ascii="Times New Roman" w:hAnsi="Times New Roman"/>
          <w:b/>
          <w:sz w:val="20"/>
        </w:rPr>
      </w:pPr>
    </w:p>
    <w:p w14:paraId="7DDB5BC8" w14:textId="61EC8F3B" w:rsidR="00D92DE1" w:rsidRDefault="00D92DE1" w:rsidP="00B22CE2">
      <w:pPr>
        <w:ind w:firstLine="0"/>
        <w:rPr>
          <w:rFonts w:ascii="Times New Roman" w:hAnsi="Times New Roman"/>
          <w:b/>
          <w:sz w:val="20"/>
        </w:rPr>
      </w:pPr>
    </w:p>
    <w:p w14:paraId="4B3FAE80" w14:textId="48B4B2EE" w:rsidR="00D92DE1" w:rsidRDefault="00D92DE1" w:rsidP="00B22CE2">
      <w:pPr>
        <w:ind w:firstLine="0"/>
        <w:rPr>
          <w:rFonts w:ascii="Times New Roman" w:hAnsi="Times New Roman"/>
          <w:b/>
          <w:sz w:val="20"/>
        </w:rPr>
      </w:pPr>
    </w:p>
    <w:p w14:paraId="57412695" w14:textId="437246B5" w:rsidR="00D92DE1" w:rsidRDefault="00D92DE1" w:rsidP="00B22CE2">
      <w:pPr>
        <w:ind w:firstLine="0"/>
        <w:rPr>
          <w:rFonts w:ascii="Times New Roman" w:hAnsi="Times New Roman"/>
          <w:b/>
          <w:sz w:val="20"/>
        </w:rPr>
      </w:pPr>
    </w:p>
    <w:p w14:paraId="120F6E44" w14:textId="6F1F730C" w:rsidR="00D92DE1" w:rsidRDefault="00D92DE1" w:rsidP="00B22CE2">
      <w:pPr>
        <w:ind w:firstLine="0"/>
        <w:rPr>
          <w:rFonts w:ascii="Times New Roman" w:hAnsi="Times New Roman"/>
          <w:b/>
          <w:sz w:val="20"/>
        </w:rPr>
      </w:pPr>
    </w:p>
    <w:p w14:paraId="248D7E22" w14:textId="2D0D6972" w:rsidR="00D92DE1" w:rsidRDefault="00D92DE1" w:rsidP="00B22CE2">
      <w:pPr>
        <w:ind w:firstLine="0"/>
        <w:rPr>
          <w:rFonts w:ascii="Times New Roman" w:hAnsi="Times New Roman"/>
          <w:b/>
          <w:sz w:val="20"/>
        </w:rPr>
      </w:pPr>
    </w:p>
    <w:p w14:paraId="76930809" w14:textId="577C63C8" w:rsidR="00D92DE1" w:rsidRDefault="00D92DE1" w:rsidP="00B22CE2">
      <w:pPr>
        <w:ind w:firstLine="0"/>
        <w:rPr>
          <w:rFonts w:ascii="Times New Roman" w:hAnsi="Times New Roman"/>
          <w:b/>
          <w:sz w:val="20"/>
        </w:rPr>
      </w:pPr>
    </w:p>
    <w:p w14:paraId="5A0CCF00" w14:textId="1F2A64E4" w:rsidR="00D92DE1" w:rsidRDefault="00D92DE1" w:rsidP="00B22CE2">
      <w:pPr>
        <w:ind w:firstLine="0"/>
        <w:rPr>
          <w:rFonts w:ascii="Times New Roman" w:hAnsi="Times New Roman"/>
          <w:b/>
          <w:sz w:val="20"/>
        </w:rPr>
      </w:pPr>
    </w:p>
    <w:p w14:paraId="386D3274" w14:textId="5B355507" w:rsidR="00D92DE1" w:rsidRDefault="00D92DE1" w:rsidP="00B22CE2">
      <w:pPr>
        <w:ind w:firstLine="0"/>
        <w:rPr>
          <w:rFonts w:ascii="Times New Roman" w:hAnsi="Times New Roman"/>
          <w:b/>
          <w:sz w:val="20"/>
        </w:rPr>
      </w:pPr>
    </w:p>
    <w:p w14:paraId="280BD22C" w14:textId="36D12542" w:rsidR="00D92DE1" w:rsidRDefault="00D92DE1" w:rsidP="00B22CE2">
      <w:pPr>
        <w:ind w:firstLine="0"/>
        <w:rPr>
          <w:rFonts w:ascii="Times New Roman" w:hAnsi="Times New Roman"/>
          <w:b/>
          <w:sz w:val="20"/>
        </w:rPr>
      </w:pPr>
    </w:p>
    <w:p w14:paraId="108F3710" w14:textId="575047F1" w:rsidR="00D92DE1" w:rsidRDefault="00D92DE1" w:rsidP="00B22CE2">
      <w:pPr>
        <w:ind w:firstLine="0"/>
        <w:rPr>
          <w:rFonts w:ascii="Times New Roman" w:hAnsi="Times New Roman"/>
          <w:b/>
          <w:sz w:val="20"/>
        </w:rPr>
      </w:pPr>
    </w:p>
    <w:p w14:paraId="3DE4CF94" w14:textId="732B5B30" w:rsidR="00D92DE1" w:rsidRDefault="00D92DE1" w:rsidP="00B22CE2">
      <w:pPr>
        <w:ind w:firstLine="0"/>
        <w:rPr>
          <w:rFonts w:ascii="Times New Roman" w:hAnsi="Times New Roman"/>
          <w:b/>
          <w:sz w:val="20"/>
        </w:rPr>
      </w:pPr>
    </w:p>
    <w:p w14:paraId="61563F11" w14:textId="02046E8A" w:rsidR="00D92DE1" w:rsidRDefault="00D92DE1" w:rsidP="00B22CE2">
      <w:pPr>
        <w:ind w:firstLine="0"/>
        <w:rPr>
          <w:rFonts w:ascii="Times New Roman" w:hAnsi="Times New Roman"/>
          <w:b/>
          <w:sz w:val="20"/>
        </w:rPr>
      </w:pPr>
    </w:p>
    <w:p w14:paraId="7F115AD4" w14:textId="027A0BBB" w:rsidR="00D92DE1" w:rsidRDefault="00D92DE1" w:rsidP="00B22CE2">
      <w:pPr>
        <w:ind w:firstLine="0"/>
        <w:rPr>
          <w:rFonts w:ascii="Times New Roman" w:hAnsi="Times New Roman"/>
          <w:b/>
          <w:sz w:val="20"/>
        </w:rPr>
      </w:pPr>
    </w:p>
    <w:p w14:paraId="1F20C347" w14:textId="2CE1DDE5" w:rsidR="00D92DE1" w:rsidRDefault="00D92DE1" w:rsidP="00B22CE2">
      <w:pPr>
        <w:ind w:firstLine="0"/>
        <w:rPr>
          <w:rFonts w:ascii="Times New Roman" w:hAnsi="Times New Roman"/>
          <w:b/>
          <w:sz w:val="20"/>
        </w:rPr>
      </w:pPr>
    </w:p>
    <w:p w14:paraId="700A772D" w14:textId="0A763A7C" w:rsidR="00D92DE1" w:rsidRDefault="00D92DE1" w:rsidP="00B22CE2">
      <w:pPr>
        <w:ind w:firstLine="0"/>
        <w:rPr>
          <w:rFonts w:ascii="Times New Roman" w:hAnsi="Times New Roman"/>
          <w:b/>
          <w:sz w:val="20"/>
        </w:rPr>
      </w:pPr>
    </w:p>
    <w:p w14:paraId="74AE6383" w14:textId="70DC283C" w:rsidR="00D92DE1" w:rsidRDefault="00D92DE1" w:rsidP="00B22CE2">
      <w:pPr>
        <w:ind w:firstLine="0"/>
        <w:rPr>
          <w:rFonts w:ascii="Times New Roman" w:hAnsi="Times New Roman"/>
          <w:b/>
          <w:sz w:val="20"/>
        </w:rPr>
      </w:pPr>
    </w:p>
    <w:p w14:paraId="4900809B" w14:textId="131E1780" w:rsidR="00D92DE1" w:rsidRDefault="00D92DE1" w:rsidP="00B22CE2">
      <w:pPr>
        <w:ind w:firstLine="0"/>
        <w:rPr>
          <w:rFonts w:ascii="Times New Roman" w:hAnsi="Times New Roman"/>
          <w:b/>
          <w:sz w:val="20"/>
        </w:rPr>
      </w:pPr>
    </w:p>
    <w:p w14:paraId="04783D34" w14:textId="1292C92C" w:rsidR="00D92DE1" w:rsidRDefault="00D92DE1" w:rsidP="00B22CE2">
      <w:pPr>
        <w:ind w:firstLine="0"/>
        <w:rPr>
          <w:rFonts w:ascii="Times New Roman" w:hAnsi="Times New Roman"/>
          <w:b/>
          <w:sz w:val="20"/>
        </w:rPr>
      </w:pPr>
    </w:p>
    <w:p w14:paraId="243C5D20" w14:textId="2602254F" w:rsidR="00D92DE1" w:rsidRDefault="00D92DE1" w:rsidP="00B22CE2">
      <w:pPr>
        <w:ind w:firstLine="0"/>
        <w:rPr>
          <w:rFonts w:ascii="Times New Roman" w:hAnsi="Times New Roman"/>
          <w:b/>
          <w:sz w:val="20"/>
        </w:rPr>
      </w:pPr>
    </w:p>
    <w:p w14:paraId="3B5E07C3" w14:textId="3A652E02" w:rsidR="00D92DE1" w:rsidRDefault="00D92DE1" w:rsidP="00B22CE2">
      <w:pPr>
        <w:ind w:firstLine="0"/>
        <w:rPr>
          <w:rFonts w:ascii="Times New Roman" w:hAnsi="Times New Roman"/>
          <w:b/>
          <w:sz w:val="20"/>
        </w:rPr>
      </w:pPr>
    </w:p>
    <w:p w14:paraId="56A2D239" w14:textId="608A9227" w:rsidR="00D92DE1" w:rsidRDefault="00D92DE1" w:rsidP="00B22CE2">
      <w:pPr>
        <w:ind w:firstLine="0"/>
        <w:rPr>
          <w:rFonts w:ascii="Times New Roman" w:hAnsi="Times New Roman"/>
          <w:b/>
          <w:sz w:val="20"/>
        </w:rPr>
      </w:pPr>
    </w:p>
    <w:p w14:paraId="3F15CD17" w14:textId="00FC1187" w:rsidR="00D92DE1" w:rsidRDefault="00D92DE1" w:rsidP="00B22CE2">
      <w:pPr>
        <w:ind w:firstLine="0"/>
        <w:rPr>
          <w:rFonts w:ascii="Times New Roman" w:hAnsi="Times New Roman"/>
          <w:b/>
          <w:sz w:val="20"/>
        </w:rPr>
      </w:pPr>
    </w:p>
    <w:p w14:paraId="6723D3BB" w14:textId="379B42DF" w:rsidR="00D92DE1" w:rsidRPr="009347C8" w:rsidRDefault="00D92DE1" w:rsidP="00D92DE1">
      <w:pPr>
        <w:tabs>
          <w:tab w:val="center" w:pos="7200"/>
        </w:tabs>
        <w:rPr>
          <w:rFonts w:ascii="Times New Roman" w:hAnsi="Times New Roman"/>
          <w:szCs w:val="24"/>
        </w:rPr>
      </w:pPr>
      <w:r w:rsidRPr="009347C8">
        <w:rPr>
          <w:rFonts w:ascii="Times New Roman" w:hAnsi="Times New Roman"/>
          <w:szCs w:val="24"/>
        </w:rPr>
        <w:lastRenderedPageBreak/>
        <w:t xml:space="preserve">На основу члана 38. став </w:t>
      </w:r>
      <w:r>
        <w:rPr>
          <w:rFonts w:ascii="Times New Roman" w:hAnsi="Times New Roman"/>
          <w:szCs w:val="24"/>
          <w:lang w:val="sr-Cyrl-RS"/>
        </w:rPr>
        <w:t>5</w:t>
      </w:r>
      <w:r w:rsidRPr="009347C8">
        <w:rPr>
          <w:rFonts w:ascii="Times New Roman" w:hAnsi="Times New Roman"/>
          <w:szCs w:val="24"/>
        </w:rPr>
        <w:t>. Закона о планирању и изградњи („Службени гласник РС“, бр. 72/09, 81/09 – исправка, 64/10 – одлука УС, 24/11, 121/12, 42/13 – одлука УС, 50/13 – одлука УС, 98/13 – одлука УС, 132/14, 145/14, 83/18</w:t>
      </w:r>
      <w:r>
        <w:rPr>
          <w:rFonts w:ascii="Times New Roman" w:hAnsi="Times New Roman"/>
          <w:szCs w:val="24"/>
        </w:rPr>
        <w:t>,</w:t>
      </w:r>
      <w:r w:rsidRPr="009347C8">
        <w:rPr>
          <w:rFonts w:ascii="Times New Roman" w:hAnsi="Times New Roman"/>
          <w:szCs w:val="24"/>
        </w:rPr>
        <w:t xml:space="preserve"> 31/19</w:t>
      </w:r>
      <w:r>
        <w:rPr>
          <w:rFonts w:ascii="Times New Roman" w:hAnsi="Times New Roman"/>
          <w:szCs w:val="24"/>
          <w:lang w:val="sr-Cyrl-RS"/>
        </w:rPr>
        <w:t xml:space="preserve">, </w:t>
      </w:r>
      <w:r>
        <w:rPr>
          <w:rFonts w:ascii="Times New Roman" w:hAnsi="Times New Roman"/>
          <w:szCs w:val="24"/>
        </w:rPr>
        <w:t>37/19-</w:t>
      </w:r>
      <w:r>
        <w:rPr>
          <w:rFonts w:ascii="Times New Roman" w:hAnsi="Times New Roman"/>
          <w:szCs w:val="24"/>
          <w:lang w:val="sr-Cyrl-RS"/>
        </w:rPr>
        <w:t>др. закон</w:t>
      </w:r>
      <w:r w:rsidR="006C550C">
        <w:rPr>
          <w:rFonts w:ascii="Times New Roman" w:hAnsi="Times New Roman"/>
          <w:szCs w:val="24"/>
          <w:lang w:val="sr-Cyrl-RS"/>
        </w:rPr>
        <w:t>,</w:t>
      </w:r>
      <w:r>
        <w:rPr>
          <w:rFonts w:ascii="Times New Roman" w:hAnsi="Times New Roman"/>
          <w:szCs w:val="24"/>
          <w:lang w:val="sr-Cyrl-RS"/>
        </w:rPr>
        <w:t xml:space="preserve"> 9/20</w:t>
      </w:r>
      <w:r w:rsidR="006C550C">
        <w:rPr>
          <w:rFonts w:ascii="Times New Roman" w:hAnsi="Times New Roman"/>
          <w:szCs w:val="24"/>
          <w:lang w:val="sr-Cyrl-RS"/>
        </w:rPr>
        <w:t xml:space="preserve"> и 52/21</w:t>
      </w:r>
      <w:r w:rsidRPr="009347C8">
        <w:rPr>
          <w:rFonts w:ascii="Times New Roman" w:hAnsi="Times New Roman"/>
          <w:szCs w:val="24"/>
        </w:rPr>
        <w:t>), и члана 27 Правилника о садржини, начину и поступку израде докумената просторног и урбанистичког планирања (</w:t>
      </w:r>
      <w:r w:rsidRPr="009347C8">
        <w:rPr>
          <w:rFonts w:ascii="Times New Roman" w:hAnsi="Times New Roman"/>
          <w:color w:val="000000"/>
        </w:rPr>
        <w:t>"Службени гласник РС", број 32/19)</w:t>
      </w:r>
    </w:p>
    <w:p w14:paraId="6A325B72" w14:textId="77777777" w:rsidR="00D92DE1" w:rsidRPr="009347C8" w:rsidRDefault="00D92DE1" w:rsidP="00D92DE1">
      <w:pPr>
        <w:tabs>
          <w:tab w:val="center" w:pos="7200"/>
        </w:tabs>
        <w:rPr>
          <w:rFonts w:ascii="Times New Roman" w:hAnsi="Times New Roman"/>
          <w:szCs w:val="24"/>
        </w:rPr>
      </w:pPr>
    </w:p>
    <w:p w14:paraId="28EB0825" w14:textId="77777777" w:rsidR="00D92DE1" w:rsidRPr="009347C8" w:rsidRDefault="00D92DE1" w:rsidP="00D92DE1">
      <w:pPr>
        <w:tabs>
          <w:tab w:val="center" w:pos="7200"/>
        </w:tabs>
        <w:jc w:val="center"/>
        <w:rPr>
          <w:rFonts w:ascii="Times New Roman" w:hAnsi="Times New Roman"/>
          <w:b/>
          <w:szCs w:val="24"/>
        </w:rPr>
      </w:pPr>
    </w:p>
    <w:p w14:paraId="5BA44436" w14:textId="77777777" w:rsidR="00D92DE1" w:rsidRDefault="00D92DE1" w:rsidP="00D92DE1">
      <w:pPr>
        <w:tabs>
          <w:tab w:val="center" w:pos="7200"/>
        </w:tabs>
        <w:jc w:val="center"/>
        <w:rPr>
          <w:rFonts w:ascii="Times New Roman" w:hAnsi="Times New Roman"/>
          <w:b/>
          <w:szCs w:val="24"/>
        </w:rPr>
      </w:pPr>
    </w:p>
    <w:p w14:paraId="47D9C47A" w14:textId="77777777" w:rsidR="00D92DE1" w:rsidRPr="009347C8" w:rsidRDefault="00D92DE1" w:rsidP="00D92DE1">
      <w:pPr>
        <w:tabs>
          <w:tab w:val="center" w:pos="7200"/>
        </w:tabs>
        <w:jc w:val="center"/>
        <w:rPr>
          <w:rFonts w:ascii="Times New Roman" w:hAnsi="Times New Roman"/>
          <w:b/>
          <w:szCs w:val="24"/>
        </w:rPr>
      </w:pPr>
    </w:p>
    <w:p w14:paraId="085355A3" w14:textId="77777777" w:rsidR="00D92DE1" w:rsidRPr="00FA0AA8" w:rsidRDefault="00D92DE1" w:rsidP="00D92DE1">
      <w:pPr>
        <w:tabs>
          <w:tab w:val="center" w:pos="7200"/>
        </w:tabs>
        <w:ind w:firstLine="0"/>
        <w:jc w:val="center"/>
        <w:rPr>
          <w:rFonts w:ascii="Times New Roman" w:hAnsi="Times New Roman"/>
          <w:b/>
          <w:sz w:val="24"/>
          <w:szCs w:val="24"/>
        </w:rPr>
      </w:pPr>
      <w:r w:rsidRPr="00FA0AA8">
        <w:rPr>
          <w:rFonts w:ascii="Times New Roman" w:hAnsi="Times New Roman"/>
          <w:b/>
          <w:sz w:val="24"/>
          <w:szCs w:val="24"/>
        </w:rPr>
        <w:t>ИЗЈАВЉУЈЕМ</w:t>
      </w:r>
    </w:p>
    <w:p w14:paraId="0009157A" w14:textId="77777777" w:rsidR="00D92DE1" w:rsidRPr="009347C8" w:rsidRDefault="00D92DE1" w:rsidP="00D92DE1">
      <w:pPr>
        <w:tabs>
          <w:tab w:val="center" w:pos="7200"/>
        </w:tabs>
        <w:rPr>
          <w:rFonts w:ascii="Times New Roman" w:hAnsi="Times New Roman"/>
          <w:b/>
          <w:szCs w:val="24"/>
          <w:lang w:val="ru-RU"/>
        </w:rPr>
      </w:pPr>
    </w:p>
    <w:p w14:paraId="778992D4" w14:textId="77777777" w:rsidR="00D92DE1" w:rsidRPr="009347C8" w:rsidRDefault="00D92DE1" w:rsidP="00D92DE1">
      <w:pPr>
        <w:tabs>
          <w:tab w:val="center" w:pos="7200"/>
        </w:tabs>
        <w:rPr>
          <w:rFonts w:ascii="Times New Roman" w:hAnsi="Times New Roman"/>
          <w:b/>
          <w:szCs w:val="24"/>
          <w:lang w:val="ru-RU"/>
        </w:rPr>
      </w:pPr>
    </w:p>
    <w:p w14:paraId="73D2C0FB" w14:textId="77777777" w:rsidR="00D92DE1" w:rsidRPr="009347C8" w:rsidRDefault="00D92DE1" w:rsidP="00D92DE1">
      <w:pPr>
        <w:tabs>
          <w:tab w:val="center" w:pos="7200"/>
        </w:tabs>
        <w:rPr>
          <w:rFonts w:ascii="Times New Roman" w:hAnsi="Times New Roman"/>
          <w:b/>
          <w:szCs w:val="24"/>
          <w:lang w:val="ru-RU"/>
        </w:rPr>
      </w:pPr>
    </w:p>
    <w:p w14:paraId="77424F4C" w14:textId="43F1BB3C" w:rsidR="00D92DE1" w:rsidRPr="00C94617" w:rsidRDefault="00D92DE1" w:rsidP="00D92DE1">
      <w:pPr>
        <w:tabs>
          <w:tab w:val="left" w:pos="720"/>
        </w:tabs>
        <w:rPr>
          <w:rFonts w:ascii="Times New Roman" w:hAnsi="Times New Roman"/>
          <w:szCs w:val="24"/>
        </w:rPr>
      </w:pPr>
      <w:r w:rsidRPr="00C94617">
        <w:rPr>
          <w:rFonts w:ascii="Times New Roman" w:hAnsi="Times New Roman"/>
          <w:szCs w:val="24"/>
        </w:rPr>
        <w:t xml:space="preserve">да је </w:t>
      </w:r>
      <w:r w:rsidR="00710A50">
        <w:rPr>
          <w:rFonts w:ascii="Times New Roman" w:hAnsi="Times New Roman"/>
          <w:szCs w:val="24"/>
          <w:lang w:val="sr-Cyrl-RS"/>
        </w:rPr>
        <w:t>плански документ</w:t>
      </w:r>
      <w:r w:rsidRPr="00C94617">
        <w:rPr>
          <w:rFonts w:ascii="Times New Roman" w:hAnsi="Times New Roman"/>
          <w:szCs w:val="24"/>
        </w:rPr>
        <w:t xml:space="preserve"> </w:t>
      </w:r>
      <w:r w:rsidR="00710A50">
        <w:rPr>
          <w:rFonts w:ascii="Times New Roman" w:hAnsi="Times New Roman"/>
          <w:b/>
          <w:szCs w:val="24"/>
          <w:lang w:val="ru-RU"/>
        </w:rPr>
        <w:t>План</w:t>
      </w:r>
      <w:r w:rsidRPr="00C94617">
        <w:rPr>
          <w:rFonts w:ascii="Times New Roman" w:hAnsi="Times New Roman"/>
          <w:b/>
          <w:szCs w:val="24"/>
          <w:lang w:val="ru-RU"/>
        </w:rPr>
        <w:t xml:space="preserve"> детаљне регулације </w:t>
      </w:r>
      <w:r w:rsidR="00497830" w:rsidRPr="00C94617">
        <w:rPr>
          <w:rFonts w:ascii="Times New Roman" w:hAnsi="Times New Roman"/>
          <w:b/>
          <w:szCs w:val="24"/>
          <w:lang w:val="ru-RU"/>
        </w:rPr>
        <w:t>за подручје Бање Топило, на подручју градске општине Црвени Крст</w:t>
      </w:r>
      <w:r w:rsidRPr="00C94617">
        <w:rPr>
          <w:rFonts w:ascii="Times New Roman" w:hAnsi="Times New Roman"/>
          <w:b/>
          <w:szCs w:val="24"/>
          <w:lang w:val="ru-RU"/>
        </w:rPr>
        <w:t xml:space="preserve"> </w:t>
      </w:r>
      <w:r w:rsidR="00D47DA0" w:rsidRPr="00C94617">
        <w:rPr>
          <w:rFonts w:ascii="Times New Roman" w:hAnsi="Times New Roman"/>
          <w:lang w:val="sr-Cyrl-RS"/>
        </w:rPr>
        <w:t>припремљен у складу</w:t>
      </w:r>
      <w:r w:rsidR="00D47DA0" w:rsidRPr="00C94617">
        <w:rPr>
          <w:rFonts w:ascii="Times New Roman" w:hAnsi="Times New Roman"/>
        </w:rPr>
        <w:t xml:space="preserve"> са Законом и прописима донетим на основу </w:t>
      </w:r>
      <w:r w:rsidR="00C94617" w:rsidRPr="00C94617">
        <w:rPr>
          <w:rFonts w:ascii="Times New Roman" w:hAnsi="Times New Roman"/>
        </w:rPr>
        <w:t>Закона,</w:t>
      </w:r>
      <w:r w:rsidR="00D47DA0" w:rsidRPr="00C94617">
        <w:rPr>
          <w:rFonts w:ascii="Times New Roman" w:hAnsi="Times New Roman"/>
          <w:lang w:val="sr-Cyrl-RS"/>
        </w:rPr>
        <w:t xml:space="preserve"> </w:t>
      </w:r>
      <w:r w:rsidR="00C94617">
        <w:rPr>
          <w:rFonts w:ascii="Times New Roman" w:hAnsi="Times New Roman"/>
          <w:lang w:val="sr-Cyrl-RS"/>
        </w:rPr>
        <w:t xml:space="preserve">као и да је </w:t>
      </w:r>
      <w:r w:rsidR="00710A50">
        <w:rPr>
          <w:rFonts w:ascii="Times New Roman" w:hAnsi="Times New Roman"/>
          <w:lang w:val="sr-Cyrl-RS"/>
        </w:rPr>
        <w:t>плански документ</w:t>
      </w:r>
      <w:r w:rsidR="00D47DA0" w:rsidRPr="00C94617">
        <w:rPr>
          <w:rFonts w:ascii="Times New Roman" w:hAnsi="Times New Roman"/>
          <w:lang w:val="sr-Cyrl-RS"/>
        </w:rPr>
        <w:t xml:space="preserve"> </w:t>
      </w:r>
      <w:r w:rsidR="00C94617">
        <w:rPr>
          <w:rFonts w:ascii="Times New Roman" w:hAnsi="Times New Roman"/>
          <w:lang w:val="sr-Cyrl-RS"/>
        </w:rPr>
        <w:t xml:space="preserve">припремљен у складу са Извештајем о </w:t>
      </w:r>
      <w:r w:rsidR="00710A50">
        <w:rPr>
          <w:rFonts w:ascii="Times New Roman" w:hAnsi="Times New Roman"/>
          <w:lang w:val="sr-Cyrl-RS"/>
        </w:rPr>
        <w:t>поновљеном</w:t>
      </w:r>
      <w:r w:rsidR="00C94617">
        <w:rPr>
          <w:rFonts w:ascii="Times New Roman" w:hAnsi="Times New Roman"/>
          <w:lang w:val="sr-Cyrl-RS"/>
        </w:rPr>
        <w:t xml:space="preserve"> јавном увиду</w:t>
      </w:r>
      <w:r w:rsidRPr="00C94617">
        <w:rPr>
          <w:rFonts w:ascii="Times New Roman" w:hAnsi="Times New Roman"/>
          <w:szCs w:val="24"/>
        </w:rPr>
        <w:t>.</w:t>
      </w:r>
    </w:p>
    <w:p w14:paraId="45E90906" w14:textId="77777777" w:rsidR="00D92DE1" w:rsidRPr="009347C8" w:rsidRDefault="00D92DE1" w:rsidP="00D92DE1">
      <w:pPr>
        <w:ind w:firstLine="1134"/>
        <w:rPr>
          <w:rFonts w:ascii="Times New Roman" w:hAnsi="Times New Roman"/>
          <w:b/>
          <w:szCs w:val="24"/>
        </w:rPr>
      </w:pPr>
    </w:p>
    <w:p w14:paraId="180C131C" w14:textId="77777777" w:rsidR="00D92DE1" w:rsidRPr="009347C8" w:rsidRDefault="00D92DE1" w:rsidP="00D92DE1">
      <w:pPr>
        <w:tabs>
          <w:tab w:val="num" w:pos="540"/>
        </w:tabs>
        <w:ind w:left="540"/>
        <w:rPr>
          <w:rFonts w:ascii="Times New Roman" w:hAnsi="Times New Roman"/>
          <w:szCs w:val="24"/>
        </w:rPr>
      </w:pPr>
    </w:p>
    <w:p w14:paraId="2245CA2D" w14:textId="77777777" w:rsidR="00D92DE1" w:rsidRPr="009347C8" w:rsidRDefault="00D92DE1" w:rsidP="00D92DE1">
      <w:pPr>
        <w:tabs>
          <w:tab w:val="num" w:pos="540"/>
        </w:tabs>
        <w:ind w:left="540"/>
        <w:rPr>
          <w:rFonts w:ascii="Times New Roman" w:hAnsi="Times New Roman"/>
          <w:szCs w:val="24"/>
        </w:rPr>
      </w:pPr>
    </w:p>
    <w:p w14:paraId="6A69F23E" w14:textId="77777777" w:rsidR="00D92DE1" w:rsidRPr="009347C8" w:rsidRDefault="00D92DE1" w:rsidP="00D92DE1">
      <w:pPr>
        <w:spacing w:before="120" w:after="40"/>
        <w:jc w:val="center"/>
        <w:rPr>
          <w:rFonts w:ascii="Times New Roman" w:hAnsi="Times New Roman"/>
          <w:szCs w:val="24"/>
          <w:lang w:eastAsia="sr-Latn-CS"/>
        </w:rPr>
      </w:pPr>
    </w:p>
    <w:p w14:paraId="7D7F22D1" w14:textId="77777777" w:rsidR="00D92DE1" w:rsidRPr="009347C8" w:rsidRDefault="00D92DE1" w:rsidP="00D92DE1">
      <w:pPr>
        <w:spacing w:before="120" w:after="40"/>
        <w:jc w:val="center"/>
        <w:rPr>
          <w:rFonts w:ascii="Times New Roman" w:hAnsi="Times New Roman"/>
          <w:szCs w:val="24"/>
          <w:lang w:eastAsia="sr-Latn-CS"/>
        </w:rPr>
      </w:pPr>
    </w:p>
    <w:p w14:paraId="11679427" w14:textId="4588BD3F" w:rsidR="00D92DE1" w:rsidRPr="009347C8" w:rsidRDefault="00D92DE1" w:rsidP="00723B98">
      <w:pPr>
        <w:spacing w:before="120" w:after="40"/>
        <w:ind w:firstLine="0"/>
        <w:jc w:val="center"/>
        <w:rPr>
          <w:rFonts w:ascii="Times New Roman" w:hAnsi="Times New Roman"/>
          <w:szCs w:val="24"/>
          <w:lang w:eastAsia="sr-Latn-CS"/>
        </w:rPr>
      </w:pPr>
      <w:r w:rsidRPr="009347C8">
        <w:rPr>
          <w:rFonts w:ascii="Times New Roman" w:hAnsi="Times New Roman"/>
          <w:szCs w:val="24"/>
          <w:lang w:eastAsia="sr-Latn-CS"/>
        </w:rPr>
        <w:t>Одговорни урбаниста,</w:t>
      </w:r>
    </w:p>
    <w:p w14:paraId="4DAB691E" w14:textId="77777777" w:rsidR="00D92DE1" w:rsidRPr="009347C8" w:rsidRDefault="00D92DE1" w:rsidP="00723B98">
      <w:pPr>
        <w:tabs>
          <w:tab w:val="center" w:pos="1260"/>
          <w:tab w:val="center" w:pos="7200"/>
        </w:tabs>
        <w:spacing w:before="120" w:after="40"/>
        <w:ind w:firstLine="0"/>
        <w:jc w:val="center"/>
        <w:rPr>
          <w:rFonts w:ascii="Times New Roman" w:hAnsi="Times New Roman"/>
          <w:b/>
          <w:szCs w:val="24"/>
          <w:lang w:eastAsia="sr-Latn-CS"/>
        </w:rPr>
      </w:pPr>
    </w:p>
    <w:p w14:paraId="43EC92A4" w14:textId="77777777" w:rsidR="00D92DE1" w:rsidRPr="009347C8" w:rsidRDefault="00D92DE1" w:rsidP="00723B98">
      <w:pPr>
        <w:tabs>
          <w:tab w:val="center" w:pos="1260"/>
          <w:tab w:val="center" w:pos="7200"/>
        </w:tabs>
        <w:spacing w:after="40"/>
        <w:ind w:firstLine="0"/>
        <w:jc w:val="center"/>
        <w:rPr>
          <w:rFonts w:ascii="Times New Roman" w:hAnsi="Times New Roman"/>
          <w:b/>
          <w:szCs w:val="24"/>
          <w:lang w:eastAsia="sr-Latn-CS"/>
        </w:rPr>
      </w:pPr>
      <w:r>
        <w:rPr>
          <w:rFonts w:ascii="Times New Roman" w:hAnsi="Times New Roman"/>
          <w:b/>
          <w:noProof/>
          <w:szCs w:val="24"/>
          <w:lang w:eastAsia="sr-Latn-CS"/>
        </w:rPr>
        <w:t>Тамара Јовановић</w:t>
      </w:r>
      <w:r w:rsidRPr="009347C8">
        <w:rPr>
          <w:rFonts w:ascii="Times New Roman" w:hAnsi="Times New Roman"/>
          <w:b/>
          <w:noProof/>
          <w:szCs w:val="24"/>
          <w:lang w:eastAsia="sr-Latn-CS"/>
        </w:rPr>
        <w:t>, дипл.инж.арх.</w:t>
      </w:r>
      <w:r w:rsidRPr="009347C8">
        <w:rPr>
          <w:rFonts w:ascii="Times New Roman" w:hAnsi="Times New Roman"/>
          <w:b/>
          <w:szCs w:val="24"/>
          <w:lang w:eastAsia="sr-Latn-CS"/>
        </w:rPr>
        <w:t xml:space="preserve"> </w:t>
      </w:r>
    </w:p>
    <w:p w14:paraId="65C28940" w14:textId="77777777" w:rsidR="00D92DE1" w:rsidRPr="009347C8" w:rsidRDefault="00D92DE1" w:rsidP="00723B98">
      <w:pPr>
        <w:tabs>
          <w:tab w:val="center" w:pos="1260"/>
          <w:tab w:val="center" w:pos="7200"/>
        </w:tabs>
        <w:spacing w:after="40"/>
        <w:ind w:firstLine="0"/>
        <w:jc w:val="center"/>
        <w:rPr>
          <w:rFonts w:ascii="Times New Roman" w:hAnsi="Times New Roman"/>
          <w:szCs w:val="24"/>
          <w:lang w:eastAsia="sr-Latn-CS"/>
        </w:rPr>
      </w:pPr>
      <w:r w:rsidRPr="009347C8">
        <w:rPr>
          <w:rFonts w:ascii="Times New Roman" w:hAnsi="Times New Roman"/>
          <w:szCs w:val="24"/>
          <w:lang w:eastAsia="sr-Latn-CS"/>
        </w:rPr>
        <w:t xml:space="preserve">(лиценца бр. 200 </w:t>
      </w:r>
      <w:r>
        <w:rPr>
          <w:rFonts w:ascii="Times New Roman" w:hAnsi="Times New Roman"/>
          <w:szCs w:val="24"/>
          <w:lang w:eastAsia="sr-Latn-CS"/>
        </w:rPr>
        <w:t>1282</w:t>
      </w:r>
      <w:r w:rsidRPr="009347C8">
        <w:rPr>
          <w:rFonts w:ascii="Times New Roman" w:hAnsi="Times New Roman"/>
          <w:szCs w:val="24"/>
          <w:lang w:eastAsia="sr-Latn-CS"/>
        </w:rPr>
        <w:t xml:space="preserve"> </w:t>
      </w:r>
      <w:r>
        <w:rPr>
          <w:rFonts w:ascii="Times New Roman" w:hAnsi="Times New Roman"/>
          <w:szCs w:val="24"/>
          <w:lang w:eastAsia="sr-Latn-CS"/>
        </w:rPr>
        <w:t>11</w:t>
      </w:r>
      <w:r w:rsidRPr="009347C8">
        <w:rPr>
          <w:rFonts w:ascii="Times New Roman" w:hAnsi="Times New Roman"/>
          <w:szCs w:val="24"/>
          <w:lang w:eastAsia="sr-Latn-CS"/>
        </w:rPr>
        <w:t>)</w:t>
      </w:r>
    </w:p>
    <w:p w14:paraId="731836C3" w14:textId="77777777" w:rsidR="00D92DE1" w:rsidRPr="009347C8" w:rsidRDefault="00D92DE1" w:rsidP="00723B98">
      <w:pPr>
        <w:tabs>
          <w:tab w:val="center" w:pos="1260"/>
          <w:tab w:val="center" w:pos="7200"/>
        </w:tabs>
        <w:spacing w:before="240"/>
        <w:ind w:firstLine="0"/>
        <w:jc w:val="center"/>
        <w:rPr>
          <w:rFonts w:ascii="Times New Roman" w:hAnsi="Times New Roman"/>
          <w:szCs w:val="24"/>
          <w:lang w:eastAsia="sr-Latn-CS"/>
        </w:rPr>
      </w:pPr>
      <w:r w:rsidRPr="009347C8">
        <w:rPr>
          <w:rFonts w:ascii="Times New Roman" w:hAnsi="Times New Roman"/>
          <w:szCs w:val="24"/>
          <w:lang w:eastAsia="sr-Latn-CS"/>
        </w:rPr>
        <w:t>______________________</w:t>
      </w:r>
    </w:p>
    <w:p w14:paraId="02F9C0DE" w14:textId="77777777" w:rsidR="00D92DE1" w:rsidRPr="009347C8"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4268B906" w14:textId="77777777" w:rsidR="00D92DE1"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468EF3BF" w14:textId="77777777" w:rsidR="00D92DE1" w:rsidRPr="009347C8"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7529CBB0" w14:textId="728C7208" w:rsidR="00D92DE1" w:rsidRPr="009347C8" w:rsidRDefault="00480837" w:rsidP="00723B98">
      <w:pPr>
        <w:tabs>
          <w:tab w:val="center" w:pos="1260"/>
          <w:tab w:val="center" w:pos="7200"/>
        </w:tabs>
        <w:spacing w:before="120" w:after="40"/>
        <w:ind w:firstLine="0"/>
        <w:jc w:val="center"/>
        <w:rPr>
          <w:rFonts w:ascii="Times New Roman" w:hAnsi="Times New Roman"/>
          <w:b/>
          <w:szCs w:val="24"/>
          <w:lang w:eastAsia="sr-Latn-CS"/>
        </w:rPr>
      </w:pPr>
      <w:r>
        <w:rPr>
          <w:rFonts w:ascii="Times New Roman" w:hAnsi="Times New Roman"/>
          <w:szCs w:val="24"/>
          <w:lang w:val="sr-Cyrl-RS" w:eastAsia="sr-Latn-CS"/>
        </w:rPr>
        <w:t xml:space="preserve">в.д. </w:t>
      </w:r>
      <w:r w:rsidR="00D92DE1" w:rsidRPr="009347C8">
        <w:rPr>
          <w:rFonts w:ascii="Times New Roman" w:hAnsi="Times New Roman"/>
          <w:szCs w:val="24"/>
          <w:lang w:eastAsia="sr-Latn-CS"/>
        </w:rPr>
        <w:t>Директор</w:t>
      </w:r>
      <w:r>
        <w:rPr>
          <w:rFonts w:ascii="Times New Roman" w:hAnsi="Times New Roman"/>
          <w:szCs w:val="24"/>
          <w:lang w:val="sr-Cyrl-RS" w:eastAsia="sr-Latn-CS"/>
        </w:rPr>
        <w:t>а</w:t>
      </w:r>
      <w:r w:rsidR="00D92DE1" w:rsidRPr="009347C8">
        <w:rPr>
          <w:rFonts w:ascii="Times New Roman" w:hAnsi="Times New Roman"/>
          <w:szCs w:val="24"/>
          <w:lang w:eastAsia="sr-Latn-CS"/>
        </w:rPr>
        <w:t>,</w:t>
      </w:r>
    </w:p>
    <w:p w14:paraId="5F780EF4" w14:textId="77777777" w:rsidR="00D92DE1" w:rsidRPr="009347C8" w:rsidRDefault="00D92DE1" w:rsidP="00723B98">
      <w:pPr>
        <w:tabs>
          <w:tab w:val="center" w:pos="1260"/>
          <w:tab w:val="center" w:pos="7200"/>
        </w:tabs>
        <w:spacing w:before="240" w:after="40"/>
        <w:ind w:firstLine="0"/>
        <w:jc w:val="center"/>
        <w:rPr>
          <w:rFonts w:ascii="Times New Roman" w:hAnsi="Times New Roman"/>
          <w:szCs w:val="24"/>
          <w:lang w:eastAsia="sr-Latn-CS"/>
        </w:rPr>
      </w:pPr>
      <w:r w:rsidRPr="009347C8">
        <w:rPr>
          <w:rFonts w:ascii="Times New Roman" w:hAnsi="Times New Roman"/>
          <w:szCs w:val="24"/>
          <w:lang w:eastAsia="sr-Latn-CS"/>
        </w:rPr>
        <w:t>______________________</w:t>
      </w:r>
    </w:p>
    <w:p w14:paraId="1BE295C3" w14:textId="0740FE1D" w:rsidR="00D92DE1" w:rsidRPr="009347C8" w:rsidRDefault="00AF75B0" w:rsidP="00AF75B0">
      <w:pPr>
        <w:tabs>
          <w:tab w:val="center" w:pos="1260"/>
          <w:tab w:val="center" w:pos="7200"/>
        </w:tabs>
        <w:spacing w:after="40"/>
        <w:ind w:firstLine="0"/>
        <w:jc w:val="center"/>
        <w:rPr>
          <w:rFonts w:ascii="Times New Roman" w:hAnsi="Times New Roman"/>
          <w:noProof/>
          <w:szCs w:val="24"/>
          <w:lang w:eastAsia="sr-Latn-CS"/>
        </w:rPr>
      </w:pPr>
      <w:r>
        <w:rPr>
          <w:rFonts w:ascii="Times New Roman" w:hAnsi="Times New Roman"/>
          <w:b/>
          <w:noProof/>
          <w:szCs w:val="22"/>
          <w:lang w:val="sr-Cyrl-RS" w:eastAsia="sr-Latn-CS"/>
        </w:rPr>
        <w:t>Иван Грмуша</w:t>
      </w:r>
      <w:r>
        <w:rPr>
          <w:rFonts w:ascii="Times New Roman" w:hAnsi="Times New Roman"/>
          <w:b/>
          <w:noProof/>
          <w:szCs w:val="22"/>
          <w:lang w:val="sr-Cyrl-CS" w:eastAsia="sr-Latn-CS"/>
        </w:rPr>
        <w:t>, дипл.инж.грађ</w:t>
      </w:r>
      <w:r w:rsidRPr="00707E05">
        <w:rPr>
          <w:rFonts w:ascii="Times New Roman" w:hAnsi="Times New Roman"/>
          <w:b/>
          <w:noProof/>
          <w:szCs w:val="22"/>
          <w:lang w:val="sr-Cyrl-CS" w:eastAsia="sr-Latn-CS"/>
        </w:rPr>
        <w:t>.</w:t>
      </w:r>
    </w:p>
    <w:p w14:paraId="7F1ACFE6" w14:textId="77777777" w:rsidR="00D92DE1" w:rsidRDefault="00D92DE1" w:rsidP="00723B98">
      <w:pPr>
        <w:pStyle w:val="Naslovglavni"/>
        <w:spacing w:before="0" w:after="0"/>
        <w:jc w:val="right"/>
        <w:rPr>
          <w:rFonts w:ascii="Times New Roman" w:hAnsi="Times New Roman"/>
          <w:b/>
          <w:sz w:val="32"/>
          <w:szCs w:val="32"/>
          <w:lang w:val="sr-Cyrl-CS"/>
        </w:rPr>
      </w:pPr>
    </w:p>
    <w:p w14:paraId="113C0BD8" w14:textId="77777777" w:rsidR="00D92DE1" w:rsidRDefault="00D92DE1" w:rsidP="00D92DE1">
      <w:pPr>
        <w:pStyle w:val="Naslovglavni"/>
        <w:spacing w:before="0" w:after="0"/>
        <w:jc w:val="right"/>
        <w:rPr>
          <w:rFonts w:ascii="Times New Roman" w:hAnsi="Times New Roman"/>
          <w:b/>
          <w:sz w:val="32"/>
          <w:szCs w:val="32"/>
          <w:lang w:val="sr-Cyrl-CS"/>
        </w:rPr>
      </w:pPr>
    </w:p>
    <w:p w14:paraId="3DD274A5" w14:textId="77777777" w:rsidR="00D92DE1" w:rsidRDefault="00D92DE1" w:rsidP="00D92DE1">
      <w:pPr>
        <w:pStyle w:val="Naslovglavni"/>
        <w:spacing w:before="0" w:after="0"/>
        <w:jc w:val="right"/>
        <w:rPr>
          <w:rFonts w:ascii="Times New Roman" w:hAnsi="Times New Roman"/>
          <w:b/>
          <w:sz w:val="32"/>
          <w:szCs w:val="32"/>
          <w:lang w:val="sr-Cyrl-CS"/>
        </w:rPr>
      </w:pPr>
    </w:p>
    <w:p w14:paraId="0108AAE5" w14:textId="77777777" w:rsidR="00D92DE1" w:rsidRDefault="00D92DE1" w:rsidP="00D92DE1">
      <w:pPr>
        <w:pStyle w:val="Naslovglavni"/>
        <w:spacing w:before="0" w:after="0"/>
        <w:jc w:val="right"/>
        <w:rPr>
          <w:rFonts w:ascii="Times New Roman" w:hAnsi="Times New Roman"/>
          <w:b/>
          <w:sz w:val="32"/>
          <w:szCs w:val="32"/>
          <w:lang w:val="sr-Cyrl-CS"/>
        </w:rPr>
      </w:pPr>
    </w:p>
    <w:p w14:paraId="7EE099C9" w14:textId="058AA0ED" w:rsidR="00D92DE1" w:rsidRDefault="00D92DE1" w:rsidP="00D92DE1">
      <w:pPr>
        <w:pStyle w:val="Naslovglavni"/>
        <w:spacing w:before="0" w:after="0"/>
        <w:jc w:val="right"/>
        <w:rPr>
          <w:rFonts w:ascii="Times New Roman" w:hAnsi="Times New Roman"/>
          <w:b/>
          <w:sz w:val="32"/>
          <w:szCs w:val="32"/>
          <w:lang w:val="sr-Cyrl-CS"/>
        </w:rPr>
      </w:pPr>
    </w:p>
    <w:p w14:paraId="4A9C2996" w14:textId="03BC2F57" w:rsidR="00DF4DE8" w:rsidRDefault="00DF4DE8" w:rsidP="00D92DE1">
      <w:pPr>
        <w:pStyle w:val="Naslovglavni"/>
        <w:spacing w:before="0" w:after="0"/>
        <w:jc w:val="right"/>
        <w:rPr>
          <w:rFonts w:ascii="Times New Roman" w:hAnsi="Times New Roman"/>
          <w:b/>
          <w:sz w:val="32"/>
          <w:szCs w:val="32"/>
          <w:lang w:val="sr-Cyrl-CS"/>
        </w:rPr>
      </w:pPr>
    </w:p>
    <w:p w14:paraId="6570D001" w14:textId="33E8A76E" w:rsidR="002F75E9" w:rsidRDefault="002F75E9" w:rsidP="00D92DE1">
      <w:pPr>
        <w:pStyle w:val="Naslovglavni"/>
        <w:spacing w:before="0" w:after="0"/>
        <w:jc w:val="right"/>
        <w:rPr>
          <w:rFonts w:ascii="Times New Roman" w:hAnsi="Times New Roman"/>
          <w:b/>
          <w:sz w:val="32"/>
          <w:szCs w:val="32"/>
          <w:lang w:val="sr-Cyrl-CS"/>
        </w:rPr>
      </w:pPr>
    </w:p>
    <w:p w14:paraId="7F6C0478" w14:textId="77777777" w:rsidR="002F75E9" w:rsidRDefault="002F75E9" w:rsidP="00D92DE1">
      <w:pPr>
        <w:pStyle w:val="Naslovglavni"/>
        <w:spacing w:before="0" w:after="0"/>
        <w:jc w:val="right"/>
        <w:rPr>
          <w:rFonts w:ascii="Times New Roman" w:hAnsi="Times New Roman"/>
          <w:b/>
          <w:sz w:val="32"/>
          <w:szCs w:val="32"/>
          <w:lang w:val="sr-Cyrl-CS"/>
        </w:rPr>
      </w:pPr>
    </w:p>
    <w:p w14:paraId="56B07C37" w14:textId="77777777" w:rsidR="00D92DE1" w:rsidRDefault="00D92DE1" w:rsidP="00D92DE1">
      <w:pPr>
        <w:pStyle w:val="Naslovglavni"/>
        <w:spacing w:before="0" w:after="0"/>
        <w:jc w:val="right"/>
        <w:rPr>
          <w:rFonts w:ascii="Times New Roman" w:hAnsi="Times New Roman"/>
          <w:b/>
          <w:sz w:val="32"/>
          <w:szCs w:val="32"/>
          <w:lang w:val="sr-Cyrl-CS"/>
        </w:rPr>
      </w:pPr>
    </w:p>
    <w:p w14:paraId="3D641F82" w14:textId="7CC02A17" w:rsidR="00D92DE1" w:rsidRDefault="00A50CCA" w:rsidP="00D92D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ТЕКСТУАЛНИ</w:t>
      </w:r>
      <w:r w:rsidR="00D92DE1">
        <w:rPr>
          <w:rFonts w:ascii="Times New Roman" w:hAnsi="Times New Roman"/>
          <w:b/>
          <w:sz w:val="32"/>
          <w:szCs w:val="32"/>
          <w:lang w:val="sr-Cyrl-RS"/>
        </w:rPr>
        <w:t xml:space="preserve"> ДЕО</w:t>
      </w:r>
    </w:p>
    <w:p w14:paraId="2D097787" w14:textId="65184D61" w:rsidR="000E4591" w:rsidRDefault="000E4591" w:rsidP="00D92DE1">
      <w:pPr>
        <w:pStyle w:val="Naslovglavni"/>
        <w:spacing w:before="0" w:after="0"/>
        <w:jc w:val="right"/>
        <w:rPr>
          <w:rFonts w:ascii="Times New Roman" w:hAnsi="Times New Roman"/>
          <w:b/>
          <w:sz w:val="32"/>
          <w:szCs w:val="32"/>
          <w:lang w:val="sr-Cyrl-RS"/>
        </w:rPr>
      </w:pPr>
    </w:p>
    <w:p w14:paraId="705D740D" w14:textId="02827EB0" w:rsidR="00A50CCA" w:rsidRDefault="00A50CCA" w:rsidP="00D92DE1">
      <w:pPr>
        <w:pStyle w:val="Naslovglavni"/>
        <w:spacing w:before="0" w:after="0"/>
        <w:jc w:val="right"/>
        <w:rPr>
          <w:rFonts w:ascii="Times New Roman" w:hAnsi="Times New Roman"/>
          <w:b/>
          <w:sz w:val="32"/>
          <w:szCs w:val="32"/>
          <w:lang w:val="sr-Cyrl-RS"/>
        </w:rPr>
      </w:pPr>
    </w:p>
    <w:p w14:paraId="6342C6AE" w14:textId="13CCE984" w:rsidR="00A50CCA" w:rsidRDefault="00A50CCA" w:rsidP="00D92DE1">
      <w:pPr>
        <w:pStyle w:val="Naslovglavni"/>
        <w:spacing w:before="0" w:after="0"/>
        <w:jc w:val="right"/>
        <w:rPr>
          <w:rFonts w:ascii="Times New Roman" w:hAnsi="Times New Roman"/>
          <w:b/>
          <w:sz w:val="32"/>
          <w:szCs w:val="32"/>
          <w:lang w:val="sr-Cyrl-RS"/>
        </w:rPr>
      </w:pPr>
    </w:p>
    <w:p w14:paraId="37273170" w14:textId="75A07046" w:rsidR="00A50CCA" w:rsidRDefault="00A50CCA" w:rsidP="00D92DE1">
      <w:pPr>
        <w:pStyle w:val="Naslovglavni"/>
        <w:spacing w:before="0" w:after="0"/>
        <w:jc w:val="right"/>
        <w:rPr>
          <w:rFonts w:ascii="Times New Roman" w:hAnsi="Times New Roman"/>
          <w:b/>
          <w:sz w:val="32"/>
          <w:szCs w:val="32"/>
          <w:lang w:val="sr-Cyrl-RS"/>
        </w:rPr>
      </w:pPr>
    </w:p>
    <w:p w14:paraId="27001E6C" w14:textId="4A9BEBC7" w:rsidR="00A50CCA" w:rsidRDefault="00A50CCA" w:rsidP="00D92DE1">
      <w:pPr>
        <w:pStyle w:val="Naslovglavni"/>
        <w:spacing w:before="0" w:after="0"/>
        <w:jc w:val="right"/>
        <w:rPr>
          <w:rFonts w:ascii="Times New Roman" w:hAnsi="Times New Roman"/>
          <w:b/>
          <w:sz w:val="32"/>
          <w:szCs w:val="32"/>
          <w:lang w:val="sr-Cyrl-RS"/>
        </w:rPr>
      </w:pPr>
    </w:p>
    <w:p w14:paraId="5AB10343" w14:textId="53D7169A" w:rsidR="00A50CCA" w:rsidRDefault="00A50CCA" w:rsidP="00D92DE1">
      <w:pPr>
        <w:pStyle w:val="Naslovglavni"/>
        <w:spacing w:before="0" w:after="0"/>
        <w:jc w:val="right"/>
        <w:rPr>
          <w:rFonts w:ascii="Times New Roman" w:hAnsi="Times New Roman"/>
          <w:b/>
          <w:sz w:val="32"/>
          <w:szCs w:val="32"/>
          <w:lang w:val="sr-Cyrl-RS"/>
        </w:rPr>
      </w:pPr>
    </w:p>
    <w:p w14:paraId="7D8AF60C" w14:textId="570E1DF9" w:rsidR="00A50CCA" w:rsidRDefault="00A50CCA" w:rsidP="00D92DE1">
      <w:pPr>
        <w:pStyle w:val="Naslovglavni"/>
        <w:spacing w:before="0" w:after="0"/>
        <w:jc w:val="right"/>
        <w:rPr>
          <w:rFonts w:ascii="Times New Roman" w:hAnsi="Times New Roman"/>
          <w:b/>
          <w:sz w:val="32"/>
          <w:szCs w:val="32"/>
          <w:lang w:val="sr-Cyrl-RS"/>
        </w:rPr>
      </w:pPr>
    </w:p>
    <w:p w14:paraId="53A0BDC9" w14:textId="589DAA2D" w:rsidR="00A50CCA" w:rsidRDefault="00A50CCA" w:rsidP="00D92DE1">
      <w:pPr>
        <w:pStyle w:val="Naslovglavni"/>
        <w:spacing w:before="0" w:after="0"/>
        <w:jc w:val="right"/>
        <w:rPr>
          <w:rFonts w:ascii="Times New Roman" w:hAnsi="Times New Roman"/>
          <w:b/>
          <w:sz w:val="32"/>
          <w:szCs w:val="32"/>
          <w:lang w:val="sr-Cyrl-RS"/>
        </w:rPr>
      </w:pPr>
    </w:p>
    <w:p w14:paraId="3396583D" w14:textId="29C3F879" w:rsidR="00A50CCA" w:rsidRDefault="00A50CCA" w:rsidP="00D92DE1">
      <w:pPr>
        <w:pStyle w:val="Naslovglavni"/>
        <w:spacing w:before="0" w:after="0"/>
        <w:jc w:val="right"/>
        <w:rPr>
          <w:rFonts w:ascii="Times New Roman" w:hAnsi="Times New Roman"/>
          <w:b/>
          <w:sz w:val="32"/>
          <w:szCs w:val="32"/>
          <w:lang w:val="sr-Cyrl-RS"/>
        </w:rPr>
      </w:pPr>
    </w:p>
    <w:p w14:paraId="5E200B67" w14:textId="0E625945" w:rsidR="00A50CCA" w:rsidRDefault="00A50CCA" w:rsidP="00D92DE1">
      <w:pPr>
        <w:pStyle w:val="Naslovglavni"/>
        <w:spacing w:before="0" w:after="0"/>
        <w:jc w:val="right"/>
        <w:rPr>
          <w:rFonts w:ascii="Times New Roman" w:hAnsi="Times New Roman"/>
          <w:b/>
          <w:sz w:val="32"/>
          <w:szCs w:val="32"/>
          <w:lang w:val="sr-Cyrl-RS"/>
        </w:rPr>
      </w:pPr>
    </w:p>
    <w:p w14:paraId="6E07604A" w14:textId="2C05E7E0" w:rsidR="00A50CCA" w:rsidRDefault="00A50CCA" w:rsidP="00D92DE1">
      <w:pPr>
        <w:pStyle w:val="Naslovglavni"/>
        <w:spacing w:before="0" w:after="0"/>
        <w:jc w:val="right"/>
        <w:rPr>
          <w:rFonts w:ascii="Times New Roman" w:hAnsi="Times New Roman"/>
          <w:b/>
          <w:sz w:val="32"/>
          <w:szCs w:val="32"/>
          <w:lang w:val="sr-Cyrl-RS"/>
        </w:rPr>
      </w:pPr>
    </w:p>
    <w:p w14:paraId="799D52EA" w14:textId="2382D358" w:rsidR="00A50CCA" w:rsidRDefault="00A50CCA" w:rsidP="00D92DE1">
      <w:pPr>
        <w:pStyle w:val="Naslovglavni"/>
        <w:spacing w:before="0" w:after="0"/>
        <w:jc w:val="right"/>
        <w:rPr>
          <w:rFonts w:ascii="Times New Roman" w:hAnsi="Times New Roman"/>
          <w:b/>
          <w:sz w:val="32"/>
          <w:szCs w:val="32"/>
          <w:lang w:val="sr-Cyrl-RS"/>
        </w:rPr>
      </w:pPr>
    </w:p>
    <w:p w14:paraId="6CF2A604" w14:textId="33D7D97F" w:rsidR="00A50CCA" w:rsidRDefault="00A50CCA" w:rsidP="00D92DE1">
      <w:pPr>
        <w:pStyle w:val="Naslovglavni"/>
        <w:spacing w:before="0" w:after="0"/>
        <w:jc w:val="right"/>
        <w:rPr>
          <w:rFonts w:ascii="Times New Roman" w:hAnsi="Times New Roman"/>
          <w:b/>
          <w:sz w:val="32"/>
          <w:szCs w:val="32"/>
          <w:lang w:val="sr-Cyrl-RS"/>
        </w:rPr>
      </w:pPr>
    </w:p>
    <w:p w14:paraId="7ABFA24B" w14:textId="24C20A30" w:rsidR="00A50CCA" w:rsidRDefault="00A50CCA" w:rsidP="00D92DE1">
      <w:pPr>
        <w:pStyle w:val="Naslovglavni"/>
        <w:spacing w:before="0" w:after="0"/>
        <w:jc w:val="right"/>
        <w:rPr>
          <w:rFonts w:ascii="Times New Roman" w:hAnsi="Times New Roman"/>
          <w:b/>
          <w:sz w:val="32"/>
          <w:szCs w:val="32"/>
          <w:lang w:val="sr-Cyrl-RS"/>
        </w:rPr>
      </w:pPr>
    </w:p>
    <w:p w14:paraId="430D9F7D" w14:textId="7CAC6642" w:rsidR="00A50CCA" w:rsidRDefault="00A50CCA" w:rsidP="00D92DE1">
      <w:pPr>
        <w:pStyle w:val="Naslovglavni"/>
        <w:spacing w:before="0" w:after="0"/>
        <w:jc w:val="right"/>
        <w:rPr>
          <w:rFonts w:ascii="Times New Roman" w:hAnsi="Times New Roman"/>
          <w:b/>
          <w:sz w:val="32"/>
          <w:szCs w:val="32"/>
          <w:lang w:val="sr-Cyrl-RS"/>
        </w:rPr>
      </w:pPr>
    </w:p>
    <w:p w14:paraId="7CDBE8BC" w14:textId="1B7C70C1" w:rsidR="00A50CCA" w:rsidRDefault="00A50CCA" w:rsidP="00D92DE1">
      <w:pPr>
        <w:pStyle w:val="Naslovglavni"/>
        <w:spacing w:before="0" w:after="0"/>
        <w:jc w:val="right"/>
        <w:rPr>
          <w:rFonts w:ascii="Times New Roman" w:hAnsi="Times New Roman"/>
          <w:b/>
          <w:sz w:val="32"/>
          <w:szCs w:val="32"/>
          <w:lang w:val="sr-Cyrl-RS"/>
        </w:rPr>
      </w:pPr>
    </w:p>
    <w:p w14:paraId="0FFE6AB7" w14:textId="2E50B6B6" w:rsidR="00A50CCA" w:rsidRDefault="00A50CCA" w:rsidP="00D92DE1">
      <w:pPr>
        <w:pStyle w:val="Naslovglavni"/>
        <w:spacing w:before="0" w:after="0"/>
        <w:jc w:val="right"/>
        <w:rPr>
          <w:rFonts w:ascii="Times New Roman" w:hAnsi="Times New Roman"/>
          <w:b/>
          <w:sz w:val="32"/>
          <w:szCs w:val="32"/>
          <w:lang w:val="sr-Cyrl-RS"/>
        </w:rPr>
      </w:pPr>
    </w:p>
    <w:p w14:paraId="697E41DA" w14:textId="2BB12AF4" w:rsidR="00A50CCA" w:rsidRDefault="00A50CCA" w:rsidP="00D92DE1">
      <w:pPr>
        <w:pStyle w:val="Naslovglavni"/>
        <w:spacing w:before="0" w:after="0"/>
        <w:jc w:val="right"/>
        <w:rPr>
          <w:rFonts w:ascii="Times New Roman" w:hAnsi="Times New Roman"/>
          <w:b/>
          <w:sz w:val="32"/>
          <w:szCs w:val="32"/>
          <w:lang w:val="sr-Cyrl-RS"/>
        </w:rPr>
      </w:pPr>
    </w:p>
    <w:p w14:paraId="46C9958D" w14:textId="3E7B23EE" w:rsidR="00A50CCA" w:rsidRDefault="00A50CCA" w:rsidP="00D92DE1">
      <w:pPr>
        <w:pStyle w:val="Naslovglavni"/>
        <w:spacing w:before="0" w:after="0"/>
        <w:jc w:val="right"/>
        <w:rPr>
          <w:rFonts w:ascii="Times New Roman" w:hAnsi="Times New Roman"/>
          <w:b/>
          <w:sz w:val="32"/>
          <w:szCs w:val="32"/>
          <w:lang w:val="sr-Cyrl-RS"/>
        </w:rPr>
      </w:pPr>
    </w:p>
    <w:p w14:paraId="151E35E8" w14:textId="4306D3F5" w:rsidR="00A50CCA" w:rsidRDefault="00A50CCA" w:rsidP="00D92DE1">
      <w:pPr>
        <w:pStyle w:val="Naslovglavni"/>
        <w:spacing w:before="0" w:after="0"/>
        <w:jc w:val="right"/>
        <w:rPr>
          <w:rFonts w:ascii="Times New Roman" w:hAnsi="Times New Roman"/>
          <w:b/>
          <w:sz w:val="32"/>
          <w:szCs w:val="32"/>
          <w:lang w:val="sr-Cyrl-RS"/>
        </w:rPr>
      </w:pPr>
    </w:p>
    <w:p w14:paraId="77FE2D33" w14:textId="6D18FD81" w:rsidR="00A50CCA" w:rsidRDefault="00A50CCA" w:rsidP="00D92DE1">
      <w:pPr>
        <w:pStyle w:val="Naslovglavni"/>
        <w:spacing w:before="0" w:after="0"/>
        <w:jc w:val="right"/>
        <w:rPr>
          <w:rFonts w:ascii="Times New Roman" w:hAnsi="Times New Roman"/>
          <w:b/>
          <w:sz w:val="32"/>
          <w:szCs w:val="32"/>
          <w:lang w:val="sr-Cyrl-RS"/>
        </w:rPr>
      </w:pPr>
    </w:p>
    <w:p w14:paraId="72C220FE" w14:textId="1C78961A" w:rsidR="00A50CCA" w:rsidRDefault="00A50CCA" w:rsidP="00D92DE1">
      <w:pPr>
        <w:pStyle w:val="Naslovglavni"/>
        <w:spacing w:before="0" w:after="0"/>
        <w:jc w:val="right"/>
        <w:rPr>
          <w:rFonts w:ascii="Times New Roman" w:hAnsi="Times New Roman"/>
          <w:b/>
          <w:sz w:val="32"/>
          <w:szCs w:val="32"/>
          <w:lang w:val="sr-Cyrl-RS"/>
        </w:rPr>
      </w:pPr>
    </w:p>
    <w:p w14:paraId="59233797" w14:textId="37187505" w:rsidR="00A50CCA" w:rsidRDefault="00A50CCA" w:rsidP="00D92DE1">
      <w:pPr>
        <w:pStyle w:val="Naslovglavni"/>
        <w:spacing w:before="0" w:after="0"/>
        <w:jc w:val="right"/>
        <w:rPr>
          <w:rFonts w:ascii="Times New Roman" w:hAnsi="Times New Roman"/>
          <w:b/>
          <w:sz w:val="32"/>
          <w:szCs w:val="32"/>
          <w:lang w:val="sr-Cyrl-RS"/>
        </w:rPr>
      </w:pPr>
    </w:p>
    <w:p w14:paraId="404E2080" w14:textId="1041A69E" w:rsidR="00A50CCA" w:rsidRDefault="00A50CCA" w:rsidP="00D92DE1">
      <w:pPr>
        <w:pStyle w:val="Naslovglavni"/>
        <w:spacing w:before="0" w:after="0"/>
        <w:jc w:val="right"/>
        <w:rPr>
          <w:rFonts w:ascii="Times New Roman" w:hAnsi="Times New Roman"/>
          <w:b/>
          <w:sz w:val="32"/>
          <w:szCs w:val="32"/>
          <w:lang w:val="sr-Cyrl-RS"/>
        </w:rPr>
      </w:pPr>
    </w:p>
    <w:p w14:paraId="41A1C641" w14:textId="763F70B2" w:rsidR="00A50CCA" w:rsidRDefault="00A50CCA" w:rsidP="00D92DE1">
      <w:pPr>
        <w:pStyle w:val="Naslovglavni"/>
        <w:spacing w:before="0" w:after="0"/>
        <w:jc w:val="right"/>
        <w:rPr>
          <w:rFonts w:ascii="Times New Roman" w:hAnsi="Times New Roman"/>
          <w:b/>
          <w:sz w:val="32"/>
          <w:szCs w:val="32"/>
          <w:lang w:val="sr-Cyrl-RS"/>
        </w:rPr>
      </w:pPr>
    </w:p>
    <w:p w14:paraId="7AD348A2" w14:textId="16966551" w:rsidR="00A50CCA" w:rsidRDefault="00A50CCA" w:rsidP="00D92DE1">
      <w:pPr>
        <w:pStyle w:val="Naslovglavni"/>
        <w:spacing w:before="0" w:after="0"/>
        <w:jc w:val="right"/>
        <w:rPr>
          <w:rFonts w:ascii="Times New Roman" w:hAnsi="Times New Roman"/>
          <w:b/>
          <w:sz w:val="32"/>
          <w:szCs w:val="32"/>
          <w:lang w:val="sr-Cyrl-RS"/>
        </w:rPr>
      </w:pPr>
    </w:p>
    <w:p w14:paraId="22B98EA6" w14:textId="43A22EF3" w:rsidR="00A50CCA" w:rsidRDefault="00A50CCA" w:rsidP="00D92DE1">
      <w:pPr>
        <w:pStyle w:val="Naslovglavni"/>
        <w:spacing w:before="0" w:after="0"/>
        <w:jc w:val="right"/>
        <w:rPr>
          <w:rFonts w:ascii="Times New Roman" w:hAnsi="Times New Roman"/>
          <w:b/>
          <w:sz w:val="32"/>
          <w:szCs w:val="32"/>
          <w:lang w:val="sr-Cyrl-RS"/>
        </w:rPr>
      </w:pPr>
    </w:p>
    <w:p w14:paraId="3FF00668" w14:textId="76328D5C" w:rsidR="00A50CCA" w:rsidRDefault="00A50CCA" w:rsidP="00D92DE1">
      <w:pPr>
        <w:pStyle w:val="Naslovglavni"/>
        <w:spacing w:before="0" w:after="0"/>
        <w:jc w:val="right"/>
        <w:rPr>
          <w:rFonts w:ascii="Times New Roman" w:hAnsi="Times New Roman"/>
          <w:b/>
          <w:sz w:val="32"/>
          <w:szCs w:val="32"/>
          <w:lang w:val="sr-Cyrl-RS"/>
        </w:rPr>
      </w:pPr>
    </w:p>
    <w:p w14:paraId="0C65EA80" w14:textId="3CE1EF84" w:rsidR="00A50CCA" w:rsidRDefault="00A50CCA" w:rsidP="00D92DE1">
      <w:pPr>
        <w:pStyle w:val="Naslovglavni"/>
        <w:spacing w:before="0" w:after="0"/>
        <w:jc w:val="right"/>
        <w:rPr>
          <w:rFonts w:ascii="Times New Roman" w:hAnsi="Times New Roman"/>
          <w:b/>
          <w:sz w:val="32"/>
          <w:szCs w:val="32"/>
          <w:lang w:val="sr-Cyrl-RS"/>
        </w:rPr>
      </w:pPr>
    </w:p>
    <w:p w14:paraId="1957DB0B" w14:textId="49E69AEF" w:rsidR="00A50CCA" w:rsidRDefault="00A50CCA" w:rsidP="00D92DE1">
      <w:pPr>
        <w:pStyle w:val="Naslovglavni"/>
        <w:spacing w:before="0" w:after="0"/>
        <w:jc w:val="right"/>
        <w:rPr>
          <w:rFonts w:ascii="Times New Roman" w:hAnsi="Times New Roman"/>
          <w:b/>
          <w:sz w:val="32"/>
          <w:szCs w:val="32"/>
          <w:lang w:val="sr-Cyrl-RS"/>
        </w:rPr>
      </w:pPr>
    </w:p>
    <w:p w14:paraId="56C5591F" w14:textId="699F2F1D" w:rsidR="00A50CCA" w:rsidRDefault="00A50CCA" w:rsidP="00D92DE1">
      <w:pPr>
        <w:pStyle w:val="Naslovglavni"/>
        <w:spacing w:before="0" w:after="0"/>
        <w:jc w:val="right"/>
        <w:rPr>
          <w:rFonts w:ascii="Times New Roman" w:hAnsi="Times New Roman"/>
          <w:b/>
          <w:sz w:val="32"/>
          <w:szCs w:val="32"/>
          <w:lang w:val="sr-Cyrl-RS"/>
        </w:rPr>
      </w:pPr>
    </w:p>
    <w:p w14:paraId="1ADF6A3E" w14:textId="07FB85EC" w:rsidR="00A50CCA" w:rsidRDefault="00A50CCA" w:rsidP="00D92DE1">
      <w:pPr>
        <w:pStyle w:val="Naslovglavni"/>
        <w:spacing w:before="0" w:after="0"/>
        <w:jc w:val="right"/>
        <w:rPr>
          <w:rFonts w:ascii="Times New Roman" w:hAnsi="Times New Roman"/>
          <w:b/>
          <w:sz w:val="32"/>
          <w:szCs w:val="32"/>
          <w:lang w:val="sr-Cyrl-RS"/>
        </w:rPr>
      </w:pPr>
    </w:p>
    <w:p w14:paraId="574D6774" w14:textId="4F86BA3C" w:rsidR="00A50CCA" w:rsidRDefault="00A50CCA" w:rsidP="00D92DE1">
      <w:pPr>
        <w:pStyle w:val="Naslovglavni"/>
        <w:spacing w:before="0" w:after="0"/>
        <w:jc w:val="right"/>
        <w:rPr>
          <w:rFonts w:ascii="Times New Roman" w:hAnsi="Times New Roman"/>
          <w:b/>
          <w:sz w:val="32"/>
          <w:szCs w:val="32"/>
          <w:lang w:val="sr-Cyrl-RS"/>
        </w:rPr>
      </w:pPr>
    </w:p>
    <w:p w14:paraId="7EA37B9D" w14:textId="4AC01AC3" w:rsidR="00A50CCA" w:rsidRDefault="00A50CCA" w:rsidP="00D92D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ГРАФИЧКИ ДЕО</w:t>
      </w:r>
    </w:p>
    <w:p w14:paraId="46CF9430" w14:textId="77777777" w:rsidR="00A50CCA" w:rsidRDefault="00A50CCA" w:rsidP="00D92DE1">
      <w:pPr>
        <w:pStyle w:val="Naslovglavni"/>
        <w:spacing w:before="0" w:after="0"/>
        <w:jc w:val="right"/>
        <w:rPr>
          <w:rFonts w:ascii="Times New Roman" w:hAnsi="Times New Roman"/>
          <w:b/>
          <w:sz w:val="32"/>
          <w:szCs w:val="32"/>
          <w:lang w:val="sr-Cyrl-RS"/>
        </w:rPr>
      </w:pPr>
    </w:p>
    <w:p w14:paraId="7C13EDD5" w14:textId="39B0394A" w:rsidR="00D92DE1" w:rsidRDefault="00D92DE1" w:rsidP="00D92DE1">
      <w:pPr>
        <w:pStyle w:val="Naslovglavni"/>
        <w:spacing w:before="0" w:after="0"/>
        <w:jc w:val="right"/>
        <w:rPr>
          <w:rFonts w:ascii="Times New Roman" w:hAnsi="Times New Roman"/>
          <w:b/>
          <w:sz w:val="32"/>
          <w:szCs w:val="32"/>
          <w:lang w:val="sr-Cyrl-RS"/>
        </w:rPr>
      </w:pPr>
    </w:p>
    <w:p w14:paraId="37EC1C0E" w14:textId="77777777" w:rsidR="00D73A0C" w:rsidRPr="00A81F47" w:rsidRDefault="00D73A0C" w:rsidP="00D73A0C">
      <w:pPr>
        <w:tabs>
          <w:tab w:val="left" w:pos="426"/>
          <w:tab w:val="right" w:leader="dot" w:pos="9086"/>
        </w:tabs>
        <w:spacing w:before="0" w:after="0"/>
        <w:ind w:right="-14" w:firstLine="0"/>
        <w:jc w:val="left"/>
        <w:rPr>
          <w:rFonts w:ascii="Times New Roman" w:hAnsi="Times New Roman"/>
          <w:noProof/>
          <w:szCs w:val="22"/>
        </w:rPr>
      </w:pPr>
      <w:r w:rsidRPr="00A81F47">
        <w:rPr>
          <w:rFonts w:ascii="Times New Roman" w:hAnsi="Times New Roman"/>
          <w:noProof/>
          <w:szCs w:val="22"/>
        </w:rPr>
        <w:t>1.</w:t>
      </w:r>
      <w:r w:rsidRPr="00A81F47">
        <w:rPr>
          <w:rFonts w:ascii="Times New Roman" w:hAnsi="Times New Roman"/>
          <w:noProof/>
          <w:szCs w:val="22"/>
          <w:lang w:val="sr-Cyrl-CS"/>
        </w:rPr>
        <w:t xml:space="preserve">  </w:t>
      </w:r>
      <w:r w:rsidRPr="00A81F47">
        <w:rPr>
          <w:rFonts w:ascii="Times New Roman" w:hAnsi="Times New Roman"/>
          <w:noProof/>
          <w:szCs w:val="22"/>
        </w:rPr>
        <w:t>Граница плана и постојеће стање коришћења простора</w:t>
      </w:r>
      <w:r w:rsidRPr="00A81F47">
        <w:rPr>
          <w:rFonts w:ascii="Times New Roman" w:hAnsi="Times New Roman"/>
          <w:noProof/>
          <w:szCs w:val="22"/>
          <w:lang w:val="sr-Cyrl-CS"/>
        </w:rPr>
        <w:tab/>
        <w:t>Р 1:</w:t>
      </w:r>
      <w:r w:rsidRPr="00A81F47">
        <w:rPr>
          <w:rFonts w:ascii="Times New Roman" w:hAnsi="Times New Roman"/>
          <w:noProof/>
          <w:szCs w:val="22"/>
        </w:rPr>
        <w:t>2500</w:t>
      </w:r>
    </w:p>
    <w:p w14:paraId="77FD1375" w14:textId="7964B578" w:rsidR="00D73A0C" w:rsidRPr="00A81F47" w:rsidRDefault="00D73A0C" w:rsidP="00D73A0C">
      <w:pPr>
        <w:tabs>
          <w:tab w:val="left" w:pos="426"/>
          <w:tab w:val="right" w:leader="dot" w:pos="9090"/>
        </w:tabs>
        <w:spacing w:before="0" w:after="0"/>
        <w:ind w:right="-18" w:firstLine="0"/>
        <w:jc w:val="left"/>
        <w:rPr>
          <w:rFonts w:ascii="Times New Roman" w:hAnsi="Times New Roman"/>
          <w:noProof/>
          <w:szCs w:val="22"/>
          <w:lang w:val="sr-Cyrl-CS"/>
        </w:rPr>
      </w:pPr>
      <w:r w:rsidRPr="00A81F47">
        <w:rPr>
          <w:rFonts w:ascii="Times New Roman" w:hAnsi="Times New Roman"/>
          <w:noProof/>
          <w:szCs w:val="22"/>
          <w:lang w:val="sr-Cyrl-CS"/>
        </w:rPr>
        <w:t>2.  Детаљна намена површина</w:t>
      </w:r>
      <w:r w:rsidR="006A136F">
        <w:rPr>
          <w:rFonts w:ascii="Times New Roman" w:hAnsi="Times New Roman"/>
          <w:noProof/>
          <w:szCs w:val="22"/>
          <w:lang w:val="sr-Cyrl-CS"/>
        </w:rPr>
        <w:t xml:space="preserve"> </w:t>
      </w:r>
      <w:r w:rsidR="006A136F">
        <w:rPr>
          <w:rFonts w:ascii="Times New Roman" w:hAnsi="Times New Roman"/>
          <w:noProof/>
          <w:szCs w:val="22"/>
          <w:lang w:val="sr-Cyrl-RS"/>
        </w:rPr>
        <w:t>и подела на карактеристичне целине</w:t>
      </w:r>
      <w:r w:rsidRPr="00A81F47">
        <w:rPr>
          <w:rFonts w:ascii="Times New Roman" w:hAnsi="Times New Roman"/>
          <w:noProof/>
          <w:szCs w:val="22"/>
          <w:lang w:val="sr-Cyrl-CS"/>
        </w:rPr>
        <w:tab/>
        <w:t>Р 1:</w:t>
      </w:r>
      <w:r w:rsidRPr="00A81F47">
        <w:rPr>
          <w:rFonts w:ascii="Times New Roman" w:hAnsi="Times New Roman"/>
          <w:noProof/>
          <w:szCs w:val="22"/>
        </w:rPr>
        <w:t>2500</w:t>
      </w:r>
    </w:p>
    <w:p w14:paraId="42E06F8E"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CS"/>
        </w:rPr>
        <w:t xml:space="preserve">3.1. Регулационо-нивелациони план са аналитичко- геодетским елементима </w:t>
      </w:r>
      <w:r w:rsidRPr="00A81F47">
        <w:rPr>
          <w:rFonts w:ascii="Times New Roman" w:hAnsi="Times New Roman"/>
          <w:noProof/>
          <w:szCs w:val="22"/>
          <w:lang w:val="sr-Cyrl-RS"/>
        </w:rPr>
        <w:t xml:space="preserve">за </w:t>
      </w:r>
    </w:p>
    <w:p w14:paraId="372484C3" w14:textId="77777777" w:rsidR="00D73A0C" w:rsidRPr="00600FA1"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RS"/>
        </w:rPr>
        <w:t xml:space="preserve">обележавање </w:t>
      </w:r>
      <w:r w:rsidRPr="00A81F47">
        <w:rPr>
          <w:rFonts w:ascii="Times New Roman" w:hAnsi="Times New Roman"/>
          <w:noProof/>
          <w:szCs w:val="22"/>
          <w:lang w:val="sr-Cyrl-CS"/>
        </w:rPr>
        <w:t xml:space="preserve">и карактеристичним </w:t>
      </w:r>
      <w:r>
        <w:rPr>
          <w:rFonts w:ascii="Times New Roman" w:hAnsi="Times New Roman"/>
          <w:noProof/>
          <w:szCs w:val="22"/>
          <w:lang w:val="sr-Cyrl-CS"/>
        </w:rPr>
        <w:t xml:space="preserve">попречним </w:t>
      </w:r>
      <w:r w:rsidRPr="00A81F47">
        <w:rPr>
          <w:rFonts w:ascii="Times New Roman" w:hAnsi="Times New Roman"/>
          <w:noProof/>
          <w:szCs w:val="22"/>
          <w:lang w:val="sr-Cyrl-CS"/>
        </w:rPr>
        <w:t>профилима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1000 </w:t>
      </w:r>
    </w:p>
    <w:p w14:paraId="0F05EF14" w14:textId="094C8849" w:rsidR="00D73A0C" w:rsidRPr="00A81F47" w:rsidRDefault="00D73A0C" w:rsidP="00D73A0C">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3.2. </w:t>
      </w:r>
      <w:r w:rsidRPr="00600FA1">
        <w:rPr>
          <w:rFonts w:ascii="Times New Roman" w:hAnsi="Times New Roman"/>
          <w:noProof/>
          <w:spacing w:val="-8"/>
          <w:szCs w:val="22"/>
          <w:lang w:val="sr-Cyrl-RS"/>
        </w:rPr>
        <w:t>Карактеристични попречни профили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w:t>
      </w:r>
      <w:r w:rsidRPr="00A81F47">
        <w:rPr>
          <w:rFonts w:ascii="Times New Roman" w:hAnsi="Times New Roman"/>
          <w:noProof/>
          <w:szCs w:val="22"/>
          <w:lang w:val="sr-Cyrl-RS"/>
        </w:rPr>
        <w:t>200</w:t>
      </w:r>
    </w:p>
    <w:p w14:paraId="71B19B9E" w14:textId="77777777" w:rsidR="00D73A0C" w:rsidRPr="000F3B96" w:rsidRDefault="00D73A0C" w:rsidP="00D73A0C">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3.3. </w:t>
      </w:r>
      <w:r w:rsidRPr="00A81F47">
        <w:rPr>
          <w:rFonts w:ascii="Times New Roman" w:hAnsi="Times New Roman"/>
          <w:noProof/>
          <w:spacing w:val="-6"/>
          <w:szCs w:val="22"/>
          <w:lang w:val="sr-Cyrl-CS"/>
        </w:rPr>
        <w:t>Површине јавне намене и  план регулације са аналитичко-геодетским елементима</w:t>
      </w:r>
      <w:r w:rsidRPr="00A81F47">
        <w:rPr>
          <w:rFonts w:ascii="Times New Roman" w:hAnsi="Times New Roman"/>
          <w:noProof/>
          <w:szCs w:val="22"/>
          <w:lang w:val="sr-Cyrl-CS"/>
        </w:rPr>
        <w:tab/>
        <w:t xml:space="preserve">Р </w:t>
      </w:r>
      <w:r w:rsidRPr="00A81F47">
        <w:rPr>
          <w:rFonts w:ascii="Times New Roman" w:hAnsi="Times New Roman"/>
          <w:noProof/>
          <w:szCs w:val="22"/>
        </w:rPr>
        <w:t>1: 1000</w:t>
      </w:r>
    </w:p>
    <w:p w14:paraId="45ABF5EF"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осовинских тачака јавних саобраћајница</w:t>
      </w:r>
    </w:p>
    <w:p w14:paraId="71069D46" w14:textId="77777777" w:rsidR="00D73A0C" w:rsidRPr="00A121D1"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тачака површина јавне намене</w:t>
      </w:r>
    </w:p>
    <w:p w14:paraId="25CC8343"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4</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Грађевинске линије и спратност објеката</w:t>
      </w:r>
      <w:r w:rsidRPr="009347C8">
        <w:rPr>
          <w:rFonts w:ascii="Times New Roman" w:hAnsi="Times New Roman"/>
          <w:noProof/>
          <w:szCs w:val="22"/>
          <w:lang w:val="sr-Cyrl-CS"/>
        </w:rPr>
        <w:tab/>
        <w:t>Р 1:</w:t>
      </w:r>
      <w:r>
        <w:rPr>
          <w:rFonts w:ascii="Times New Roman" w:hAnsi="Times New Roman"/>
          <w:noProof/>
          <w:szCs w:val="22"/>
        </w:rPr>
        <w:t>2500</w:t>
      </w:r>
    </w:p>
    <w:p w14:paraId="31D46C7E"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5</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План грађевинских парцела и смернице за спровођење</w:t>
      </w:r>
      <w:r w:rsidRPr="009347C8">
        <w:rPr>
          <w:rFonts w:ascii="Times New Roman" w:hAnsi="Times New Roman"/>
          <w:noProof/>
          <w:szCs w:val="22"/>
          <w:lang w:val="sr-Cyrl-CS"/>
        </w:rPr>
        <w:tab/>
        <w:t>Р 1:</w:t>
      </w:r>
      <w:r>
        <w:rPr>
          <w:rFonts w:ascii="Times New Roman" w:hAnsi="Times New Roman"/>
          <w:noProof/>
          <w:szCs w:val="22"/>
        </w:rPr>
        <w:t>2500</w:t>
      </w:r>
    </w:p>
    <w:p w14:paraId="3D52FEBB"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lang w:val="sr-Cyrl-CS"/>
        </w:rPr>
        <w:t>6.</w:t>
      </w:r>
      <w:r w:rsidRPr="00067BFC">
        <w:rPr>
          <w:rFonts w:ascii="Times New Roman" w:hAnsi="Times New Roman"/>
          <w:noProof/>
          <w:szCs w:val="22"/>
          <w:lang w:val="sr-Cyrl-CS"/>
        </w:rPr>
        <w:t xml:space="preserve">  Мреже и објекти инфраструктуре: синхрон план</w:t>
      </w:r>
      <w:r w:rsidRPr="00067BFC">
        <w:rPr>
          <w:rFonts w:ascii="Times New Roman" w:hAnsi="Times New Roman"/>
          <w:noProof/>
          <w:szCs w:val="22"/>
          <w:lang w:val="sr-Cyrl-CS"/>
        </w:rPr>
        <w:tab/>
        <w:t>Р 1:</w:t>
      </w:r>
      <w:r w:rsidRPr="00067BFC">
        <w:rPr>
          <w:rFonts w:ascii="Times New Roman" w:hAnsi="Times New Roman"/>
          <w:noProof/>
          <w:szCs w:val="22"/>
        </w:rPr>
        <w:t xml:space="preserve"> 1000</w:t>
      </w:r>
    </w:p>
    <w:p w14:paraId="41EB4C48" w14:textId="7AD9522D" w:rsidR="00FD2F1D" w:rsidRDefault="00FD2F1D" w:rsidP="00B22CE2">
      <w:pPr>
        <w:ind w:firstLine="0"/>
        <w:rPr>
          <w:rFonts w:ascii="Times New Roman" w:hAnsi="Times New Roman"/>
          <w:b/>
          <w:sz w:val="20"/>
        </w:rPr>
      </w:pPr>
    </w:p>
    <w:p w14:paraId="01C58F94" w14:textId="77777777" w:rsidR="00FD2F1D" w:rsidRPr="00FD2F1D" w:rsidRDefault="00FD2F1D" w:rsidP="00FD2F1D">
      <w:pPr>
        <w:rPr>
          <w:rFonts w:ascii="Times New Roman" w:hAnsi="Times New Roman"/>
          <w:sz w:val="20"/>
        </w:rPr>
      </w:pPr>
    </w:p>
    <w:p w14:paraId="11BBB884" w14:textId="77777777" w:rsidR="00FD2F1D" w:rsidRPr="00FD2F1D" w:rsidRDefault="00FD2F1D" w:rsidP="00FD2F1D">
      <w:pPr>
        <w:rPr>
          <w:rFonts w:ascii="Times New Roman" w:hAnsi="Times New Roman"/>
          <w:sz w:val="20"/>
        </w:rPr>
      </w:pPr>
    </w:p>
    <w:p w14:paraId="122862FE" w14:textId="77777777" w:rsidR="00FD2F1D" w:rsidRPr="00FD2F1D" w:rsidRDefault="00FD2F1D" w:rsidP="00FD2F1D">
      <w:pPr>
        <w:rPr>
          <w:rFonts w:ascii="Times New Roman" w:hAnsi="Times New Roman"/>
          <w:sz w:val="20"/>
        </w:rPr>
      </w:pPr>
    </w:p>
    <w:p w14:paraId="351A063E" w14:textId="77777777" w:rsidR="00FD2F1D" w:rsidRPr="00FD2F1D" w:rsidRDefault="00FD2F1D" w:rsidP="00FD2F1D">
      <w:pPr>
        <w:rPr>
          <w:rFonts w:ascii="Times New Roman" w:hAnsi="Times New Roman"/>
          <w:sz w:val="20"/>
        </w:rPr>
      </w:pPr>
    </w:p>
    <w:p w14:paraId="1C54F73A" w14:textId="77777777" w:rsidR="00FD2F1D" w:rsidRPr="00FD2F1D" w:rsidRDefault="00FD2F1D" w:rsidP="00FD2F1D">
      <w:pPr>
        <w:rPr>
          <w:rFonts w:ascii="Times New Roman" w:hAnsi="Times New Roman"/>
          <w:sz w:val="20"/>
        </w:rPr>
      </w:pPr>
    </w:p>
    <w:p w14:paraId="6533FCF6" w14:textId="77777777" w:rsidR="00FD2F1D" w:rsidRPr="00FD2F1D" w:rsidRDefault="00FD2F1D" w:rsidP="00FD2F1D">
      <w:pPr>
        <w:rPr>
          <w:rFonts w:ascii="Times New Roman" w:hAnsi="Times New Roman"/>
          <w:sz w:val="20"/>
        </w:rPr>
      </w:pPr>
    </w:p>
    <w:p w14:paraId="3DD6CF9F" w14:textId="77777777" w:rsidR="00FD2F1D" w:rsidRPr="00FD2F1D" w:rsidRDefault="00FD2F1D" w:rsidP="00FD2F1D">
      <w:pPr>
        <w:rPr>
          <w:rFonts w:ascii="Times New Roman" w:hAnsi="Times New Roman"/>
          <w:sz w:val="20"/>
        </w:rPr>
      </w:pPr>
    </w:p>
    <w:p w14:paraId="7BC62676" w14:textId="77777777" w:rsidR="00FD2F1D" w:rsidRPr="00FD2F1D" w:rsidRDefault="00FD2F1D" w:rsidP="00FD2F1D">
      <w:pPr>
        <w:rPr>
          <w:rFonts w:ascii="Times New Roman" w:hAnsi="Times New Roman"/>
          <w:sz w:val="20"/>
        </w:rPr>
      </w:pPr>
    </w:p>
    <w:p w14:paraId="57635B2E" w14:textId="77777777" w:rsidR="00FD2F1D" w:rsidRPr="00FD2F1D" w:rsidRDefault="00FD2F1D" w:rsidP="00FD2F1D">
      <w:pPr>
        <w:rPr>
          <w:rFonts w:ascii="Times New Roman" w:hAnsi="Times New Roman"/>
          <w:sz w:val="20"/>
        </w:rPr>
      </w:pPr>
    </w:p>
    <w:p w14:paraId="3C76E31A" w14:textId="77777777" w:rsidR="00FD2F1D" w:rsidRPr="00FD2F1D" w:rsidRDefault="00FD2F1D" w:rsidP="00FD2F1D">
      <w:pPr>
        <w:rPr>
          <w:rFonts w:ascii="Times New Roman" w:hAnsi="Times New Roman"/>
          <w:sz w:val="20"/>
        </w:rPr>
      </w:pPr>
    </w:p>
    <w:p w14:paraId="06A4B525" w14:textId="77777777" w:rsidR="00FD2F1D" w:rsidRPr="00FD2F1D" w:rsidRDefault="00FD2F1D" w:rsidP="00FD2F1D">
      <w:pPr>
        <w:rPr>
          <w:rFonts w:ascii="Times New Roman" w:hAnsi="Times New Roman"/>
          <w:sz w:val="20"/>
        </w:rPr>
      </w:pPr>
    </w:p>
    <w:p w14:paraId="0436922F" w14:textId="77777777" w:rsidR="00FD2F1D" w:rsidRPr="00FD2F1D" w:rsidRDefault="00FD2F1D" w:rsidP="00FD2F1D">
      <w:pPr>
        <w:rPr>
          <w:rFonts w:ascii="Times New Roman" w:hAnsi="Times New Roman"/>
          <w:sz w:val="20"/>
        </w:rPr>
      </w:pPr>
    </w:p>
    <w:p w14:paraId="63503B7C" w14:textId="77777777" w:rsidR="00FD2F1D" w:rsidRPr="00FD2F1D" w:rsidRDefault="00FD2F1D" w:rsidP="00FD2F1D">
      <w:pPr>
        <w:rPr>
          <w:rFonts w:ascii="Times New Roman" w:hAnsi="Times New Roman"/>
          <w:sz w:val="20"/>
        </w:rPr>
      </w:pPr>
    </w:p>
    <w:p w14:paraId="5AD15B41" w14:textId="77777777" w:rsidR="00FD2F1D" w:rsidRPr="00FD2F1D" w:rsidRDefault="00FD2F1D" w:rsidP="00FD2F1D">
      <w:pPr>
        <w:rPr>
          <w:rFonts w:ascii="Times New Roman" w:hAnsi="Times New Roman"/>
          <w:sz w:val="20"/>
        </w:rPr>
      </w:pPr>
    </w:p>
    <w:p w14:paraId="7E328FF7" w14:textId="2CA6C3D3" w:rsidR="00FD2F1D" w:rsidRDefault="00FD2F1D" w:rsidP="00FD2F1D">
      <w:pPr>
        <w:rPr>
          <w:rFonts w:ascii="Times New Roman" w:hAnsi="Times New Roman"/>
          <w:sz w:val="20"/>
        </w:rPr>
      </w:pPr>
    </w:p>
    <w:p w14:paraId="14B34F1F" w14:textId="1F483371" w:rsidR="00D92DE1" w:rsidRDefault="00D92DE1" w:rsidP="00FD2F1D">
      <w:pPr>
        <w:rPr>
          <w:rFonts w:ascii="Times New Roman" w:hAnsi="Times New Roman"/>
          <w:sz w:val="20"/>
        </w:rPr>
      </w:pPr>
    </w:p>
    <w:p w14:paraId="2FEA263B" w14:textId="4954790C" w:rsidR="00FD2F1D" w:rsidRDefault="00FD2F1D" w:rsidP="00FD2F1D">
      <w:pPr>
        <w:rPr>
          <w:rFonts w:ascii="Times New Roman" w:hAnsi="Times New Roman"/>
          <w:sz w:val="20"/>
        </w:rPr>
      </w:pPr>
    </w:p>
    <w:p w14:paraId="48B48E03" w14:textId="2B0B9E78" w:rsidR="00FD2F1D" w:rsidRDefault="00FD2F1D" w:rsidP="00FD2F1D">
      <w:pPr>
        <w:rPr>
          <w:rFonts w:ascii="Times New Roman" w:hAnsi="Times New Roman"/>
          <w:sz w:val="20"/>
        </w:rPr>
      </w:pPr>
    </w:p>
    <w:p w14:paraId="77CB27B9" w14:textId="3AD71293" w:rsidR="00FD2F1D" w:rsidRDefault="00FD2F1D" w:rsidP="00FD2F1D">
      <w:pPr>
        <w:rPr>
          <w:rFonts w:ascii="Times New Roman" w:hAnsi="Times New Roman"/>
          <w:sz w:val="20"/>
        </w:rPr>
      </w:pPr>
    </w:p>
    <w:p w14:paraId="15C4A5EB" w14:textId="77777777" w:rsidR="00870472" w:rsidRDefault="00870472" w:rsidP="008C0684">
      <w:pPr>
        <w:pStyle w:val="Naslovglavni"/>
        <w:spacing w:before="120" w:after="120"/>
        <w:jc w:val="right"/>
        <w:rPr>
          <w:rFonts w:ascii="Times New Roman" w:hAnsi="Times New Roman"/>
          <w:b/>
          <w:sz w:val="32"/>
          <w:szCs w:val="32"/>
          <w:lang w:val="sr-Cyrl-RS"/>
        </w:rPr>
      </w:pPr>
    </w:p>
    <w:p w14:paraId="7F993F44" w14:textId="53DB0E69" w:rsidR="00FD2F1D" w:rsidRDefault="00FD2F1D" w:rsidP="002F75E9">
      <w:pPr>
        <w:pStyle w:val="Naslovglavni"/>
        <w:spacing w:before="120" w:after="120"/>
        <w:jc w:val="right"/>
        <w:rPr>
          <w:rFonts w:ascii="Times New Roman" w:hAnsi="Times New Roman"/>
          <w:b/>
          <w:sz w:val="32"/>
          <w:szCs w:val="32"/>
          <w:lang w:val="sr-Cyrl-RS"/>
        </w:rPr>
      </w:pPr>
      <w:r>
        <w:rPr>
          <w:rFonts w:ascii="Times New Roman" w:hAnsi="Times New Roman"/>
          <w:b/>
          <w:sz w:val="32"/>
          <w:szCs w:val="32"/>
          <w:lang w:val="sr-Cyrl-RS"/>
        </w:rPr>
        <w:lastRenderedPageBreak/>
        <w:t>ДОКУМЕНТАЦИЈА</w:t>
      </w:r>
    </w:p>
    <w:p w14:paraId="33620B6F" w14:textId="77777777" w:rsidR="000E57D8" w:rsidRPr="00A820DB" w:rsidRDefault="000E57D8" w:rsidP="002F75E9">
      <w:pPr>
        <w:widowControl w:val="0"/>
        <w:numPr>
          <w:ilvl w:val="0"/>
          <w:numId w:val="41"/>
        </w:numPr>
        <w:autoSpaceDE w:val="0"/>
        <w:autoSpaceDN w:val="0"/>
        <w:adjustRightInd w:val="0"/>
        <w:spacing w:after="0"/>
        <w:rPr>
          <w:rFonts w:ascii="Times New Roman" w:hAnsi="Times New Roman"/>
          <w:color w:val="000000"/>
          <w:sz w:val="20"/>
          <w:lang w:val="ru-RU"/>
        </w:rPr>
      </w:pPr>
      <w:r w:rsidRPr="00A820DB">
        <w:rPr>
          <w:rFonts w:ascii="Times New Roman" w:hAnsi="Times New Roman"/>
          <w:color w:val="000000"/>
          <w:sz w:val="20"/>
          <w:lang w:val="ru-RU"/>
        </w:rPr>
        <w:t>Одлука о изради</w:t>
      </w:r>
      <w:r w:rsidRPr="00A820DB">
        <w:rPr>
          <w:rFonts w:ascii="Times New Roman" w:hAnsi="Times New Roman"/>
          <w:color w:val="000000"/>
          <w:sz w:val="20"/>
        </w:rPr>
        <w:t xml:space="preserve"> </w:t>
      </w:r>
      <w:r w:rsidRPr="00A820DB">
        <w:rPr>
          <w:rFonts w:ascii="Times New Roman" w:hAnsi="Times New Roman"/>
          <w:sz w:val="20"/>
          <w:lang w:val="sr-Cyrl-CS"/>
        </w:rPr>
        <w:t>Плана</w:t>
      </w:r>
      <w:r w:rsidRPr="00A820DB">
        <w:rPr>
          <w:rFonts w:ascii="Times New Roman" w:hAnsi="Times New Roman"/>
          <w:sz w:val="20"/>
        </w:rPr>
        <w:t>,</w:t>
      </w:r>
      <w:r w:rsidRPr="00A820DB">
        <w:rPr>
          <w:rFonts w:ascii="Times New Roman" w:hAnsi="Times New Roman"/>
          <w:color w:val="000000"/>
          <w:sz w:val="20"/>
          <w:lang w:val="ru-RU"/>
        </w:rPr>
        <w:t xml:space="preserve"> сa Одлуком о неприступању изради стратешке процене утицаја </w:t>
      </w:r>
      <w:r w:rsidRPr="00A820DB">
        <w:rPr>
          <w:rFonts w:ascii="Times New Roman" w:hAnsi="Times New Roman"/>
          <w:sz w:val="20"/>
          <w:lang w:val="sr-Cyrl-CS"/>
        </w:rPr>
        <w:t>Плана</w:t>
      </w:r>
      <w:r w:rsidRPr="00A820DB">
        <w:rPr>
          <w:rFonts w:ascii="Times New Roman" w:hAnsi="Times New Roman"/>
          <w:color w:val="000000"/>
          <w:sz w:val="20"/>
          <w:lang w:val="ru-RU"/>
        </w:rPr>
        <w:t xml:space="preserve"> на животну средину;</w:t>
      </w:r>
    </w:p>
    <w:p w14:paraId="42B8AE06" w14:textId="74B6969C" w:rsidR="002F75E9" w:rsidRPr="00A820DB" w:rsidRDefault="002F75E9" w:rsidP="002F75E9">
      <w:pPr>
        <w:widowControl w:val="0"/>
        <w:numPr>
          <w:ilvl w:val="0"/>
          <w:numId w:val="41"/>
        </w:numPr>
        <w:tabs>
          <w:tab w:val="left" w:pos="630"/>
        </w:tabs>
        <w:autoSpaceDE w:val="0"/>
        <w:autoSpaceDN w:val="0"/>
        <w:adjustRightInd w:val="0"/>
        <w:spacing w:after="0"/>
        <w:rPr>
          <w:rFonts w:ascii="Times New Roman" w:hAnsi="Times New Roman"/>
          <w:sz w:val="20"/>
          <w:lang w:val="sr-Cyrl-CS"/>
        </w:rPr>
      </w:pPr>
      <w:r w:rsidRPr="00A820DB">
        <w:rPr>
          <w:rFonts w:ascii="Times New Roman" w:hAnsi="Times New Roman"/>
          <w:sz w:val="20"/>
          <w:lang w:val="sr-Cyrl-RS"/>
        </w:rPr>
        <w:t>Рани јавни увид: елаборат</w:t>
      </w:r>
      <w:r w:rsidRPr="00A820DB">
        <w:rPr>
          <w:rFonts w:ascii="Times New Roman" w:hAnsi="Times New Roman"/>
          <w:sz w:val="20"/>
          <w:lang w:val="sr-Cyrl-CS"/>
        </w:rPr>
        <w:t xml:space="preserve"> за рани јавни увид,</w:t>
      </w:r>
      <w:r w:rsidRPr="00A820DB">
        <w:rPr>
          <w:rFonts w:ascii="Times New Roman" w:hAnsi="Times New Roman"/>
          <w:sz w:val="20"/>
          <w:lang w:val="sr-Latn-RS"/>
        </w:rPr>
        <w:t xml:space="preserve"> </w:t>
      </w:r>
      <w:r w:rsidRPr="00A820DB">
        <w:rPr>
          <w:rFonts w:ascii="Times New Roman" w:hAnsi="Times New Roman"/>
          <w:sz w:val="20"/>
          <w:lang w:val="sr-Cyrl-RS"/>
        </w:rPr>
        <w:t>оглас, пристигле примедбе и мишљење обрађивача</w:t>
      </w:r>
      <w:r w:rsidRPr="00A820DB">
        <w:rPr>
          <w:rFonts w:ascii="Times New Roman" w:hAnsi="Times New Roman"/>
          <w:sz w:val="20"/>
          <w:lang w:val="sr-Latn-RS"/>
        </w:rPr>
        <w:t xml:space="preserve">, </w:t>
      </w:r>
      <w:r w:rsidRPr="00A820DB">
        <w:rPr>
          <w:rFonts w:ascii="Times New Roman" w:hAnsi="Times New Roman"/>
          <w:sz w:val="20"/>
          <w:lang w:val="sr-Cyrl-CS"/>
        </w:rPr>
        <w:t xml:space="preserve">Извештај </w:t>
      </w:r>
      <w:r w:rsidRPr="00A820DB">
        <w:rPr>
          <w:rFonts w:ascii="Times New Roman" w:hAnsi="Times New Roman"/>
          <w:sz w:val="20"/>
        </w:rPr>
        <w:t>Комисије за планове града Ниша о обављеном раном јавном увиду, број 353-</w:t>
      </w:r>
      <w:r w:rsidRPr="00A820DB">
        <w:rPr>
          <w:rFonts w:ascii="Times New Roman" w:hAnsi="Times New Roman"/>
          <w:sz w:val="20"/>
          <w:lang w:val="sr-Latn-RS"/>
        </w:rPr>
        <w:t>672</w:t>
      </w:r>
      <w:r w:rsidRPr="00A820DB">
        <w:rPr>
          <w:rFonts w:ascii="Times New Roman" w:hAnsi="Times New Roman"/>
          <w:sz w:val="20"/>
        </w:rPr>
        <w:t>/20</w:t>
      </w:r>
      <w:r w:rsidRPr="00A820DB">
        <w:rPr>
          <w:rFonts w:ascii="Times New Roman" w:hAnsi="Times New Roman"/>
          <w:sz w:val="20"/>
          <w:lang w:val="sr-Cyrl-RS"/>
        </w:rPr>
        <w:t>20</w:t>
      </w:r>
      <w:r w:rsidRPr="00A820DB">
        <w:rPr>
          <w:rFonts w:ascii="Times New Roman" w:hAnsi="Times New Roman"/>
          <w:sz w:val="20"/>
        </w:rPr>
        <w:t xml:space="preserve">-06 од </w:t>
      </w:r>
      <w:r w:rsidRPr="00A820DB">
        <w:rPr>
          <w:rFonts w:ascii="Times New Roman" w:hAnsi="Times New Roman"/>
          <w:sz w:val="20"/>
          <w:lang w:val="sr-Latn-RS"/>
        </w:rPr>
        <w:t>11</w:t>
      </w:r>
      <w:r w:rsidRPr="00A820DB">
        <w:rPr>
          <w:rFonts w:ascii="Times New Roman" w:hAnsi="Times New Roman"/>
          <w:sz w:val="20"/>
        </w:rPr>
        <w:t>.08.20</w:t>
      </w:r>
      <w:r w:rsidRPr="00A820DB">
        <w:rPr>
          <w:rFonts w:ascii="Times New Roman" w:hAnsi="Times New Roman"/>
          <w:sz w:val="20"/>
          <w:lang w:val="sr-Cyrl-RS"/>
        </w:rPr>
        <w:t>20</w:t>
      </w:r>
      <w:r w:rsidRPr="00A820DB">
        <w:rPr>
          <w:rFonts w:ascii="Times New Roman" w:hAnsi="Times New Roman"/>
          <w:sz w:val="20"/>
        </w:rPr>
        <w:t>. године</w:t>
      </w:r>
      <w:r w:rsidRPr="00A820DB">
        <w:rPr>
          <w:rFonts w:ascii="Times New Roman" w:hAnsi="Times New Roman"/>
          <w:sz w:val="20"/>
          <w:lang w:val="sr-Cyrl-CS"/>
        </w:rPr>
        <w:t>;</w:t>
      </w:r>
    </w:p>
    <w:p w14:paraId="36351712" w14:textId="77777777" w:rsidR="000E57D8" w:rsidRPr="00A820DB" w:rsidRDefault="000E57D8" w:rsidP="002F75E9">
      <w:pPr>
        <w:widowControl w:val="0"/>
        <w:numPr>
          <w:ilvl w:val="0"/>
          <w:numId w:val="41"/>
        </w:numPr>
        <w:tabs>
          <w:tab w:val="left" w:pos="540"/>
        </w:tabs>
        <w:autoSpaceDE w:val="0"/>
        <w:autoSpaceDN w:val="0"/>
        <w:adjustRightInd w:val="0"/>
        <w:spacing w:after="0"/>
        <w:rPr>
          <w:rFonts w:ascii="Times New Roman" w:hAnsi="Times New Roman"/>
          <w:color w:val="000000"/>
          <w:sz w:val="20"/>
          <w:lang w:val="ru-RU"/>
        </w:rPr>
      </w:pPr>
      <w:r w:rsidRPr="00A820DB">
        <w:rPr>
          <w:rFonts w:ascii="Times New Roman" w:hAnsi="Times New Roman"/>
          <w:color w:val="000000"/>
          <w:sz w:val="20"/>
          <w:lang w:val="ru-RU"/>
        </w:rPr>
        <w:t xml:space="preserve">Услови и </w:t>
      </w:r>
      <w:r w:rsidRPr="00A820DB">
        <w:rPr>
          <w:rFonts w:ascii="Times New Roman" w:hAnsi="Times New Roman"/>
          <w:color w:val="000000"/>
          <w:sz w:val="20"/>
        </w:rPr>
        <w:t>подаци</w:t>
      </w:r>
      <w:r w:rsidRPr="00A820DB">
        <w:rPr>
          <w:rFonts w:ascii="Times New Roman" w:hAnsi="Times New Roman"/>
          <w:color w:val="000000"/>
          <w:sz w:val="20"/>
          <w:lang w:val="ru-RU"/>
        </w:rPr>
        <w:t xml:space="preserve"> надлежних </w:t>
      </w:r>
      <w:r w:rsidRPr="00A820DB">
        <w:rPr>
          <w:rFonts w:ascii="Times New Roman" w:hAnsi="Times New Roman"/>
          <w:color w:val="000000"/>
          <w:sz w:val="20"/>
        </w:rPr>
        <w:t>институција</w:t>
      </w:r>
      <w:r w:rsidRPr="00A820DB">
        <w:rPr>
          <w:rFonts w:ascii="Times New Roman" w:hAnsi="Times New Roman"/>
          <w:color w:val="000000"/>
          <w:sz w:val="20"/>
          <w:lang w:val="ru-RU"/>
        </w:rPr>
        <w:t>:</w:t>
      </w:r>
    </w:p>
    <w:p w14:paraId="2DC2E6A1" w14:textId="77777777" w:rsidR="000E57D8" w:rsidRPr="002F75E9" w:rsidRDefault="000E57D8" w:rsidP="000E57D8">
      <w:pPr>
        <w:pStyle w:val="ListParagraph"/>
        <w:widowControl w:val="0"/>
        <w:numPr>
          <w:ilvl w:val="0"/>
          <w:numId w:val="19"/>
        </w:numPr>
        <w:tabs>
          <w:tab w:val="left" w:pos="270"/>
        </w:tabs>
        <w:autoSpaceDE w:val="0"/>
        <w:autoSpaceDN w:val="0"/>
        <w:adjustRightInd w:val="0"/>
        <w:spacing w:after="0"/>
        <w:ind w:right="-18"/>
        <w:rPr>
          <w:color w:val="000000"/>
          <w:sz w:val="20"/>
          <w:szCs w:val="20"/>
          <w:lang w:val="sr-Latn-RS"/>
        </w:rPr>
      </w:pPr>
      <w:r w:rsidRPr="002F75E9">
        <w:rPr>
          <w:bCs/>
          <w:sz w:val="20"/>
          <w:szCs w:val="20"/>
          <w:lang w:val="sr-Cyrl-RS"/>
        </w:rPr>
        <w:t>Министарство одбране</w:t>
      </w:r>
      <w:r w:rsidRPr="002F75E9">
        <w:rPr>
          <w:bCs/>
          <w:sz w:val="20"/>
          <w:szCs w:val="20"/>
          <w:lang w:val="ru-RU"/>
        </w:rPr>
        <w:t xml:space="preserve"> - Сектор за материјалне ресурсе, Управа за инфраструктуру, Београд</w:t>
      </w:r>
      <w:r w:rsidRPr="002F75E9">
        <w:rPr>
          <w:bCs/>
          <w:sz w:val="20"/>
          <w:szCs w:val="20"/>
          <w:lang w:val="sr-Latn-RS"/>
        </w:rPr>
        <w:t>,</w:t>
      </w:r>
      <w:r w:rsidRPr="002F75E9">
        <w:rPr>
          <w:color w:val="000000"/>
          <w:sz w:val="20"/>
          <w:szCs w:val="20"/>
          <w:lang w:val="sr-Latn-RS"/>
        </w:rPr>
        <w:t xml:space="preserve"> </w:t>
      </w:r>
      <w:r w:rsidRPr="002F75E9">
        <w:rPr>
          <w:bCs/>
          <w:sz w:val="20"/>
          <w:szCs w:val="20"/>
          <w:lang w:val="sr-Latn-RS"/>
        </w:rPr>
        <w:t>бр</w:t>
      </w:r>
      <w:r w:rsidRPr="002F75E9">
        <w:rPr>
          <w:bCs/>
          <w:sz w:val="20"/>
          <w:szCs w:val="20"/>
          <w:lang w:val="sr-Cyrl-RS"/>
        </w:rPr>
        <w:t>ој</w:t>
      </w:r>
      <w:r w:rsidRPr="002F75E9">
        <w:rPr>
          <w:bCs/>
          <w:sz w:val="20"/>
          <w:szCs w:val="20"/>
          <w:lang w:val="sr-Latn-RS"/>
        </w:rPr>
        <w:t xml:space="preserve"> </w:t>
      </w:r>
      <w:r w:rsidRPr="002F75E9">
        <w:rPr>
          <w:bCs/>
          <w:sz w:val="20"/>
          <w:szCs w:val="20"/>
          <w:lang w:val="sr-Cyrl-RS"/>
        </w:rPr>
        <w:t>11688-2 од 21.07.2020. године,</w:t>
      </w:r>
    </w:p>
    <w:p w14:paraId="29168735" w14:textId="77777777" w:rsidR="000E57D8" w:rsidRPr="002F75E9" w:rsidRDefault="000E57D8" w:rsidP="000E57D8">
      <w:pPr>
        <w:pStyle w:val="ListParagraph"/>
        <w:widowControl w:val="0"/>
        <w:numPr>
          <w:ilvl w:val="0"/>
          <w:numId w:val="19"/>
        </w:numPr>
        <w:tabs>
          <w:tab w:val="left" w:pos="270"/>
        </w:tabs>
        <w:autoSpaceDE w:val="0"/>
        <w:autoSpaceDN w:val="0"/>
        <w:adjustRightInd w:val="0"/>
        <w:spacing w:after="0"/>
        <w:ind w:right="-18"/>
        <w:rPr>
          <w:bCs/>
          <w:sz w:val="20"/>
          <w:szCs w:val="20"/>
          <w:lang w:val="sr-Cyrl-RS"/>
        </w:rPr>
      </w:pPr>
      <w:r w:rsidRPr="002F75E9">
        <w:rPr>
          <w:bCs/>
          <w:sz w:val="20"/>
          <w:szCs w:val="20"/>
          <w:lang w:val="ru-RU"/>
        </w:rPr>
        <w:t xml:space="preserve">Министарство здравља </w:t>
      </w:r>
      <w:r w:rsidRPr="002F75E9">
        <w:rPr>
          <w:bCs/>
          <w:sz w:val="20"/>
          <w:szCs w:val="20"/>
          <w:lang w:val="en-US"/>
        </w:rPr>
        <w:t>-</w:t>
      </w:r>
      <w:r w:rsidRPr="002F75E9">
        <w:rPr>
          <w:bCs/>
          <w:sz w:val="20"/>
          <w:szCs w:val="20"/>
          <w:lang w:val="sr-Cyrl-RS"/>
        </w:rPr>
        <w:t xml:space="preserve"> </w:t>
      </w:r>
      <w:r w:rsidRPr="002F75E9">
        <w:rPr>
          <w:bCs/>
          <w:sz w:val="20"/>
          <w:szCs w:val="20"/>
          <w:lang w:val="ru-RU"/>
        </w:rPr>
        <w:t>Сектор за јавно здравље и санитарну инспекцију, Одсек за санитарни надзор Београд, број 530-01-379/2020-10 од 27.07.2020. године,</w:t>
      </w:r>
    </w:p>
    <w:p w14:paraId="604DB220" w14:textId="77777777" w:rsidR="000E57D8" w:rsidRPr="002F75E9" w:rsidRDefault="000E57D8" w:rsidP="000E57D8">
      <w:pPr>
        <w:pStyle w:val="ListParagraph"/>
        <w:widowControl w:val="0"/>
        <w:numPr>
          <w:ilvl w:val="0"/>
          <w:numId w:val="19"/>
        </w:numPr>
        <w:tabs>
          <w:tab w:val="left" w:pos="270"/>
        </w:tabs>
        <w:autoSpaceDE w:val="0"/>
        <w:autoSpaceDN w:val="0"/>
        <w:adjustRightInd w:val="0"/>
        <w:spacing w:after="0"/>
        <w:ind w:right="-18"/>
        <w:rPr>
          <w:bCs/>
          <w:sz w:val="20"/>
          <w:szCs w:val="20"/>
          <w:lang w:val="sr-Cyrl-RS"/>
        </w:rPr>
      </w:pPr>
      <w:r w:rsidRPr="002F75E9">
        <w:rPr>
          <w:bCs/>
          <w:sz w:val="20"/>
          <w:szCs w:val="20"/>
          <w:lang w:val="ru-RU"/>
        </w:rPr>
        <w:t>Министарство здравља – Сектор</w:t>
      </w:r>
      <w:r w:rsidRPr="002F75E9">
        <w:rPr>
          <w:bCs/>
          <w:sz w:val="20"/>
          <w:szCs w:val="20"/>
        </w:rPr>
        <w:t xml:space="preserve"> </w:t>
      </w:r>
      <w:r w:rsidRPr="002F75E9">
        <w:rPr>
          <w:bCs/>
          <w:sz w:val="20"/>
          <w:szCs w:val="20"/>
          <w:lang w:val="ru-RU"/>
        </w:rPr>
        <w:t>за јавно</w:t>
      </w:r>
      <w:r w:rsidRPr="002F75E9">
        <w:rPr>
          <w:bCs/>
          <w:sz w:val="20"/>
          <w:szCs w:val="20"/>
        </w:rPr>
        <w:t xml:space="preserve"> </w:t>
      </w:r>
      <w:r w:rsidRPr="002F75E9">
        <w:rPr>
          <w:bCs/>
          <w:sz w:val="20"/>
          <w:szCs w:val="20"/>
          <w:lang w:val="ru-RU"/>
        </w:rPr>
        <w:t>здравље и санитарну инспекцију, Одсек за санитарни надзор, Ниш, бр. 530-53-1039/2020-10 од 21.07.2020. године,</w:t>
      </w:r>
    </w:p>
    <w:p w14:paraId="1FB76678" w14:textId="77777777" w:rsidR="000E57D8" w:rsidRPr="002F75E9" w:rsidRDefault="000E57D8" w:rsidP="000E57D8">
      <w:pPr>
        <w:pStyle w:val="ListParagraph"/>
        <w:numPr>
          <w:ilvl w:val="0"/>
          <w:numId w:val="19"/>
        </w:numPr>
        <w:tabs>
          <w:tab w:val="left" w:pos="270"/>
        </w:tabs>
        <w:ind w:right="-18"/>
        <w:rPr>
          <w:bCs/>
          <w:sz w:val="20"/>
          <w:szCs w:val="20"/>
          <w:lang w:val="ru-RU"/>
        </w:rPr>
      </w:pPr>
      <w:r w:rsidRPr="002F75E9">
        <w:rPr>
          <w:bCs/>
          <w:sz w:val="20"/>
          <w:szCs w:val="20"/>
          <w:lang w:val="ru-RU"/>
        </w:rPr>
        <w:t>Министарство унутрашњих послова - Сектор за ванредне ситуације, Управа за ванредне ситуације у Нишу, број 217-737/20 од 11.08.2020. године,</w:t>
      </w:r>
    </w:p>
    <w:p w14:paraId="59E2D233" w14:textId="77777777" w:rsidR="000E57D8" w:rsidRPr="002F75E9" w:rsidRDefault="000E57D8" w:rsidP="000E57D8">
      <w:pPr>
        <w:pStyle w:val="ListParagraph"/>
        <w:numPr>
          <w:ilvl w:val="0"/>
          <w:numId w:val="19"/>
        </w:numPr>
        <w:tabs>
          <w:tab w:val="left" w:pos="270"/>
        </w:tabs>
        <w:ind w:right="-18"/>
        <w:rPr>
          <w:bCs/>
          <w:sz w:val="20"/>
          <w:szCs w:val="20"/>
          <w:lang w:val="ru-RU"/>
        </w:rPr>
      </w:pPr>
      <w:r w:rsidRPr="002F75E9">
        <w:rPr>
          <w:bCs/>
          <w:sz w:val="20"/>
          <w:szCs w:val="20"/>
          <w:lang w:val="ru-RU"/>
        </w:rPr>
        <w:t>Министарство грађевинарства, саобраћаја и инфраструктуре, Београд, број 350-01-01531/2020-11 од 27.07.2020. године,</w:t>
      </w:r>
    </w:p>
    <w:p w14:paraId="6DA6C8BD" w14:textId="77777777" w:rsidR="000E57D8" w:rsidRPr="002F75E9" w:rsidRDefault="000E57D8" w:rsidP="000E57D8">
      <w:pPr>
        <w:pStyle w:val="ListParagraph"/>
        <w:numPr>
          <w:ilvl w:val="0"/>
          <w:numId w:val="19"/>
        </w:numPr>
        <w:tabs>
          <w:tab w:val="left" w:pos="270"/>
        </w:tabs>
        <w:ind w:right="-18"/>
        <w:rPr>
          <w:bCs/>
          <w:sz w:val="20"/>
          <w:szCs w:val="20"/>
          <w:lang w:val="sr-Cyrl-RS"/>
        </w:rPr>
      </w:pPr>
      <w:r w:rsidRPr="002F75E9">
        <w:rPr>
          <w:bCs/>
          <w:sz w:val="20"/>
          <w:szCs w:val="20"/>
          <w:lang w:val="sr-Cyrl-RS"/>
        </w:rPr>
        <w:t>Министарство пољопривреде и заштите животне средине – Агенција за заштиту животне средине, Београд, број 350-01-2/2020-01 од 04.09.2020. године,</w:t>
      </w:r>
    </w:p>
    <w:p w14:paraId="326FEF2D" w14:textId="77777777" w:rsidR="000E57D8" w:rsidRPr="002F75E9" w:rsidRDefault="000E57D8" w:rsidP="000E57D8">
      <w:pPr>
        <w:pStyle w:val="ListParagraph"/>
        <w:numPr>
          <w:ilvl w:val="0"/>
          <w:numId w:val="19"/>
        </w:numPr>
        <w:tabs>
          <w:tab w:val="left" w:pos="270"/>
        </w:tabs>
        <w:ind w:right="-18"/>
        <w:rPr>
          <w:bCs/>
          <w:sz w:val="20"/>
          <w:szCs w:val="20"/>
          <w:lang w:val="ru-RU"/>
        </w:rPr>
      </w:pPr>
      <w:r w:rsidRPr="002F75E9">
        <w:rPr>
          <w:bCs/>
          <w:sz w:val="20"/>
          <w:szCs w:val="20"/>
          <w:lang w:val="ru-RU"/>
        </w:rPr>
        <w:t>ЈП Електромрежа Србије, Дирекција за пренос електричне енергије, Погон Техника, Београд, број 130-00-UTD-003-930/2020-002 од 29.07.2020. године,</w:t>
      </w:r>
    </w:p>
    <w:p w14:paraId="0B375636" w14:textId="77777777" w:rsidR="000E57D8" w:rsidRPr="002F75E9" w:rsidRDefault="000E57D8" w:rsidP="000E57D8">
      <w:pPr>
        <w:pStyle w:val="ListParagraph"/>
        <w:numPr>
          <w:ilvl w:val="0"/>
          <w:numId w:val="19"/>
        </w:numPr>
        <w:tabs>
          <w:tab w:val="left" w:pos="270"/>
        </w:tabs>
        <w:ind w:right="-18"/>
        <w:rPr>
          <w:bCs/>
          <w:sz w:val="20"/>
          <w:szCs w:val="20"/>
          <w:lang w:val="ru-RU"/>
        </w:rPr>
      </w:pPr>
      <w:r w:rsidRPr="002F75E9">
        <w:rPr>
          <w:bCs/>
          <w:sz w:val="20"/>
          <w:szCs w:val="20"/>
          <w:lang w:val="ru-RU"/>
        </w:rPr>
        <w:t>ЕПС Дистрибуција д.о.о. Београд, Огранак Електродистрибуција Ниш, број 8П.1.0.0.-Д.10.01.-199790/2-2020 од 11.08.2020. године,</w:t>
      </w:r>
    </w:p>
    <w:p w14:paraId="64F30652" w14:textId="6B596529" w:rsidR="000E57D8" w:rsidRPr="002F75E9" w:rsidRDefault="000E57D8" w:rsidP="000E57D8">
      <w:pPr>
        <w:pStyle w:val="ListParagraph"/>
        <w:numPr>
          <w:ilvl w:val="0"/>
          <w:numId w:val="19"/>
        </w:numPr>
        <w:tabs>
          <w:tab w:val="left" w:pos="270"/>
        </w:tabs>
        <w:ind w:right="-18"/>
        <w:rPr>
          <w:bCs/>
          <w:sz w:val="20"/>
          <w:szCs w:val="20"/>
          <w:lang w:val="ru-RU"/>
        </w:rPr>
      </w:pPr>
      <w:r w:rsidRPr="002F75E9">
        <w:rPr>
          <w:bCs/>
          <w:sz w:val="20"/>
          <w:szCs w:val="20"/>
          <w:lang w:val="ru-RU"/>
        </w:rPr>
        <w:t xml:space="preserve">Предузеће </w:t>
      </w:r>
      <w:r w:rsidR="00893397" w:rsidRPr="002F75E9">
        <w:rPr>
          <w:bCs/>
          <w:sz w:val="20"/>
          <w:szCs w:val="20"/>
          <w:lang w:val="ru-RU"/>
        </w:rPr>
        <w:t xml:space="preserve">за изградњу гасоводних система, </w:t>
      </w:r>
      <w:r w:rsidRPr="002F75E9">
        <w:rPr>
          <w:bCs/>
          <w:sz w:val="20"/>
          <w:szCs w:val="20"/>
          <w:lang w:val="ru-RU"/>
        </w:rPr>
        <w:t>транспорт и промет природног гаса, А.Д. "ЈУГОРОСГАЗ",  Београд, број Н/И-244 од 24.07.2020. године,</w:t>
      </w:r>
    </w:p>
    <w:p w14:paraId="5A46542D" w14:textId="77777777" w:rsidR="000E57D8" w:rsidRPr="002F75E9" w:rsidRDefault="000E57D8" w:rsidP="000E57D8">
      <w:pPr>
        <w:pStyle w:val="ListParagraph"/>
        <w:numPr>
          <w:ilvl w:val="0"/>
          <w:numId w:val="19"/>
        </w:numPr>
        <w:tabs>
          <w:tab w:val="left" w:pos="270"/>
        </w:tabs>
        <w:ind w:right="-18"/>
        <w:rPr>
          <w:bCs/>
          <w:sz w:val="20"/>
          <w:szCs w:val="20"/>
          <w:lang w:val="ru-RU"/>
        </w:rPr>
      </w:pPr>
      <w:r w:rsidRPr="002F75E9">
        <w:rPr>
          <w:bCs/>
          <w:sz w:val="20"/>
          <w:szCs w:val="20"/>
          <w:lang w:val="ru-RU"/>
        </w:rPr>
        <w:t>ЈП СРБИЈАГАС – Сектор за развој, Нови Сад, бр. 06-07/13390 од 03.08.2020. године,</w:t>
      </w:r>
    </w:p>
    <w:p w14:paraId="57181AC3" w14:textId="77777777" w:rsidR="000E57D8" w:rsidRPr="002F75E9" w:rsidRDefault="000E57D8" w:rsidP="000E57D8">
      <w:pPr>
        <w:pStyle w:val="ListParagraph"/>
        <w:numPr>
          <w:ilvl w:val="0"/>
          <w:numId w:val="19"/>
        </w:numPr>
        <w:tabs>
          <w:tab w:val="left" w:pos="270"/>
        </w:tabs>
        <w:ind w:right="-18"/>
        <w:rPr>
          <w:bCs/>
          <w:sz w:val="20"/>
          <w:szCs w:val="20"/>
          <w:lang w:val="ru-RU"/>
        </w:rPr>
      </w:pPr>
      <w:r w:rsidRPr="002F75E9">
        <w:rPr>
          <w:bCs/>
          <w:sz w:val="20"/>
          <w:szCs w:val="20"/>
          <w:lang w:val="ru-RU"/>
        </w:rPr>
        <w:t>ЈП ТРАНСНАФТА, Београд, број 8251/1-2020 од 21.07.2020. године,</w:t>
      </w:r>
    </w:p>
    <w:p w14:paraId="52C79191" w14:textId="77777777" w:rsidR="000E57D8" w:rsidRPr="002F75E9" w:rsidRDefault="000E57D8" w:rsidP="000E57D8">
      <w:pPr>
        <w:pStyle w:val="ListParagraph"/>
        <w:numPr>
          <w:ilvl w:val="0"/>
          <w:numId w:val="19"/>
        </w:numPr>
        <w:tabs>
          <w:tab w:val="left" w:pos="270"/>
        </w:tabs>
        <w:ind w:right="-18"/>
        <w:rPr>
          <w:bCs/>
          <w:sz w:val="20"/>
          <w:szCs w:val="20"/>
          <w:lang w:val="ru-RU"/>
        </w:rPr>
      </w:pPr>
      <w:r w:rsidRPr="002F75E9">
        <w:rPr>
          <w:bCs/>
          <w:sz w:val="20"/>
          <w:szCs w:val="20"/>
          <w:lang w:val="ru-RU"/>
        </w:rPr>
        <w:t>ЈП ПОШТА СРБИЈЕ Београд, Радна јединица Ниш, бр. 2020-124886/2 од 29.07.2020. године,</w:t>
      </w:r>
    </w:p>
    <w:p w14:paraId="4D2842A3" w14:textId="77777777" w:rsidR="000E57D8" w:rsidRPr="002F75E9" w:rsidRDefault="000E57D8" w:rsidP="000E57D8">
      <w:pPr>
        <w:pStyle w:val="ListParagraph"/>
        <w:numPr>
          <w:ilvl w:val="0"/>
          <w:numId w:val="19"/>
        </w:numPr>
        <w:tabs>
          <w:tab w:val="left" w:pos="360"/>
        </w:tabs>
        <w:ind w:right="-18"/>
        <w:rPr>
          <w:bCs/>
          <w:sz w:val="20"/>
          <w:szCs w:val="20"/>
          <w:lang w:val="ru-RU"/>
        </w:rPr>
      </w:pPr>
      <w:r w:rsidRPr="002F75E9">
        <w:rPr>
          <w:bCs/>
          <w:sz w:val="20"/>
          <w:szCs w:val="20"/>
          <w:lang w:val="ru-RU"/>
        </w:rPr>
        <w:t>Предузеће за телекомуникације а.д. "ТЕЛЕКОМ СРБИЈА" Дирекција за технику - Сектор за фиксну приступну мрежу,  Служба за планирање и изградњу мреже, Ниш, број А334-224587/2-2020СЈ од 14.08.2020. године,</w:t>
      </w:r>
    </w:p>
    <w:p w14:paraId="1C9154B0" w14:textId="77777777" w:rsidR="000E57D8" w:rsidRPr="002F75E9" w:rsidRDefault="000E57D8" w:rsidP="000E57D8">
      <w:pPr>
        <w:pStyle w:val="ListParagraph"/>
        <w:numPr>
          <w:ilvl w:val="0"/>
          <w:numId w:val="19"/>
        </w:numPr>
        <w:tabs>
          <w:tab w:val="left" w:pos="360"/>
        </w:tabs>
        <w:ind w:right="-18"/>
        <w:rPr>
          <w:bCs/>
          <w:sz w:val="20"/>
          <w:szCs w:val="20"/>
          <w:lang w:val="ru-RU"/>
        </w:rPr>
      </w:pPr>
      <w:r w:rsidRPr="002F75E9">
        <w:rPr>
          <w:bCs/>
          <w:sz w:val="20"/>
          <w:szCs w:val="20"/>
          <w:lang w:val="ru-RU"/>
        </w:rPr>
        <w:t>CETIN d.o.o. Beograd, Нови Београд, бр. 108/276/20 од 02.10.2020. године,</w:t>
      </w:r>
    </w:p>
    <w:p w14:paraId="0E6AA5E1" w14:textId="77777777" w:rsidR="000E57D8" w:rsidRPr="002F75E9" w:rsidRDefault="000E57D8" w:rsidP="000E57D8">
      <w:pPr>
        <w:pStyle w:val="ListParagraph"/>
        <w:numPr>
          <w:ilvl w:val="0"/>
          <w:numId w:val="19"/>
        </w:numPr>
        <w:tabs>
          <w:tab w:val="left" w:pos="360"/>
        </w:tabs>
        <w:ind w:right="-18"/>
        <w:rPr>
          <w:bCs/>
          <w:sz w:val="20"/>
          <w:szCs w:val="20"/>
          <w:lang w:val="sr-Cyrl-RS"/>
        </w:rPr>
      </w:pPr>
      <w:r w:rsidRPr="002F75E9">
        <w:rPr>
          <w:bCs/>
          <w:sz w:val="20"/>
          <w:szCs w:val="20"/>
          <w:lang w:val="ru-RU"/>
        </w:rPr>
        <w:t>V</w:t>
      </w:r>
      <w:r w:rsidRPr="002F75E9">
        <w:rPr>
          <w:bCs/>
          <w:sz w:val="20"/>
          <w:szCs w:val="20"/>
          <w:lang w:val="sr-Latn-RS"/>
        </w:rPr>
        <w:t xml:space="preserve">IP MOBILE d.o.o. Beograd, Нови Београд, бр. </w:t>
      </w:r>
      <w:r w:rsidRPr="002F75E9">
        <w:rPr>
          <w:bCs/>
          <w:sz w:val="20"/>
          <w:szCs w:val="20"/>
          <w:lang w:val="sr-Cyrl-RS"/>
        </w:rPr>
        <w:t>п</w:t>
      </w:r>
      <w:r w:rsidRPr="002F75E9">
        <w:rPr>
          <w:bCs/>
          <w:sz w:val="20"/>
          <w:szCs w:val="20"/>
          <w:lang w:val="sr-Latn-RS"/>
        </w:rPr>
        <w:t xml:space="preserve">ријема </w:t>
      </w:r>
      <w:r w:rsidRPr="002F75E9">
        <w:rPr>
          <w:bCs/>
          <w:sz w:val="20"/>
          <w:szCs w:val="20"/>
          <w:lang w:val="sr-Cyrl-RS"/>
        </w:rPr>
        <w:t>у ЈП Завод за урбанизам Ниш 1002 од 06.04.2021. године,</w:t>
      </w:r>
    </w:p>
    <w:p w14:paraId="2C6A5639" w14:textId="134D3257" w:rsidR="000E57D8" w:rsidRPr="002F75E9" w:rsidRDefault="000E57D8" w:rsidP="000E57D8">
      <w:pPr>
        <w:pStyle w:val="ListParagraph"/>
        <w:numPr>
          <w:ilvl w:val="0"/>
          <w:numId w:val="19"/>
        </w:numPr>
        <w:tabs>
          <w:tab w:val="left" w:pos="360"/>
          <w:tab w:val="right" w:pos="4315"/>
        </w:tabs>
        <w:ind w:right="-18"/>
        <w:rPr>
          <w:bCs/>
          <w:sz w:val="20"/>
          <w:szCs w:val="20"/>
          <w:lang w:val="ru-RU"/>
        </w:rPr>
      </w:pPr>
      <w:r w:rsidRPr="002F75E9">
        <w:rPr>
          <w:bCs/>
          <w:sz w:val="20"/>
          <w:szCs w:val="20"/>
          <w:lang w:val="ru-RU"/>
        </w:rPr>
        <w:t>Завод за заштиту природе Србије, Радна јединица у</w:t>
      </w:r>
      <w:r w:rsidR="00893397" w:rsidRPr="002F75E9">
        <w:rPr>
          <w:bCs/>
          <w:sz w:val="20"/>
          <w:szCs w:val="20"/>
          <w:lang w:val="ru-RU"/>
        </w:rPr>
        <w:t xml:space="preserve"> Нишу, Ниш, број 020-1823/2 од </w:t>
      </w:r>
      <w:r w:rsidRPr="002F75E9">
        <w:rPr>
          <w:bCs/>
          <w:sz w:val="20"/>
          <w:szCs w:val="20"/>
          <w:lang w:val="ru-RU"/>
        </w:rPr>
        <w:t xml:space="preserve"> 04.08.2020. године,</w:t>
      </w:r>
    </w:p>
    <w:p w14:paraId="067A8601" w14:textId="77777777" w:rsidR="000E57D8" w:rsidRPr="002F75E9" w:rsidRDefault="000E57D8" w:rsidP="000E57D8">
      <w:pPr>
        <w:pStyle w:val="ListParagraph"/>
        <w:numPr>
          <w:ilvl w:val="0"/>
          <w:numId w:val="19"/>
        </w:numPr>
        <w:tabs>
          <w:tab w:val="left" w:pos="360"/>
          <w:tab w:val="right" w:pos="4315"/>
        </w:tabs>
        <w:ind w:right="-18"/>
        <w:rPr>
          <w:bCs/>
          <w:sz w:val="20"/>
          <w:szCs w:val="20"/>
          <w:lang w:val="sr-Latn-RS"/>
        </w:rPr>
      </w:pPr>
      <w:r w:rsidRPr="002F75E9">
        <w:rPr>
          <w:bCs/>
          <w:sz w:val="20"/>
          <w:szCs w:val="20"/>
          <w:lang w:val="ru-RU"/>
        </w:rPr>
        <w:t>Завод за заштиту споменика културе Ниш, Ниш, број 813/2-03 од 20.08.2020. године,</w:t>
      </w:r>
    </w:p>
    <w:p w14:paraId="257377CE" w14:textId="77777777" w:rsidR="000E57D8" w:rsidRPr="002F75E9" w:rsidRDefault="000E57D8" w:rsidP="000E57D8">
      <w:pPr>
        <w:pStyle w:val="ListParagraph"/>
        <w:numPr>
          <w:ilvl w:val="0"/>
          <w:numId w:val="19"/>
        </w:numPr>
        <w:tabs>
          <w:tab w:val="left" w:pos="360"/>
          <w:tab w:val="right" w:pos="4315"/>
        </w:tabs>
        <w:ind w:right="-18"/>
        <w:rPr>
          <w:bCs/>
          <w:sz w:val="20"/>
          <w:szCs w:val="20"/>
          <w:lang w:val="ru-RU"/>
        </w:rPr>
      </w:pPr>
      <w:r w:rsidRPr="002F75E9">
        <w:rPr>
          <w:bCs/>
          <w:sz w:val="20"/>
          <w:szCs w:val="20"/>
          <w:lang w:val="ru-RU"/>
        </w:rPr>
        <w:t>Јавно водопривредно предузеће "СРБИЈАВОДЕ" Београд, Водопривредни центар "Морава" Ниш, Ниш, број 6467/1 од 18.08.2020. године,</w:t>
      </w:r>
    </w:p>
    <w:p w14:paraId="59C7F074" w14:textId="77777777" w:rsidR="000E57D8" w:rsidRPr="002F75E9" w:rsidRDefault="000E57D8" w:rsidP="000E57D8">
      <w:pPr>
        <w:pStyle w:val="ListParagraph"/>
        <w:numPr>
          <w:ilvl w:val="0"/>
          <w:numId w:val="19"/>
        </w:numPr>
        <w:tabs>
          <w:tab w:val="left" w:pos="360"/>
          <w:tab w:val="right" w:pos="4315"/>
        </w:tabs>
        <w:ind w:right="-18"/>
        <w:rPr>
          <w:bCs/>
          <w:sz w:val="20"/>
          <w:szCs w:val="20"/>
          <w:lang w:val="ru-RU"/>
        </w:rPr>
      </w:pPr>
      <w:r w:rsidRPr="002F75E9">
        <w:rPr>
          <w:bCs/>
          <w:sz w:val="20"/>
          <w:szCs w:val="20"/>
          <w:lang w:val="ru-RU"/>
        </w:rPr>
        <w:t>ЈКП за водовод и канализацију "</w:t>
      </w:r>
      <w:r w:rsidRPr="002F75E9">
        <w:rPr>
          <w:bCs/>
          <w:sz w:val="20"/>
          <w:szCs w:val="20"/>
        </w:rPr>
        <w:t>NAISSUS</w:t>
      </w:r>
      <w:r w:rsidRPr="002F75E9">
        <w:rPr>
          <w:bCs/>
          <w:sz w:val="20"/>
          <w:szCs w:val="20"/>
          <w:lang w:val="ru-RU"/>
        </w:rPr>
        <w:t>", Ниш, број 20226/2 од 06.08.2020. године,</w:t>
      </w:r>
    </w:p>
    <w:p w14:paraId="66606B14" w14:textId="77777777" w:rsidR="000E57D8" w:rsidRPr="002F75E9" w:rsidRDefault="000E57D8" w:rsidP="000E57D8">
      <w:pPr>
        <w:pStyle w:val="ListParagraph"/>
        <w:numPr>
          <w:ilvl w:val="0"/>
          <w:numId w:val="19"/>
        </w:numPr>
        <w:tabs>
          <w:tab w:val="left" w:pos="360"/>
          <w:tab w:val="right" w:pos="4315"/>
        </w:tabs>
        <w:ind w:right="-18"/>
        <w:rPr>
          <w:bCs/>
          <w:sz w:val="20"/>
          <w:szCs w:val="20"/>
          <w:lang w:val="ru-RU"/>
        </w:rPr>
      </w:pPr>
      <w:r w:rsidRPr="002F75E9">
        <w:rPr>
          <w:bCs/>
          <w:sz w:val="20"/>
          <w:szCs w:val="20"/>
          <w:lang w:val="ru-RU"/>
        </w:rPr>
        <w:t xml:space="preserve">ЈП Дирекција за изградњу града Ниша број 03-3163-1/20520 од 27.08.2020. године, </w:t>
      </w:r>
    </w:p>
    <w:p w14:paraId="1BF8CF69" w14:textId="77777777" w:rsidR="000E57D8" w:rsidRPr="002F75E9" w:rsidRDefault="000E57D8" w:rsidP="000E57D8">
      <w:pPr>
        <w:pStyle w:val="ListParagraph"/>
        <w:numPr>
          <w:ilvl w:val="0"/>
          <w:numId w:val="19"/>
        </w:numPr>
        <w:tabs>
          <w:tab w:val="left" w:pos="360"/>
          <w:tab w:val="right" w:pos="4315"/>
        </w:tabs>
        <w:ind w:right="-18"/>
        <w:rPr>
          <w:bCs/>
          <w:sz w:val="20"/>
          <w:szCs w:val="20"/>
          <w:lang w:val="ru-RU"/>
        </w:rPr>
      </w:pPr>
      <w:r w:rsidRPr="002F75E9">
        <w:rPr>
          <w:bCs/>
          <w:sz w:val="20"/>
          <w:szCs w:val="20"/>
          <w:lang w:val="ru-RU"/>
        </w:rPr>
        <w:t>ЈКП Дирекција за јавни превоз града Ниша, Ниш, број 2094/20 од 23.07.2020. године,</w:t>
      </w:r>
    </w:p>
    <w:p w14:paraId="3339AD43" w14:textId="77777777" w:rsidR="000E57D8" w:rsidRPr="002F75E9" w:rsidRDefault="000E57D8" w:rsidP="000E57D8">
      <w:pPr>
        <w:pStyle w:val="ListParagraph"/>
        <w:numPr>
          <w:ilvl w:val="0"/>
          <w:numId w:val="19"/>
        </w:numPr>
        <w:tabs>
          <w:tab w:val="left" w:pos="360"/>
          <w:tab w:val="right" w:pos="4315"/>
        </w:tabs>
        <w:ind w:right="-18"/>
        <w:rPr>
          <w:bCs/>
          <w:sz w:val="20"/>
          <w:szCs w:val="20"/>
          <w:lang w:val="ru-RU"/>
        </w:rPr>
      </w:pPr>
      <w:r w:rsidRPr="002F75E9">
        <w:rPr>
          <w:bCs/>
          <w:sz w:val="20"/>
          <w:szCs w:val="20"/>
          <w:lang w:val="ru-RU"/>
        </w:rPr>
        <w:t>Градска управа Града Ниша - Секретаријат за имовинско-правне послове, бр.463-127/2020-04 од 17.08.2020. године,</w:t>
      </w:r>
    </w:p>
    <w:p w14:paraId="46B8AD12" w14:textId="77777777" w:rsidR="000E57D8" w:rsidRPr="002F75E9" w:rsidRDefault="000E57D8" w:rsidP="000E57D8">
      <w:pPr>
        <w:pStyle w:val="ListParagraph"/>
        <w:numPr>
          <w:ilvl w:val="0"/>
          <w:numId w:val="19"/>
        </w:numPr>
        <w:tabs>
          <w:tab w:val="left" w:pos="360"/>
        </w:tabs>
        <w:ind w:right="-18"/>
        <w:rPr>
          <w:bCs/>
          <w:sz w:val="20"/>
          <w:szCs w:val="20"/>
          <w:lang w:val="ru-RU"/>
        </w:rPr>
      </w:pPr>
      <w:r w:rsidRPr="002F75E9">
        <w:rPr>
          <w:bCs/>
          <w:sz w:val="20"/>
          <w:szCs w:val="20"/>
          <w:lang w:val="ru-RU"/>
        </w:rPr>
        <w:t>Градска управа Града Ниша - Секретаријат за заштиту животне средине, број 501-50/2020-14 од 23.07.2020. године.</w:t>
      </w:r>
    </w:p>
    <w:p w14:paraId="52FF77CB" w14:textId="326424DC" w:rsidR="00B82476" w:rsidRPr="00A820DB" w:rsidRDefault="00B82476" w:rsidP="002F75E9">
      <w:pPr>
        <w:pStyle w:val="ListParagraph"/>
        <w:widowControl w:val="0"/>
        <w:numPr>
          <w:ilvl w:val="0"/>
          <w:numId w:val="41"/>
        </w:numPr>
        <w:tabs>
          <w:tab w:val="left" w:pos="540"/>
        </w:tabs>
        <w:autoSpaceDE w:val="0"/>
        <w:autoSpaceDN w:val="0"/>
        <w:adjustRightInd w:val="0"/>
        <w:spacing w:after="0"/>
        <w:rPr>
          <w:sz w:val="20"/>
          <w:szCs w:val="20"/>
          <w:lang w:val="sr-Cyrl-CS"/>
        </w:rPr>
      </w:pPr>
      <w:r w:rsidRPr="00A820DB">
        <w:rPr>
          <w:sz w:val="20"/>
          <w:szCs w:val="20"/>
          <w:lang w:val="sr-Cyrl-CS"/>
        </w:rPr>
        <w:t>Извештај о обављеној стручној контроли нацрта Плана</w:t>
      </w:r>
      <w:r w:rsidR="008C0684" w:rsidRPr="00A820DB">
        <w:rPr>
          <w:sz w:val="20"/>
          <w:szCs w:val="20"/>
          <w:lang w:val="sr-Cyrl-CS"/>
        </w:rPr>
        <w:t>,</w:t>
      </w:r>
      <w:r w:rsidRPr="00A820DB">
        <w:rPr>
          <w:sz w:val="20"/>
          <w:szCs w:val="20"/>
          <w:lang w:val="sr-Cyrl-CS"/>
        </w:rPr>
        <w:t xml:space="preserve"> </w:t>
      </w:r>
      <w:r w:rsidRPr="00A820DB">
        <w:rPr>
          <w:sz w:val="20"/>
          <w:szCs w:val="20"/>
        </w:rPr>
        <w:t>број 353-</w:t>
      </w:r>
      <w:r w:rsidRPr="00A820DB">
        <w:rPr>
          <w:sz w:val="20"/>
          <w:szCs w:val="20"/>
          <w:lang w:val="sr-Latn-RS"/>
        </w:rPr>
        <w:t>939</w:t>
      </w:r>
      <w:r w:rsidRPr="00A820DB">
        <w:rPr>
          <w:sz w:val="20"/>
          <w:szCs w:val="20"/>
        </w:rPr>
        <w:t>/20</w:t>
      </w:r>
      <w:r w:rsidRPr="00A820DB">
        <w:rPr>
          <w:sz w:val="20"/>
          <w:szCs w:val="20"/>
          <w:lang w:val="sr-Cyrl-RS"/>
        </w:rPr>
        <w:t>21</w:t>
      </w:r>
      <w:r w:rsidRPr="00A820DB">
        <w:rPr>
          <w:sz w:val="20"/>
          <w:szCs w:val="20"/>
        </w:rPr>
        <w:t xml:space="preserve">-06 од </w:t>
      </w:r>
      <w:r w:rsidRPr="00A820DB">
        <w:rPr>
          <w:sz w:val="20"/>
          <w:szCs w:val="20"/>
          <w:lang w:val="sr-Latn-RS"/>
        </w:rPr>
        <w:t>10</w:t>
      </w:r>
      <w:r w:rsidRPr="00A820DB">
        <w:rPr>
          <w:sz w:val="20"/>
          <w:szCs w:val="20"/>
        </w:rPr>
        <w:t>.08.20</w:t>
      </w:r>
      <w:r w:rsidRPr="00A820DB">
        <w:rPr>
          <w:sz w:val="20"/>
          <w:szCs w:val="20"/>
          <w:lang w:val="sr-Cyrl-RS"/>
        </w:rPr>
        <w:t>21</w:t>
      </w:r>
      <w:r w:rsidRPr="00A820DB">
        <w:rPr>
          <w:sz w:val="20"/>
          <w:szCs w:val="20"/>
        </w:rPr>
        <w:t>. године</w:t>
      </w:r>
      <w:r w:rsidRPr="00A820DB">
        <w:rPr>
          <w:sz w:val="20"/>
          <w:szCs w:val="20"/>
          <w:lang w:val="sr-Cyrl-RS"/>
        </w:rPr>
        <w:t>,</w:t>
      </w:r>
    </w:p>
    <w:p w14:paraId="23505E3F" w14:textId="0DDBFD50" w:rsidR="008C0684" w:rsidRPr="00A820DB" w:rsidRDefault="00870472" w:rsidP="002F75E9">
      <w:pPr>
        <w:pStyle w:val="ListParagraph"/>
        <w:widowControl w:val="0"/>
        <w:numPr>
          <w:ilvl w:val="0"/>
          <w:numId w:val="41"/>
        </w:numPr>
        <w:tabs>
          <w:tab w:val="left" w:pos="540"/>
        </w:tabs>
        <w:autoSpaceDE w:val="0"/>
        <w:autoSpaceDN w:val="0"/>
        <w:adjustRightInd w:val="0"/>
        <w:spacing w:after="0"/>
        <w:rPr>
          <w:sz w:val="20"/>
          <w:szCs w:val="20"/>
          <w:lang w:val="sr-Cyrl-CS"/>
        </w:rPr>
      </w:pPr>
      <w:r w:rsidRPr="00A820DB">
        <w:rPr>
          <w:sz w:val="20"/>
          <w:szCs w:val="20"/>
          <w:lang w:val="sr-Cyrl-RS"/>
        </w:rPr>
        <w:t xml:space="preserve">Јавни увид: Оглас, пристигле примедбе, став обрађивача и </w:t>
      </w:r>
      <w:r w:rsidR="008C0684" w:rsidRPr="00A820DB">
        <w:rPr>
          <w:sz w:val="20"/>
          <w:szCs w:val="20"/>
          <w:lang w:val="sr-Cyrl-RS"/>
        </w:rPr>
        <w:t xml:space="preserve">Извештај о обављеном јавном увиду, </w:t>
      </w:r>
      <w:r w:rsidR="008C0684" w:rsidRPr="00A820DB">
        <w:rPr>
          <w:sz w:val="20"/>
          <w:szCs w:val="20"/>
        </w:rPr>
        <w:t>број 353-</w:t>
      </w:r>
      <w:r w:rsidR="004F4470" w:rsidRPr="00A820DB">
        <w:rPr>
          <w:sz w:val="20"/>
          <w:szCs w:val="20"/>
          <w:lang w:val="sr-Latn-RS"/>
        </w:rPr>
        <w:t>1275</w:t>
      </w:r>
      <w:r w:rsidR="008C0684" w:rsidRPr="00A820DB">
        <w:rPr>
          <w:sz w:val="20"/>
          <w:szCs w:val="20"/>
        </w:rPr>
        <w:t>/20</w:t>
      </w:r>
      <w:r w:rsidR="008C0684" w:rsidRPr="00A820DB">
        <w:rPr>
          <w:sz w:val="20"/>
          <w:szCs w:val="20"/>
          <w:lang w:val="sr-Cyrl-RS"/>
        </w:rPr>
        <w:t>21</w:t>
      </w:r>
      <w:r w:rsidR="008C0684" w:rsidRPr="00A820DB">
        <w:rPr>
          <w:sz w:val="20"/>
          <w:szCs w:val="20"/>
        </w:rPr>
        <w:t xml:space="preserve">-06 од </w:t>
      </w:r>
      <w:r w:rsidR="004F4470" w:rsidRPr="00A820DB">
        <w:rPr>
          <w:sz w:val="20"/>
          <w:szCs w:val="20"/>
          <w:lang w:val="sr-Latn-RS"/>
        </w:rPr>
        <w:t>28</w:t>
      </w:r>
      <w:r w:rsidR="008C0684" w:rsidRPr="00A820DB">
        <w:rPr>
          <w:sz w:val="20"/>
          <w:szCs w:val="20"/>
        </w:rPr>
        <w:t>.0</w:t>
      </w:r>
      <w:r w:rsidR="004F4470" w:rsidRPr="00A820DB">
        <w:rPr>
          <w:sz w:val="20"/>
          <w:szCs w:val="20"/>
        </w:rPr>
        <w:t>1</w:t>
      </w:r>
      <w:r w:rsidR="008C0684" w:rsidRPr="00A820DB">
        <w:rPr>
          <w:sz w:val="20"/>
          <w:szCs w:val="20"/>
        </w:rPr>
        <w:t>.20</w:t>
      </w:r>
      <w:r w:rsidR="008C0684" w:rsidRPr="00A820DB">
        <w:rPr>
          <w:sz w:val="20"/>
          <w:szCs w:val="20"/>
          <w:lang w:val="sr-Cyrl-RS"/>
        </w:rPr>
        <w:t>2</w:t>
      </w:r>
      <w:r w:rsidR="004F4470" w:rsidRPr="00A820DB">
        <w:rPr>
          <w:sz w:val="20"/>
          <w:szCs w:val="20"/>
          <w:lang w:val="en-US"/>
        </w:rPr>
        <w:t>2</w:t>
      </w:r>
      <w:r w:rsidR="008C0684" w:rsidRPr="00A820DB">
        <w:rPr>
          <w:sz w:val="20"/>
          <w:szCs w:val="20"/>
        </w:rPr>
        <w:t>. године</w:t>
      </w:r>
      <w:r w:rsidR="008C0684" w:rsidRPr="00A820DB">
        <w:rPr>
          <w:sz w:val="20"/>
          <w:szCs w:val="20"/>
          <w:lang w:val="sr-Cyrl-RS"/>
        </w:rPr>
        <w:t>,</w:t>
      </w:r>
    </w:p>
    <w:p w14:paraId="1FE25258" w14:textId="5602E8EE" w:rsidR="00A820DB" w:rsidRPr="00A820DB" w:rsidRDefault="00A820DB" w:rsidP="00A820DB">
      <w:pPr>
        <w:widowControl w:val="0"/>
        <w:numPr>
          <w:ilvl w:val="0"/>
          <w:numId w:val="41"/>
        </w:numPr>
        <w:tabs>
          <w:tab w:val="left" w:pos="540"/>
        </w:tabs>
        <w:autoSpaceDE w:val="0"/>
        <w:autoSpaceDN w:val="0"/>
        <w:adjustRightInd w:val="0"/>
        <w:spacing w:after="0"/>
        <w:rPr>
          <w:rFonts w:ascii="Times New Roman" w:hAnsi="Times New Roman"/>
          <w:sz w:val="20"/>
          <w:lang w:val="sr-Cyrl-CS"/>
        </w:rPr>
      </w:pPr>
      <w:r w:rsidRPr="00A820DB">
        <w:rPr>
          <w:rFonts w:ascii="Times New Roman" w:hAnsi="Times New Roman" w:hint="eastAsia"/>
          <w:sz w:val="20"/>
          <w:lang w:val="sr-Cyrl-CS"/>
        </w:rPr>
        <w:t>Поновљени</w:t>
      </w:r>
      <w:r w:rsidRPr="00A820DB">
        <w:rPr>
          <w:rFonts w:ascii="Times New Roman" w:hAnsi="Times New Roman"/>
          <w:sz w:val="20"/>
          <w:lang w:val="sr-Cyrl-CS"/>
        </w:rPr>
        <w:t xml:space="preserve"> </w:t>
      </w:r>
      <w:r w:rsidRPr="00A820DB">
        <w:rPr>
          <w:rFonts w:ascii="Times New Roman" w:hAnsi="Times New Roman" w:hint="eastAsia"/>
          <w:sz w:val="20"/>
          <w:lang w:val="sr-Cyrl-CS"/>
        </w:rPr>
        <w:t>јавни</w:t>
      </w:r>
      <w:r w:rsidRPr="00A820DB">
        <w:rPr>
          <w:rFonts w:ascii="Times New Roman" w:hAnsi="Times New Roman"/>
          <w:sz w:val="20"/>
          <w:lang w:val="sr-Cyrl-CS"/>
        </w:rPr>
        <w:t xml:space="preserve"> </w:t>
      </w:r>
      <w:r w:rsidRPr="00A820DB">
        <w:rPr>
          <w:rFonts w:ascii="Times New Roman" w:hAnsi="Times New Roman" w:hint="eastAsia"/>
          <w:sz w:val="20"/>
          <w:lang w:val="sr-Cyrl-CS"/>
        </w:rPr>
        <w:t>увид</w:t>
      </w:r>
      <w:r w:rsidRPr="00A820DB">
        <w:rPr>
          <w:rFonts w:ascii="Times New Roman" w:hAnsi="Times New Roman"/>
          <w:sz w:val="20"/>
          <w:lang w:val="sr-Cyrl-CS"/>
        </w:rPr>
        <w:t xml:space="preserve">: </w:t>
      </w:r>
      <w:r w:rsidRPr="00A820DB">
        <w:rPr>
          <w:rFonts w:ascii="Times New Roman" w:hAnsi="Times New Roman" w:hint="eastAsia"/>
          <w:sz w:val="20"/>
          <w:lang w:val="sr-Cyrl-CS"/>
        </w:rPr>
        <w:t>Оглас</w:t>
      </w:r>
      <w:r w:rsidRPr="00A820DB">
        <w:rPr>
          <w:rFonts w:ascii="Times New Roman" w:hAnsi="Times New Roman"/>
          <w:sz w:val="20"/>
          <w:lang w:val="sr-Cyrl-CS"/>
        </w:rPr>
        <w:t xml:space="preserve">, </w:t>
      </w:r>
      <w:r w:rsidRPr="00A820DB">
        <w:rPr>
          <w:rFonts w:ascii="Times New Roman" w:hAnsi="Times New Roman" w:hint="eastAsia"/>
          <w:sz w:val="20"/>
          <w:lang w:val="sr-Cyrl-CS"/>
        </w:rPr>
        <w:t>став</w:t>
      </w:r>
      <w:r w:rsidRPr="00A820DB">
        <w:rPr>
          <w:rFonts w:ascii="Times New Roman" w:hAnsi="Times New Roman"/>
          <w:sz w:val="20"/>
          <w:lang w:val="sr-Cyrl-CS"/>
        </w:rPr>
        <w:t xml:space="preserve"> </w:t>
      </w:r>
      <w:r w:rsidRPr="00A820DB">
        <w:rPr>
          <w:rFonts w:ascii="Times New Roman" w:hAnsi="Times New Roman" w:hint="eastAsia"/>
          <w:sz w:val="20"/>
          <w:lang w:val="sr-Cyrl-CS"/>
        </w:rPr>
        <w:t>обрађивача</w:t>
      </w:r>
      <w:r w:rsidRPr="00A820DB">
        <w:rPr>
          <w:rFonts w:ascii="Times New Roman" w:hAnsi="Times New Roman"/>
          <w:sz w:val="20"/>
          <w:lang w:val="sr-Cyrl-CS"/>
        </w:rPr>
        <w:t xml:space="preserve"> </w:t>
      </w:r>
      <w:r w:rsidRPr="00A820DB">
        <w:rPr>
          <w:rFonts w:ascii="Times New Roman" w:hAnsi="Times New Roman" w:hint="eastAsia"/>
          <w:sz w:val="20"/>
          <w:lang w:val="sr-Cyrl-CS"/>
        </w:rPr>
        <w:t>и</w:t>
      </w:r>
      <w:r w:rsidRPr="00A820DB">
        <w:rPr>
          <w:rFonts w:ascii="Times New Roman" w:hAnsi="Times New Roman"/>
          <w:sz w:val="20"/>
          <w:lang w:val="sr-Cyrl-CS"/>
        </w:rPr>
        <w:t xml:space="preserve"> </w:t>
      </w:r>
      <w:r w:rsidRPr="00A820DB">
        <w:rPr>
          <w:rFonts w:ascii="Times New Roman" w:hAnsi="Times New Roman" w:hint="eastAsia"/>
          <w:sz w:val="20"/>
          <w:lang w:val="sr-Cyrl-CS"/>
        </w:rPr>
        <w:t>Извештај</w:t>
      </w:r>
      <w:r w:rsidRPr="00A820DB">
        <w:rPr>
          <w:rFonts w:ascii="Times New Roman" w:hAnsi="Times New Roman"/>
          <w:sz w:val="20"/>
          <w:lang w:val="sr-Cyrl-CS"/>
        </w:rPr>
        <w:t xml:space="preserve"> </w:t>
      </w:r>
      <w:r w:rsidRPr="00A820DB">
        <w:rPr>
          <w:rFonts w:ascii="Times New Roman" w:hAnsi="Times New Roman" w:hint="eastAsia"/>
          <w:sz w:val="20"/>
          <w:lang w:val="sr-Cyrl-CS"/>
        </w:rPr>
        <w:t>о</w:t>
      </w:r>
      <w:r w:rsidRPr="00A820DB">
        <w:rPr>
          <w:rFonts w:ascii="Times New Roman" w:hAnsi="Times New Roman"/>
          <w:sz w:val="20"/>
          <w:lang w:val="sr-Cyrl-CS"/>
        </w:rPr>
        <w:t xml:space="preserve"> </w:t>
      </w:r>
      <w:r w:rsidRPr="00A820DB">
        <w:rPr>
          <w:rFonts w:ascii="Times New Roman" w:hAnsi="Times New Roman" w:hint="eastAsia"/>
          <w:sz w:val="20"/>
          <w:lang w:val="sr-Cyrl-CS"/>
        </w:rPr>
        <w:t>поновљеном</w:t>
      </w:r>
      <w:r w:rsidRPr="00A820DB">
        <w:rPr>
          <w:rFonts w:ascii="Times New Roman" w:hAnsi="Times New Roman"/>
          <w:sz w:val="20"/>
          <w:lang w:val="sr-Cyrl-CS"/>
        </w:rPr>
        <w:t xml:space="preserve"> </w:t>
      </w:r>
      <w:r w:rsidRPr="00A820DB">
        <w:rPr>
          <w:rFonts w:ascii="Times New Roman" w:hAnsi="Times New Roman" w:hint="eastAsia"/>
          <w:sz w:val="20"/>
          <w:lang w:val="sr-Cyrl-CS"/>
        </w:rPr>
        <w:t>јавном</w:t>
      </w:r>
      <w:r w:rsidRPr="00A820DB">
        <w:rPr>
          <w:rFonts w:ascii="Times New Roman" w:hAnsi="Times New Roman"/>
          <w:sz w:val="20"/>
          <w:lang w:val="sr-Cyrl-CS"/>
        </w:rPr>
        <w:t xml:space="preserve"> </w:t>
      </w:r>
      <w:r w:rsidRPr="00A820DB">
        <w:rPr>
          <w:rFonts w:ascii="Times New Roman" w:hAnsi="Times New Roman" w:hint="eastAsia"/>
          <w:sz w:val="20"/>
          <w:lang w:val="sr-Cyrl-CS"/>
        </w:rPr>
        <w:t>увиду</w:t>
      </w:r>
      <w:r w:rsidRPr="00A820DB">
        <w:rPr>
          <w:rFonts w:ascii="Times New Roman" w:hAnsi="Times New Roman"/>
          <w:sz w:val="20"/>
          <w:lang w:val="sr-Cyrl-CS"/>
        </w:rPr>
        <w:t xml:space="preserve">, </w:t>
      </w:r>
      <w:r w:rsidRPr="00A820DB">
        <w:rPr>
          <w:rFonts w:ascii="Times New Roman" w:hAnsi="Times New Roman" w:hint="eastAsia"/>
          <w:sz w:val="20"/>
          <w:lang w:val="sr-Cyrl-CS"/>
        </w:rPr>
        <w:t>број</w:t>
      </w:r>
      <w:r w:rsidRPr="00A820DB">
        <w:rPr>
          <w:rFonts w:ascii="Times New Roman" w:hAnsi="Times New Roman"/>
          <w:sz w:val="20"/>
          <w:lang w:val="sr-Cyrl-CS"/>
        </w:rPr>
        <w:t xml:space="preserve"> 353-385/2022-06 </w:t>
      </w:r>
      <w:r w:rsidRPr="00A820DB">
        <w:rPr>
          <w:rFonts w:ascii="Times New Roman" w:hAnsi="Times New Roman" w:hint="eastAsia"/>
          <w:sz w:val="20"/>
          <w:lang w:val="sr-Cyrl-CS"/>
        </w:rPr>
        <w:t>од</w:t>
      </w:r>
      <w:r w:rsidRPr="00A820DB">
        <w:rPr>
          <w:rFonts w:ascii="Times New Roman" w:hAnsi="Times New Roman"/>
          <w:sz w:val="20"/>
          <w:lang w:val="sr-Cyrl-CS"/>
        </w:rPr>
        <w:t xml:space="preserve"> 14.04.2022. </w:t>
      </w:r>
      <w:r w:rsidRPr="00A820DB">
        <w:rPr>
          <w:rFonts w:ascii="Times New Roman" w:hAnsi="Times New Roman" w:hint="eastAsia"/>
          <w:sz w:val="20"/>
          <w:lang w:val="sr-Cyrl-CS"/>
        </w:rPr>
        <w:t>године</w:t>
      </w:r>
      <w:r w:rsidRPr="00A820DB">
        <w:rPr>
          <w:rFonts w:ascii="Times New Roman" w:hAnsi="Times New Roman"/>
          <w:sz w:val="20"/>
          <w:lang w:val="sr-Cyrl-CS"/>
        </w:rPr>
        <w:t>,</w:t>
      </w:r>
    </w:p>
    <w:p w14:paraId="487DC93E" w14:textId="77777777" w:rsidR="00A820DB" w:rsidRPr="00A820DB" w:rsidRDefault="00A820DB" w:rsidP="00A820DB">
      <w:pPr>
        <w:widowControl w:val="0"/>
        <w:numPr>
          <w:ilvl w:val="0"/>
          <w:numId w:val="41"/>
        </w:numPr>
        <w:tabs>
          <w:tab w:val="left" w:pos="540"/>
        </w:tabs>
        <w:autoSpaceDE w:val="0"/>
        <w:autoSpaceDN w:val="0"/>
        <w:adjustRightInd w:val="0"/>
        <w:spacing w:after="0"/>
        <w:rPr>
          <w:rFonts w:ascii="Times New Roman" w:hAnsi="Times New Roman"/>
          <w:sz w:val="20"/>
          <w:lang w:val="sr-Cyrl-CS"/>
        </w:rPr>
      </w:pPr>
      <w:r w:rsidRPr="00A820DB">
        <w:rPr>
          <w:rFonts w:ascii="Times New Roman" w:hAnsi="Times New Roman" w:hint="eastAsia"/>
          <w:sz w:val="20"/>
          <w:lang w:val="sr-Cyrl-CS"/>
        </w:rPr>
        <w:t>Претходно</w:t>
      </w:r>
      <w:r w:rsidRPr="00A820DB">
        <w:rPr>
          <w:rFonts w:ascii="Times New Roman" w:hAnsi="Times New Roman"/>
          <w:sz w:val="20"/>
          <w:lang w:val="sr-Cyrl-CS"/>
        </w:rPr>
        <w:t xml:space="preserve"> </w:t>
      </w:r>
      <w:r w:rsidRPr="00A820DB">
        <w:rPr>
          <w:rFonts w:ascii="Times New Roman" w:hAnsi="Times New Roman" w:hint="eastAsia"/>
          <w:sz w:val="20"/>
          <w:lang w:val="sr-Cyrl-CS"/>
        </w:rPr>
        <w:t>мишљење</w:t>
      </w:r>
      <w:r w:rsidRPr="00A820DB">
        <w:rPr>
          <w:rFonts w:ascii="Times New Roman" w:hAnsi="Times New Roman"/>
          <w:sz w:val="20"/>
          <w:lang w:val="sr-Cyrl-CS"/>
        </w:rPr>
        <w:t xml:space="preserve"> </w:t>
      </w:r>
      <w:r w:rsidRPr="00A820DB">
        <w:rPr>
          <w:rFonts w:ascii="Times New Roman" w:hAnsi="Times New Roman" w:hint="eastAsia"/>
          <w:sz w:val="20"/>
          <w:lang w:val="sr-Cyrl-CS"/>
        </w:rPr>
        <w:t>ГО</w:t>
      </w:r>
      <w:r w:rsidRPr="00A820DB">
        <w:rPr>
          <w:rFonts w:ascii="Times New Roman" w:hAnsi="Times New Roman"/>
          <w:sz w:val="20"/>
          <w:lang w:val="sr-Cyrl-CS"/>
        </w:rPr>
        <w:t xml:space="preserve"> </w:t>
      </w:r>
      <w:r w:rsidRPr="00A820DB">
        <w:rPr>
          <w:rFonts w:ascii="Times New Roman" w:hAnsi="Times New Roman" w:hint="eastAsia"/>
          <w:sz w:val="20"/>
          <w:lang w:val="sr-Cyrl-CS"/>
        </w:rPr>
        <w:t>Црвени</w:t>
      </w:r>
      <w:r w:rsidRPr="00A820DB">
        <w:rPr>
          <w:rFonts w:ascii="Times New Roman" w:hAnsi="Times New Roman"/>
          <w:sz w:val="20"/>
          <w:lang w:val="sr-Cyrl-CS"/>
        </w:rPr>
        <w:t xml:space="preserve"> </w:t>
      </w:r>
      <w:r w:rsidRPr="00A820DB">
        <w:rPr>
          <w:rFonts w:ascii="Times New Roman" w:hAnsi="Times New Roman" w:hint="eastAsia"/>
          <w:sz w:val="20"/>
          <w:lang w:val="sr-Cyrl-CS"/>
        </w:rPr>
        <w:t>Крст</w:t>
      </w:r>
      <w:r w:rsidRPr="00A820DB">
        <w:rPr>
          <w:rFonts w:ascii="Times New Roman" w:hAnsi="Times New Roman"/>
          <w:sz w:val="20"/>
          <w:lang w:val="sr-Cyrl-CS"/>
        </w:rPr>
        <w:t>,</w:t>
      </w:r>
    </w:p>
    <w:p w14:paraId="1C9E301C" w14:textId="77777777" w:rsidR="00A820DB" w:rsidRPr="00A820DB" w:rsidRDefault="00A820DB" w:rsidP="00A820DB">
      <w:pPr>
        <w:widowControl w:val="0"/>
        <w:numPr>
          <w:ilvl w:val="0"/>
          <w:numId w:val="41"/>
        </w:numPr>
        <w:tabs>
          <w:tab w:val="left" w:pos="540"/>
        </w:tabs>
        <w:autoSpaceDE w:val="0"/>
        <w:autoSpaceDN w:val="0"/>
        <w:adjustRightInd w:val="0"/>
        <w:spacing w:after="0"/>
        <w:rPr>
          <w:rFonts w:ascii="Times New Roman" w:hAnsi="Times New Roman"/>
          <w:sz w:val="20"/>
          <w:lang w:val="sr-Cyrl-CS"/>
        </w:rPr>
      </w:pPr>
      <w:r w:rsidRPr="00A820DB">
        <w:rPr>
          <w:rFonts w:ascii="Times New Roman" w:hAnsi="Times New Roman"/>
          <w:sz w:val="20"/>
          <w:lang w:val="sr-Cyrl-CS"/>
        </w:rPr>
        <w:t>Образложење</w:t>
      </w:r>
      <w:r w:rsidRPr="00A820DB">
        <w:rPr>
          <w:rFonts w:ascii="Times New Roman" w:hAnsi="Times New Roman"/>
          <w:sz w:val="20"/>
        </w:rPr>
        <w:t xml:space="preserve"> Плана</w:t>
      </w:r>
      <w:r w:rsidRPr="00A820DB">
        <w:rPr>
          <w:rFonts w:ascii="Times New Roman" w:hAnsi="Times New Roman"/>
          <w:sz w:val="20"/>
          <w:lang w:val="sr-Cyrl-CS"/>
        </w:rPr>
        <w:t>.</w:t>
      </w:r>
    </w:p>
    <w:sectPr w:rsidR="00A820DB" w:rsidRPr="00A820DB" w:rsidSect="00F6539D">
      <w:footerReference w:type="default" r:id="rId21"/>
      <w:pgSz w:w="11907" w:h="16840" w:code="9"/>
      <w:pgMar w:top="1980" w:right="1134" w:bottom="2070" w:left="1701" w:header="709" w:footer="1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4A480" w14:textId="77777777" w:rsidR="002E1BA7" w:rsidRDefault="002E1BA7">
      <w:r>
        <w:separator/>
      </w:r>
    </w:p>
  </w:endnote>
  <w:endnote w:type="continuationSeparator" w:id="0">
    <w:p w14:paraId="68BA22C0" w14:textId="77777777" w:rsidR="002E1BA7" w:rsidRDefault="002E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TimesRoman">
    <w:altName w:val="Times New Roman"/>
    <w:charset w:val="00"/>
    <w:family w:val="auto"/>
    <w:pitch w:val="variable"/>
    <w:sig w:usb0="00000001" w:usb1="00000000" w:usb2="00000000" w:usb3="00000000" w:csb0="00000009" w:csb1="00000000"/>
  </w:font>
  <w:font w:name="rial">
    <w:altName w:val="Times New Roman"/>
    <w:panose1 w:val="00000000000000000000"/>
    <w:charset w:val="02"/>
    <w:family w:val="auto"/>
    <w:notTrueType/>
    <w:pitch w:val="fixed"/>
    <w:sig w:usb0="00002000" w:usb1="00088000" w:usb2="00000000" w:usb3="01FF0000" w:csb0="00000000" w:csb1="00410000"/>
  </w:font>
  <w:font w:name="Cambria">
    <w:panose1 w:val="02040503050406030204"/>
    <w:charset w:val="00"/>
    <w:family w:val="roman"/>
    <w:pitch w:val="variable"/>
    <w:sig w:usb0="E00006FF" w:usb1="420024FF" w:usb2="02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83" w:usb1="00000000" w:usb2="00000000" w:usb3="00000000" w:csb0="00000009" w:csb1="00000000"/>
  </w:font>
  <w:font w:name="CIDFont+F3">
    <w:altName w:val="MS Mincho"/>
    <w:panose1 w:val="00000000000000000000"/>
    <w:charset w:val="80"/>
    <w:family w:val="auto"/>
    <w:notTrueType/>
    <w:pitch w:val="default"/>
    <w:sig w:usb0="00000001" w:usb1="08070000" w:usb2="00000010" w:usb3="00000000" w:csb0="00020000" w:csb1="00000000"/>
  </w:font>
  <w:font w:name="CIDFont+F6">
    <w:altName w:val="Arial Unicode MS"/>
    <w:panose1 w:val="00000000000000000000"/>
    <w:charset w:val="88"/>
    <w:family w:val="auto"/>
    <w:notTrueType/>
    <w:pitch w:val="default"/>
    <w:sig w:usb0="00000000" w:usb1="08080000" w:usb2="00000010" w:usb3="00000000" w:csb0="0010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52530"/>
      <w:docPartObj>
        <w:docPartGallery w:val="Page Numbers (Bottom of Page)"/>
        <w:docPartUnique/>
      </w:docPartObj>
    </w:sdtPr>
    <w:sdtEndPr>
      <w:rPr>
        <w:noProof/>
      </w:rPr>
    </w:sdtEndPr>
    <w:sdtContent>
      <w:p w14:paraId="51AD3EA3" w14:textId="77777777" w:rsidR="002B7D51" w:rsidRDefault="002B7D51">
        <w:pPr>
          <w:pStyle w:val="Footer"/>
          <w:jc w:val="center"/>
        </w:pPr>
      </w:p>
      <w:p w14:paraId="7E48D2AC" w14:textId="77777777" w:rsidR="002B7D51" w:rsidRDefault="002E1BA7">
        <w:pPr>
          <w:pStyle w:val="Footer"/>
          <w:jc w:val="center"/>
        </w:pPr>
      </w:p>
    </w:sdtContent>
  </w:sdt>
  <w:p w14:paraId="4AC6FA0F" w14:textId="77777777" w:rsidR="002B7D51" w:rsidRPr="00D66063" w:rsidRDefault="002B7D51" w:rsidP="00D66063">
    <w:pPr>
      <w:pStyle w:val="Footer"/>
      <w:ind w:firstLine="0"/>
      <w:rPr>
        <w:rFonts w:asciiTheme="minorHAnsi" w:hAnsiTheme="minorHAns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437FA" w14:textId="77777777" w:rsidR="002B7D51" w:rsidRPr="00791903" w:rsidRDefault="002B7D51" w:rsidP="007919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6"/>
      <w:docPartObj>
        <w:docPartGallery w:val="Page Numbers (Bottom of Page)"/>
        <w:docPartUnique/>
      </w:docPartObj>
    </w:sdtPr>
    <w:sdtEndPr/>
    <w:sdtContent>
      <w:p w14:paraId="2DD3D64F" w14:textId="0E93604B" w:rsidR="002B7D51" w:rsidRDefault="002B7D51" w:rsidP="00F6539D">
        <w:pPr>
          <w:pStyle w:val="Footer"/>
          <w:ind w:firstLine="0"/>
          <w:jc w:val="center"/>
        </w:pPr>
        <w:r>
          <w:fldChar w:fldCharType="begin"/>
        </w:r>
        <w:r>
          <w:instrText xml:space="preserve"> PAGE   \* MERGEFORMAT </w:instrText>
        </w:r>
        <w:r>
          <w:fldChar w:fldCharType="separate"/>
        </w:r>
        <w:r w:rsidR="00222BA3">
          <w:rPr>
            <w:noProof/>
          </w:rPr>
          <w:t>1</w:t>
        </w:r>
        <w:r>
          <w:rPr>
            <w:noProof/>
          </w:rPr>
          <w:fldChar w:fldCharType="end"/>
        </w:r>
      </w:p>
    </w:sdtContent>
  </w:sdt>
  <w:p w14:paraId="32D15091" w14:textId="77777777" w:rsidR="002B7D51" w:rsidRPr="00D66063" w:rsidRDefault="002B7D51" w:rsidP="00D66063">
    <w:pPr>
      <w:pStyle w:val="Footer"/>
      <w:ind w:firstLine="0"/>
      <w:rPr>
        <w:rFonts w:asciiTheme="minorHAnsi" w:hAnsiTheme="minorHAns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2"/>
      <w:docPartObj>
        <w:docPartGallery w:val="Page Numbers (Bottom of Page)"/>
        <w:docPartUnique/>
      </w:docPartObj>
    </w:sdtPr>
    <w:sdtEndPr/>
    <w:sdtContent>
      <w:p w14:paraId="3201BFE5" w14:textId="77777777" w:rsidR="002B7D51" w:rsidRDefault="002B7D51" w:rsidP="00D66063">
        <w:pPr>
          <w:pStyle w:val="Footer"/>
          <w:tabs>
            <w:tab w:val="clear" w:pos="4320"/>
            <w:tab w:val="center" w:pos="-2340"/>
          </w:tabs>
          <w:ind w:firstLine="0"/>
          <w:jc w:val="center"/>
        </w:pPr>
        <w:r>
          <w:fldChar w:fldCharType="begin"/>
        </w:r>
        <w:r>
          <w:instrText xml:space="preserve"> PAGE   \* MERGEFORMAT </w:instrText>
        </w:r>
        <w:r>
          <w:fldChar w:fldCharType="separate"/>
        </w:r>
        <w:r>
          <w:rPr>
            <w:noProof/>
          </w:rPr>
          <w:t>11</w:t>
        </w:r>
        <w:r>
          <w:rPr>
            <w:noProof/>
          </w:rPr>
          <w:fldChar w:fldCharType="end"/>
        </w:r>
      </w:p>
    </w:sdtContent>
  </w:sdt>
  <w:p w14:paraId="082B8CFC" w14:textId="77777777" w:rsidR="002B7D51" w:rsidRPr="00D66063" w:rsidRDefault="002B7D51" w:rsidP="00D6606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850A" w14:textId="7BAD2466" w:rsidR="002B7D51" w:rsidRDefault="002B7D51" w:rsidP="00F6539D">
    <w:pPr>
      <w:pStyle w:val="Footer"/>
      <w:ind w:firstLine="0"/>
      <w:jc w:val="center"/>
    </w:pPr>
  </w:p>
  <w:p w14:paraId="4E719F15" w14:textId="77777777" w:rsidR="002B7D51" w:rsidRPr="00D66063" w:rsidRDefault="002B7D51" w:rsidP="00D66063">
    <w:pPr>
      <w:pStyle w:val="Footer"/>
      <w:ind w:firstLine="0"/>
      <w:rPr>
        <w:rFonts w:asciiTheme="minorHAnsi" w:hAnsi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E953E" w14:textId="77777777" w:rsidR="002E1BA7" w:rsidRDefault="002E1BA7">
      <w:r>
        <w:separator/>
      </w:r>
    </w:p>
  </w:footnote>
  <w:footnote w:type="continuationSeparator" w:id="0">
    <w:p w14:paraId="792BB771" w14:textId="77777777" w:rsidR="002E1BA7" w:rsidRDefault="002E1B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F8EA" w14:textId="77777777" w:rsidR="002B7D51" w:rsidRDefault="002B7D51" w:rsidP="00D66063">
    <w:pPr>
      <w:pStyle w:val="Header"/>
      <w:tabs>
        <w:tab w:val="clear" w:pos="4320"/>
        <w:tab w:val="clear" w:pos="8640"/>
      </w:tabs>
      <w:spacing w:before="0" w:after="0"/>
      <w:ind w:firstLine="0"/>
      <w:rPr>
        <w:rFonts w:ascii="Times New Roman" w:hAnsi="Times New Roman"/>
        <w:b/>
        <w:i/>
        <w:noProof/>
        <w:sz w:val="16"/>
        <w:szCs w:val="16"/>
      </w:rPr>
    </w:pPr>
  </w:p>
  <w:p w14:paraId="7B7511FB" w14:textId="77777777" w:rsidR="002B7D51" w:rsidRPr="001879ED" w:rsidRDefault="002B7D51" w:rsidP="00D66063">
    <w:pPr>
      <w:pStyle w:val="Header"/>
      <w:tabs>
        <w:tab w:val="clear" w:pos="4320"/>
        <w:tab w:val="clear" w:pos="8640"/>
      </w:tabs>
      <w:spacing w:before="0" w:after="0"/>
      <w:ind w:firstLine="0"/>
      <w:rPr>
        <w:rFonts w:ascii="Times New Roman" w:hAnsi="Times New Roman"/>
        <w:b/>
        <w:i/>
        <w:noProof/>
        <w:sz w:val="16"/>
        <w:szCs w:val="16"/>
      </w:rPr>
    </w:pPr>
  </w:p>
  <w:p w14:paraId="553FB661" w14:textId="77777777" w:rsidR="002B7D51" w:rsidRDefault="002B7D51"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7728" behindDoc="0" locked="0" layoutInCell="1" allowOverlap="1" wp14:anchorId="4868DEEB" wp14:editId="7A3CB410">
          <wp:simplePos x="0" y="0"/>
          <wp:positionH relativeFrom="column">
            <wp:posOffset>4579620</wp:posOffset>
          </wp:positionH>
          <wp:positionV relativeFrom="paragraph">
            <wp:posOffset>4445</wp:posOffset>
          </wp:positionV>
          <wp:extent cx="1178560" cy="438785"/>
          <wp:effectExtent l="19050" t="0" r="2540" b="0"/>
          <wp:wrapNone/>
          <wp:docPr id="12"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08448C2C" w14:textId="77777777" w:rsidR="002B7D51" w:rsidRDefault="002B7D51" w:rsidP="006178F0">
    <w:pPr>
      <w:pStyle w:val="Header"/>
      <w:tabs>
        <w:tab w:val="clear" w:pos="4320"/>
        <w:tab w:val="clear" w:pos="8640"/>
      </w:tabs>
      <w:spacing w:before="0" w:after="0"/>
      <w:ind w:firstLine="0"/>
      <w:rPr>
        <w:rFonts w:ascii="Times New Roman" w:hAnsi="Times New Roman"/>
        <w:b/>
        <w:i/>
        <w:noProof/>
        <w:sz w:val="16"/>
        <w:szCs w:val="16"/>
      </w:rPr>
    </w:pPr>
  </w:p>
  <w:p w14:paraId="48C21ACC" w14:textId="680CFC78" w:rsidR="002B7D51" w:rsidRDefault="002B7D51"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детаљне регулације</w:t>
    </w:r>
    <w:r w:rsidRPr="003F7F80">
      <w:rPr>
        <w:rFonts w:hint="eastAsia"/>
      </w:rPr>
      <w:t xml:space="preserve"> </w:t>
    </w:r>
    <w:r w:rsidRPr="003F7F80">
      <w:rPr>
        <w:rFonts w:ascii="Times New Roman" w:hAnsi="Times New Roman" w:hint="eastAsia"/>
        <w:b/>
        <w:i/>
        <w:sz w:val="16"/>
        <w:szCs w:val="16"/>
        <w:lang w:val="sr-Cyrl-CS" w:eastAsia="sr-Latn-CS"/>
      </w:rPr>
      <w:t>за</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подручје</w:t>
    </w:r>
    <w:r w:rsidRPr="003F7F80">
      <w:rPr>
        <w:rFonts w:ascii="Times New Roman" w:hAnsi="Times New Roman"/>
        <w:b/>
        <w:i/>
        <w:sz w:val="16"/>
        <w:szCs w:val="16"/>
        <w:lang w:val="sr-Cyrl-CS" w:eastAsia="sr-Latn-CS"/>
      </w:rPr>
      <w:t xml:space="preserve"> </w:t>
    </w:r>
    <w:r>
      <w:rPr>
        <w:rFonts w:ascii="Times New Roman" w:hAnsi="Times New Roman" w:hint="eastAsia"/>
        <w:b/>
        <w:i/>
        <w:sz w:val="16"/>
        <w:szCs w:val="16"/>
        <w:lang w:val="sr-Cyrl-CS" w:eastAsia="sr-Latn-CS"/>
      </w:rPr>
      <w:t>Б</w:t>
    </w:r>
    <w:r w:rsidRPr="003F7F80">
      <w:rPr>
        <w:rFonts w:ascii="Times New Roman" w:hAnsi="Times New Roman" w:hint="eastAsia"/>
        <w:b/>
        <w:i/>
        <w:sz w:val="16"/>
        <w:szCs w:val="16"/>
        <w:lang w:val="sr-Cyrl-CS" w:eastAsia="sr-Latn-CS"/>
      </w:rPr>
      <w:t>ање</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Топило</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на</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подручју</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градске</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општине</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Црвени</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Крст</w:t>
    </w:r>
    <w:r w:rsidRPr="002171D3">
      <w:rPr>
        <w:rFonts w:ascii="Times New Roman" w:hAnsi="Times New Roman"/>
        <w:b/>
        <w:i/>
        <w:sz w:val="16"/>
        <w:szCs w:val="16"/>
        <w:lang w:eastAsia="sr-Latn-CS"/>
      </w:rPr>
      <w:t xml:space="preserve"> </w:t>
    </w:r>
  </w:p>
  <w:p w14:paraId="598AE165" w14:textId="77777777" w:rsidR="002B7D51" w:rsidRPr="00C54C33" w:rsidRDefault="002B7D51" w:rsidP="00D66063">
    <w:pPr>
      <w:pStyle w:val="Header"/>
      <w:ind w:firstLine="0"/>
      <w:jc w:val="center"/>
      <w:rPr>
        <w:rFonts w:ascii="Verdana" w:hAnsi="Verdana"/>
        <w:b/>
        <w:bCs/>
        <w:i/>
        <w:iCs/>
        <w:sz w:val="16"/>
        <w:szCs w:val="16"/>
        <w:lang w:val="sr-Cyrl-CS"/>
      </w:rPr>
    </w:pPr>
    <w:r>
      <w:rPr>
        <w:rFonts w:ascii="Verdana" w:hAnsi="Verdana"/>
        <w:b/>
        <w:bCs/>
        <w:i/>
        <w:iCs/>
        <w:noProof/>
        <w:sz w:val="16"/>
        <w:szCs w:val="16"/>
      </w:rPr>
      <mc:AlternateContent>
        <mc:Choice Requires="wps">
          <w:drawing>
            <wp:anchor distT="0" distB="0" distL="114300" distR="114300" simplePos="0" relativeHeight="251663360" behindDoc="0" locked="0" layoutInCell="1" allowOverlap="1" wp14:anchorId="05D4B796" wp14:editId="4C93AD03">
              <wp:simplePos x="0" y="0"/>
              <wp:positionH relativeFrom="column">
                <wp:posOffset>-70485</wp:posOffset>
              </wp:positionH>
              <wp:positionV relativeFrom="paragraph">
                <wp:posOffset>140970</wp:posOffset>
              </wp:positionV>
              <wp:extent cx="5889625" cy="0"/>
              <wp:effectExtent l="9525" t="13335" r="6350" b="57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B959D5" id="_x0000_t32" coordsize="21600,21600" o:spt="32" o:oned="t" path="m,l21600,21600e" filled="f">
              <v:path arrowok="t" fillok="f" o:connecttype="none"/>
              <o:lock v:ext="edit" shapetype="t"/>
            </v:shapetype>
            <v:shape id="AutoShape 4" o:spid="_x0000_s1026" type="#_x0000_t32" style="position:absolute;margin-left:-5.55pt;margin-top:11.1pt;width:463.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48BF3" w14:textId="77777777" w:rsidR="002B7D51" w:rsidRPr="00791903" w:rsidRDefault="002B7D51" w:rsidP="00791903">
    <w:pPr>
      <w:pStyle w:val="Header"/>
      <w:rPr>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DFD26" w14:textId="77777777" w:rsidR="002B7D51" w:rsidRDefault="002B7D51" w:rsidP="00D66063">
    <w:pPr>
      <w:pStyle w:val="Header"/>
      <w:tabs>
        <w:tab w:val="clear" w:pos="4320"/>
        <w:tab w:val="clear" w:pos="8640"/>
      </w:tabs>
      <w:spacing w:before="0" w:after="0"/>
      <w:ind w:firstLine="0"/>
      <w:rPr>
        <w:rFonts w:ascii="Times New Roman" w:hAnsi="Times New Roman"/>
        <w:b/>
        <w:i/>
        <w:noProof/>
        <w:sz w:val="16"/>
        <w:szCs w:val="16"/>
      </w:rPr>
    </w:pPr>
  </w:p>
  <w:p w14:paraId="6D859190" w14:textId="77777777" w:rsidR="002B7D51" w:rsidRDefault="002B7D51" w:rsidP="00D66063">
    <w:pPr>
      <w:pStyle w:val="Header"/>
      <w:tabs>
        <w:tab w:val="clear" w:pos="4320"/>
        <w:tab w:val="clear" w:pos="8640"/>
      </w:tabs>
      <w:spacing w:before="0" w:after="0"/>
      <w:ind w:firstLine="0"/>
      <w:rPr>
        <w:rFonts w:ascii="Times New Roman" w:hAnsi="Times New Roman"/>
        <w:b/>
        <w:i/>
        <w:noProof/>
        <w:sz w:val="16"/>
        <w:szCs w:val="16"/>
      </w:rPr>
    </w:pPr>
  </w:p>
  <w:p w14:paraId="382E3DB2" w14:textId="77777777" w:rsidR="002B7D51" w:rsidRDefault="002B7D51" w:rsidP="00D66063">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0288" behindDoc="0" locked="0" layoutInCell="1" allowOverlap="1" wp14:anchorId="58613CC8" wp14:editId="2565A5B1">
          <wp:simplePos x="0" y="0"/>
          <wp:positionH relativeFrom="column">
            <wp:posOffset>4579620</wp:posOffset>
          </wp:positionH>
          <wp:positionV relativeFrom="paragraph">
            <wp:posOffset>4445</wp:posOffset>
          </wp:positionV>
          <wp:extent cx="1178560" cy="438785"/>
          <wp:effectExtent l="19050" t="0" r="2540" b="0"/>
          <wp:wrapNone/>
          <wp:docPr id="8"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5F77B9E2" w14:textId="77777777" w:rsidR="00E547BB" w:rsidRDefault="00E547BB" w:rsidP="002171D3">
    <w:pPr>
      <w:pStyle w:val="Header"/>
      <w:tabs>
        <w:tab w:val="clear" w:pos="4320"/>
        <w:tab w:val="clear" w:pos="8640"/>
      </w:tabs>
      <w:spacing w:before="0" w:after="0"/>
      <w:ind w:firstLine="0"/>
      <w:rPr>
        <w:rFonts w:ascii="Times New Roman" w:hAnsi="Times New Roman"/>
        <w:b/>
        <w:i/>
        <w:sz w:val="16"/>
        <w:szCs w:val="16"/>
        <w:lang w:val="sr-Cyrl-CS" w:eastAsia="sr-Latn-CS"/>
      </w:rPr>
    </w:pPr>
  </w:p>
  <w:p w14:paraId="61019D38" w14:textId="28A1BA60" w:rsidR="002B7D51" w:rsidRDefault="002B7D51" w:rsidP="002171D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детаљне регулације</w:t>
    </w:r>
    <w:r w:rsidRPr="003F7F80">
      <w:rPr>
        <w:rFonts w:hint="eastAsia"/>
      </w:rPr>
      <w:t xml:space="preserve"> </w:t>
    </w:r>
    <w:r w:rsidRPr="003F7F80">
      <w:rPr>
        <w:rFonts w:ascii="Times New Roman" w:hAnsi="Times New Roman" w:hint="eastAsia"/>
        <w:b/>
        <w:i/>
        <w:sz w:val="16"/>
        <w:szCs w:val="16"/>
        <w:lang w:val="sr-Cyrl-CS" w:eastAsia="sr-Latn-CS"/>
      </w:rPr>
      <w:t>за</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подручје</w:t>
    </w:r>
    <w:r w:rsidRPr="003F7F80">
      <w:rPr>
        <w:rFonts w:ascii="Times New Roman" w:hAnsi="Times New Roman"/>
        <w:b/>
        <w:i/>
        <w:sz w:val="16"/>
        <w:szCs w:val="16"/>
        <w:lang w:val="sr-Cyrl-CS" w:eastAsia="sr-Latn-CS"/>
      </w:rPr>
      <w:t xml:space="preserve"> </w:t>
    </w:r>
    <w:r>
      <w:rPr>
        <w:rFonts w:ascii="Times New Roman" w:hAnsi="Times New Roman" w:hint="eastAsia"/>
        <w:b/>
        <w:i/>
        <w:sz w:val="16"/>
        <w:szCs w:val="16"/>
        <w:lang w:val="sr-Cyrl-CS" w:eastAsia="sr-Latn-CS"/>
      </w:rPr>
      <w:t>Б</w:t>
    </w:r>
    <w:r w:rsidRPr="003F7F80">
      <w:rPr>
        <w:rFonts w:ascii="Times New Roman" w:hAnsi="Times New Roman" w:hint="eastAsia"/>
        <w:b/>
        <w:i/>
        <w:sz w:val="16"/>
        <w:szCs w:val="16"/>
        <w:lang w:val="sr-Cyrl-CS" w:eastAsia="sr-Latn-CS"/>
      </w:rPr>
      <w:t>ање</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Топило</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на</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подручју</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градске</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општине</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Црвени</w:t>
    </w:r>
    <w:r w:rsidRPr="003F7F80">
      <w:rPr>
        <w:rFonts w:ascii="Times New Roman" w:hAnsi="Times New Roman"/>
        <w:b/>
        <w:i/>
        <w:sz w:val="16"/>
        <w:szCs w:val="16"/>
        <w:lang w:val="sr-Cyrl-CS" w:eastAsia="sr-Latn-CS"/>
      </w:rPr>
      <w:t xml:space="preserve"> </w:t>
    </w:r>
    <w:r w:rsidRPr="003F7F80">
      <w:rPr>
        <w:rFonts w:ascii="Times New Roman" w:hAnsi="Times New Roman" w:hint="eastAsia"/>
        <w:b/>
        <w:i/>
        <w:sz w:val="16"/>
        <w:szCs w:val="16"/>
        <w:lang w:val="sr-Cyrl-CS" w:eastAsia="sr-Latn-CS"/>
      </w:rPr>
      <w:t>Крст</w:t>
    </w:r>
    <w:r w:rsidRPr="002171D3">
      <w:rPr>
        <w:rFonts w:ascii="Times New Roman" w:hAnsi="Times New Roman"/>
        <w:b/>
        <w:i/>
        <w:sz w:val="16"/>
        <w:szCs w:val="16"/>
        <w:lang w:eastAsia="sr-Latn-CS"/>
      </w:rPr>
      <w:t xml:space="preserve"> </w:t>
    </w:r>
  </w:p>
  <w:p w14:paraId="19DBA8D7" w14:textId="3BC46248" w:rsidR="002B7D51" w:rsidRPr="00C54C33" w:rsidRDefault="002E1BA7" w:rsidP="00D66063">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47923365">
        <v:rect id="_x0000_i1025" style="width:456.25pt;height:1pt" o:hralign="center" o:hrstd="t" o:hrnoshade="t" o:hr="t" fillcolor="black" stroked="f"/>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C4F6" w14:textId="77777777" w:rsidR="002B7D51" w:rsidRDefault="002B7D51" w:rsidP="00E3164D">
    <w:pPr>
      <w:pStyle w:val="Header"/>
      <w:tabs>
        <w:tab w:val="clear" w:pos="4320"/>
        <w:tab w:val="clear" w:pos="8640"/>
      </w:tabs>
      <w:spacing w:before="0" w:after="0"/>
      <w:ind w:firstLine="0"/>
      <w:rPr>
        <w:rFonts w:ascii="Times New Roman" w:hAnsi="Times New Roman"/>
        <w:b/>
        <w:i/>
        <w:noProof/>
        <w:sz w:val="16"/>
        <w:szCs w:val="16"/>
      </w:rPr>
    </w:pPr>
  </w:p>
  <w:p w14:paraId="5F20E330" w14:textId="77777777" w:rsidR="002B7D51" w:rsidRDefault="002B7D51" w:rsidP="00E3164D">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2336" behindDoc="0" locked="0" layoutInCell="1" allowOverlap="1" wp14:anchorId="4ECA7717" wp14:editId="48479F8C">
          <wp:simplePos x="0" y="0"/>
          <wp:positionH relativeFrom="column">
            <wp:posOffset>4514850</wp:posOffset>
          </wp:positionH>
          <wp:positionV relativeFrom="paragraph">
            <wp:posOffset>52705</wp:posOffset>
          </wp:positionV>
          <wp:extent cx="1181735" cy="436245"/>
          <wp:effectExtent l="19050" t="0" r="0" b="0"/>
          <wp:wrapNone/>
          <wp:docPr id="4"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1735" cy="436245"/>
                  </a:xfrm>
                  <a:prstGeom prst="rect">
                    <a:avLst/>
                  </a:prstGeom>
                  <a:noFill/>
                  <a:ln w="9525">
                    <a:noFill/>
                    <a:miter lim="800000"/>
                    <a:headEnd/>
                    <a:tailEnd/>
                  </a:ln>
                </pic:spPr>
              </pic:pic>
            </a:graphicData>
          </a:graphic>
        </wp:anchor>
      </w:drawing>
    </w:r>
  </w:p>
  <w:p w14:paraId="0BB88FC4" w14:textId="77777777" w:rsidR="002B7D51" w:rsidRPr="00C80799" w:rsidRDefault="002B7D51" w:rsidP="00E3164D">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Друге</w:t>
    </w:r>
    <w:r w:rsidRPr="00C80799">
      <w:rPr>
        <w:rFonts w:ascii="Times New Roman" w:hAnsi="Times New Roman"/>
        <w:b/>
        <w:i/>
        <w:sz w:val="16"/>
        <w:szCs w:val="16"/>
        <w:lang w:val="sr-Cyrl-CS" w:eastAsia="sr-Latn-CS"/>
      </w:rPr>
      <w:t xml:space="preserve"> измене и допуне Плана генералне регулације </w:t>
    </w:r>
  </w:p>
  <w:p w14:paraId="42701830" w14:textId="77777777" w:rsidR="002B7D51" w:rsidRDefault="002B7D51" w:rsidP="00E3164D">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трећа фаза </w:t>
    </w:r>
  </w:p>
  <w:p w14:paraId="615CB5F0" w14:textId="77777777" w:rsidR="002B7D51" w:rsidRPr="006C5EAA" w:rsidRDefault="002B7D51" w:rsidP="00E3164D">
    <w:pPr>
      <w:pStyle w:val="Header"/>
      <w:tabs>
        <w:tab w:val="clear" w:pos="4320"/>
        <w:tab w:val="clear" w:pos="8640"/>
      </w:tabs>
      <w:spacing w:before="0"/>
      <w:ind w:firstLine="0"/>
      <w:rPr>
        <w:rFonts w:ascii="Times New Roman" w:hAnsi="Times New Roman"/>
        <w:b/>
        <w:i/>
        <w:sz w:val="16"/>
        <w:szCs w:val="16"/>
        <w:lang w:eastAsia="sr-Latn-CS"/>
      </w:rPr>
    </w:pPr>
    <w:r>
      <w:rPr>
        <w:rFonts w:ascii="Times New Roman" w:hAnsi="Times New Roman"/>
        <w:b/>
        <w:i/>
        <w:sz w:val="16"/>
        <w:szCs w:val="16"/>
        <w:lang w:eastAsia="sr-Latn-CS"/>
      </w:rPr>
      <w:t>Рани јавни увид</w:t>
    </w:r>
  </w:p>
  <w:p w14:paraId="3CBCA37C" w14:textId="77777777" w:rsidR="002B7D51" w:rsidRPr="00C54C33" w:rsidRDefault="002E1BA7" w:rsidP="00E3164D">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7EC090CD">
        <v:rect id="_x0000_i1026" style="width:456.2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3"/>
    <w:multiLevelType w:val="singleLevel"/>
    <w:tmpl w:val="00000003"/>
    <w:name w:val="WW8Num2"/>
    <w:lvl w:ilvl="0">
      <w:start w:val="4"/>
      <w:numFmt w:val="bullet"/>
      <w:lvlText w:val="-"/>
      <w:lvlJc w:val="left"/>
      <w:pPr>
        <w:tabs>
          <w:tab w:val="num" w:pos="821"/>
        </w:tabs>
        <w:ind w:left="821" w:hanging="360"/>
      </w:pPr>
      <w:rPr>
        <w:rFonts w:ascii="Times New Roman" w:hAnsi="Times New Roman" w:cs="Times New Roman"/>
      </w:rPr>
    </w:lvl>
  </w:abstractNum>
  <w:abstractNum w:abstractNumId="2" w15:restartNumberingAfterBreak="0">
    <w:nsid w:val="0000000F"/>
    <w:multiLevelType w:val="singleLevel"/>
    <w:tmpl w:val="0000000F"/>
    <w:name w:val="WW8Num20"/>
    <w:lvl w:ilvl="0">
      <w:start w:val="4"/>
      <w:numFmt w:val="bullet"/>
      <w:lvlText w:val="-"/>
      <w:lvlJc w:val="left"/>
      <w:pPr>
        <w:tabs>
          <w:tab w:val="num" w:pos="0"/>
        </w:tabs>
        <w:ind w:left="360" w:hanging="360"/>
      </w:pPr>
      <w:rPr>
        <w:rFonts w:ascii="Times New Roman" w:hAnsi="Times New Roman" w:cs="Times New Roman"/>
      </w:rPr>
    </w:lvl>
  </w:abstractNum>
  <w:abstractNum w:abstractNumId="3" w15:restartNumberingAfterBreak="0">
    <w:nsid w:val="00000014"/>
    <w:multiLevelType w:val="singleLevel"/>
    <w:tmpl w:val="00000014"/>
    <w:name w:val="WW8Num26"/>
    <w:lvl w:ilvl="0">
      <w:start w:val="4"/>
      <w:numFmt w:val="bullet"/>
      <w:lvlText w:val="-"/>
      <w:lvlJc w:val="left"/>
      <w:pPr>
        <w:tabs>
          <w:tab w:val="num" w:pos="0"/>
        </w:tabs>
        <w:ind w:left="792" w:hanging="360"/>
      </w:pPr>
      <w:rPr>
        <w:rFonts w:ascii="Times New Roman" w:hAnsi="Times New Roman" w:cs="Times New Roman"/>
      </w:rPr>
    </w:lvl>
  </w:abstractNum>
  <w:abstractNum w:abstractNumId="4" w15:restartNumberingAfterBreak="0">
    <w:nsid w:val="008C37E5"/>
    <w:multiLevelType w:val="hybridMultilevel"/>
    <w:tmpl w:val="3A7285C8"/>
    <w:lvl w:ilvl="0" w:tplc="2214AD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4773BD"/>
    <w:multiLevelType w:val="hybridMultilevel"/>
    <w:tmpl w:val="FAB6A1AA"/>
    <w:lvl w:ilvl="0" w:tplc="DFF661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33554"/>
    <w:multiLevelType w:val="hybridMultilevel"/>
    <w:tmpl w:val="3ACE7D04"/>
    <w:lvl w:ilvl="0" w:tplc="2214AD34">
      <w:start w:val="1"/>
      <w:numFmt w:val="bullet"/>
      <w:lvlText w:val="-"/>
      <w:lvlJc w:val="left"/>
      <w:pPr>
        <w:ind w:left="1980" w:hanging="900"/>
      </w:pPr>
      <w:rPr>
        <w:rFonts w:ascii="Times New Roman" w:eastAsia="Times New Roman" w:hAnsi="Times New Roman"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11FE6"/>
    <w:multiLevelType w:val="hybridMultilevel"/>
    <w:tmpl w:val="E55CB2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A942EB"/>
    <w:multiLevelType w:val="hybridMultilevel"/>
    <w:tmpl w:val="FA4258F6"/>
    <w:lvl w:ilvl="0" w:tplc="2214AD34">
      <w:start w:val="1"/>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208A0335"/>
    <w:multiLevelType w:val="hybridMultilevel"/>
    <w:tmpl w:val="AACE3F40"/>
    <w:lvl w:ilvl="0" w:tplc="198ECE86">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2C16F1"/>
    <w:multiLevelType w:val="hybridMultilevel"/>
    <w:tmpl w:val="B03A55E6"/>
    <w:lvl w:ilvl="0" w:tplc="081A000F">
      <w:start w:val="1"/>
      <w:numFmt w:val="decimal"/>
      <w:lvlText w:val="%1."/>
      <w:lvlJc w:val="left"/>
      <w:pPr>
        <w:ind w:left="644"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15:restartNumberingAfterBreak="0">
    <w:nsid w:val="27C730CD"/>
    <w:multiLevelType w:val="hybridMultilevel"/>
    <w:tmpl w:val="E710D356"/>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33B16"/>
    <w:multiLevelType w:val="hybridMultilevel"/>
    <w:tmpl w:val="E8AE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630B8"/>
    <w:multiLevelType w:val="hybridMultilevel"/>
    <w:tmpl w:val="732496D4"/>
    <w:lvl w:ilvl="0" w:tplc="BFFE1998">
      <w:start w:val="1"/>
      <w:numFmt w:val="decimal"/>
      <w:lvlText w:val="%1."/>
      <w:lvlJc w:val="left"/>
      <w:pPr>
        <w:ind w:left="360" w:hanging="360"/>
      </w:pPr>
      <w:rPr>
        <w:rFonts w:hint="default"/>
      </w:rPr>
    </w:lvl>
    <w:lvl w:ilvl="1" w:tplc="081A0019">
      <w:start w:val="1"/>
      <w:numFmt w:val="lowerLetter"/>
      <w:lvlText w:val="%2."/>
      <w:lvlJc w:val="left"/>
      <w:pPr>
        <w:ind w:left="1156" w:hanging="360"/>
      </w:pPr>
    </w:lvl>
    <w:lvl w:ilvl="2" w:tplc="081A001B" w:tentative="1">
      <w:start w:val="1"/>
      <w:numFmt w:val="lowerRoman"/>
      <w:lvlText w:val="%3."/>
      <w:lvlJc w:val="right"/>
      <w:pPr>
        <w:ind w:left="1876" w:hanging="180"/>
      </w:pPr>
    </w:lvl>
    <w:lvl w:ilvl="3" w:tplc="081A000F" w:tentative="1">
      <w:start w:val="1"/>
      <w:numFmt w:val="decimal"/>
      <w:lvlText w:val="%4."/>
      <w:lvlJc w:val="left"/>
      <w:pPr>
        <w:ind w:left="2596" w:hanging="360"/>
      </w:pPr>
    </w:lvl>
    <w:lvl w:ilvl="4" w:tplc="081A0019" w:tentative="1">
      <w:start w:val="1"/>
      <w:numFmt w:val="lowerLetter"/>
      <w:lvlText w:val="%5."/>
      <w:lvlJc w:val="left"/>
      <w:pPr>
        <w:ind w:left="3316" w:hanging="360"/>
      </w:pPr>
    </w:lvl>
    <w:lvl w:ilvl="5" w:tplc="081A001B" w:tentative="1">
      <w:start w:val="1"/>
      <w:numFmt w:val="lowerRoman"/>
      <w:lvlText w:val="%6."/>
      <w:lvlJc w:val="right"/>
      <w:pPr>
        <w:ind w:left="4036" w:hanging="180"/>
      </w:pPr>
    </w:lvl>
    <w:lvl w:ilvl="6" w:tplc="081A000F" w:tentative="1">
      <w:start w:val="1"/>
      <w:numFmt w:val="decimal"/>
      <w:lvlText w:val="%7."/>
      <w:lvlJc w:val="left"/>
      <w:pPr>
        <w:ind w:left="4756" w:hanging="360"/>
      </w:pPr>
    </w:lvl>
    <w:lvl w:ilvl="7" w:tplc="081A0019" w:tentative="1">
      <w:start w:val="1"/>
      <w:numFmt w:val="lowerLetter"/>
      <w:lvlText w:val="%8."/>
      <w:lvlJc w:val="left"/>
      <w:pPr>
        <w:ind w:left="5476" w:hanging="360"/>
      </w:pPr>
    </w:lvl>
    <w:lvl w:ilvl="8" w:tplc="081A001B" w:tentative="1">
      <w:start w:val="1"/>
      <w:numFmt w:val="lowerRoman"/>
      <w:lvlText w:val="%9."/>
      <w:lvlJc w:val="right"/>
      <w:pPr>
        <w:ind w:left="6196" w:hanging="180"/>
      </w:pPr>
    </w:lvl>
  </w:abstractNum>
  <w:abstractNum w:abstractNumId="16" w15:restartNumberingAfterBreak="0">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A951BF"/>
    <w:multiLevelType w:val="hybridMultilevel"/>
    <w:tmpl w:val="8A566FE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66BD0"/>
    <w:multiLevelType w:val="hybridMultilevel"/>
    <w:tmpl w:val="A7063A9A"/>
    <w:lvl w:ilvl="0" w:tplc="081A000F">
      <w:start w:val="1"/>
      <w:numFmt w:val="decimal"/>
      <w:lvlText w:val="%1."/>
      <w:lvlJc w:val="left"/>
      <w:pPr>
        <w:ind w:left="928"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41F80648"/>
    <w:multiLevelType w:val="hybridMultilevel"/>
    <w:tmpl w:val="B03A55E6"/>
    <w:lvl w:ilvl="0" w:tplc="081A000F">
      <w:start w:val="1"/>
      <w:numFmt w:val="decimal"/>
      <w:lvlText w:val="%1."/>
      <w:lvlJc w:val="left"/>
      <w:pPr>
        <w:ind w:left="644"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0" w15:restartNumberingAfterBreak="0">
    <w:nsid w:val="45D53175"/>
    <w:multiLevelType w:val="hybridMultilevel"/>
    <w:tmpl w:val="5038E02A"/>
    <w:lvl w:ilvl="0" w:tplc="88E2D1DC">
      <w:start w:val="1"/>
      <w:numFmt w:val="bullet"/>
      <w:pStyle w:val="Crtice-kraj"/>
      <w:lvlText w:val=""/>
      <w:lvlJc w:val="left"/>
      <w:pPr>
        <w:tabs>
          <w:tab w:val="num" w:pos="624"/>
        </w:tabs>
        <w:ind w:left="908" w:hanging="284"/>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D37BC8"/>
    <w:multiLevelType w:val="hybridMultilevel"/>
    <w:tmpl w:val="FBEC4F02"/>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71E9B"/>
    <w:multiLevelType w:val="hybridMultilevel"/>
    <w:tmpl w:val="966AC448"/>
    <w:lvl w:ilvl="0" w:tplc="2214AD34">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4BBA6287"/>
    <w:multiLevelType w:val="hybridMultilevel"/>
    <w:tmpl w:val="FEFE075A"/>
    <w:lvl w:ilvl="0" w:tplc="081A000F">
      <w:start w:val="1"/>
      <w:numFmt w:val="decimal"/>
      <w:lvlText w:val="%1."/>
      <w:lvlJc w:val="left"/>
      <w:pPr>
        <w:ind w:left="360"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4" w15:restartNumberingAfterBreak="0">
    <w:nsid w:val="4ECF0F09"/>
    <w:multiLevelType w:val="hybridMultilevel"/>
    <w:tmpl w:val="558E79C8"/>
    <w:lvl w:ilvl="0" w:tplc="D78CC190">
      <w:start w:val="1"/>
      <w:numFmt w:val="decimal"/>
      <w:lvlText w:val="%1)"/>
      <w:lvlJc w:val="left"/>
      <w:pPr>
        <w:ind w:left="1440" w:hanging="90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08E1BC0"/>
    <w:multiLevelType w:val="hybridMultilevel"/>
    <w:tmpl w:val="899CB738"/>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0A45FF"/>
    <w:multiLevelType w:val="hybridMultilevel"/>
    <w:tmpl w:val="F2ECFE0C"/>
    <w:lvl w:ilvl="0" w:tplc="2214AD34">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545A45BA"/>
    <w:multiLevelType w:val="hybridMultilevel"/>
    <w:tmpl w:val="5656814A"/>
    <w:lvl w:ilvl="0" w:tplc="ADEA5CC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684EE8"/>
    <w:multiLevelType w:val="hybridMultilevel"/>
    <w:tmpl w:val="4E1612A0"/>
    <w:lvl w:ilvl="0" w:tplc="EFF8C70A">
      <w:start w:val="1"/>
      <w:numFmt w:val="decimal"/>
      <w:lvlText w:val="%1)"/>
      <w:lvlJc w:val="left"/>
      <w:pPr>
        <w:ind w:left="1440" w:hanging="90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5F19F3"/>
    <w:multiLevelType w:val="hybridMultilevel"/>
    <w:tmpl w:val="818694EE"/>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303711"/>
    <w:multiLevelType w:val="hybridMultilevel"/>
    <w:tmpl w:val="92D437A4"/>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E429F"/>
    <w:multiLevelType w:val="hybridMultilevel"/>
    <w:tmpl w:val="2C643FE4"/>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510A2F"/>
    <w:multiLevelType w:val="hybridMultilevel"/>
    <w:tmpl w:val="CFB020E8"/>
    <w:lvl w:ilvl="0" w:tplc="7392490A">
      <w:numFmt w:val="bullet"/>
      <w:lvlText w:val="-"/>
      <w:lvlJc w:val="left"/>
      <w:pPr>
        <w:ind w:left="36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30E554C"/>
    <w:multiLevelType w:val="hybridMultilevel"/>
    <w:tmpl w:val="9FDC64F8"/>
    <w:lvl w:ilvl="0" w:tplc="2214AD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247DDA"/>
    <w:multiLevelType w:val="hybridMultilevel"/>
    <w:tmpl w:val="B778E6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0B70D2"/>
    <w:multiLevelType w:val="hybridMultilevel"/>
    <w:tmpl w:val="04F45CA0"/>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9F7632"/>
    <w:multiLevelType w:val="hybridMultilevel"/>
    <w:tmpl w:val="41F26546"/>
    <w:lvl w:ilvl="0" w:tplc="2214AD34">
      <w:start w:val="1"/>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6F5275A5"/>
    <w:multiLevelType w:val="hybridMultilevel"/>
    <w:tmpl w:val="120CB25A"/>
    <w:lvl w:ilvl="0" w:tplc="EB6E5AEA">
      <w:start w:val="3"/>
      <w:numFmt w:val="bullet"/>
      <w:lvlText w:val="-"/>
      <w:lvlJc w:val="left"/>
      <w:pPr>
        <w:ind w:left="540" w:hanging="360"/>
      </w:pPr>
      <w:rPr>
        <w:rFonts w:ascii="rial" w:eastAsia="rial" w:hAnsi="rial" w:cs="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74094935"/>
    <w:multiLevelType w:val="hybridMultilevel"/>
    <w:tmpl w:val="7946D530"/>
    <w:lvl w:ilvl="0" w:tplc="EB6E5AEA">
      <w:start w:val="3"/>
      <w:numFmt w:val="bullet"/>
      <w:lvlText w:val="-"/>
      <w:lvlJc w:val="left"/>
      <w:pPr>
        <w:ind w:left="720" w:hanging="360"/>
      </w:pPr>
      <w:rPr>
        <w:rFonts w:ascii="rial" w:eastAsia="rial" w:hAnsi="rial" w:cs="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0" w15:restartNumberingAfterBreak="0">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1" w15:restartNumberingAfterBreak="0">
    <w:nsid w:val="7C8C47F9"/>
    <w:multiLevelType w:val="hybridMultilevel"/>
    <w:tmpl w:val="BFC20410"/>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240F2F"/>
    <w:multiLevelType w:val="hybridMultilevel"/>
    <w:tmpl w:val="439AE6BA"/>
    <w:lvl w:ilvl="0" w:tplc="D78CC190">
      <w:start w:val="1"/>
      <w:numFmt w:val="decimal"/>
      <w:lvlText w:val="%1)"/>
      <w:lvlJc w:val="left"/>
      <w:pPr>
        <w:ind w:left="1980" w:hanging="90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0"/>
  </w:num>
  <w:num w:numId="2">
    <w:abstractNumId w:val="14"/>
  </w:num>
  <w:num w:numId="3">
    <w:abstractNumId w:val="8"/>
  </w:num>
  <w:num w:numId="4">
    <w:abstractNumId w:val="16"/>
  </w:num>
  <w:num w:numId="5">
    <w:abstractNumId w:val="29"/>
  </w:num>
  <w:num w:numId="6">
    <w:abstractNumId w:val="38"/>
  </w:num>
  <w:num w:numId="7">
    <w:abstractNumId w:val="12"/>
  </w:num>
  <w:num w:numId="8">
    <w:abstractNumId w:val="5"/>
  </w:num>
  <w:num w:numId="9">
    <w:abstractNumId w:val="11"/>
  </w:num>
  <w:num w:numId="10">
    <w:abstractNumId w:val="20"/>
  </w:num>
  <w:num w:numId="11">
    <w:abstractNumId w:val="6"/>
  </w:num>
  <w:num w:numId="12">
    <w:abstractNumId w:val="39"/>
  </w:num>
  <w:num w:numId="13">
    <w:abstractNumId w:val="25"/>
  </w:num>
  <w:num w:numId="14">
    <w:abstractNumId w:val="31"/>
  </w:num>
  <w:num w:numId="15">
    <w:abstractNumId w:val="33"/>
  </w:num>
  <w:num w:numId="16">
    <w:abstractNumId w:val="30"/>
  </w:num>
  <w:num w:numId="17">
    <w:abstractNumId w:val="13"/>
  </w:num>
  <w:num w:numId="18">
    <w:abstractNumId w:val="15"/>
  </w:num>
  <w:num w:numId="19">
    <w:abstractNumId w:val="32"/>
  </w:num>
  <w:num w:numId="20">
    <w:abstractNumId w:val="1"/>
  </w:num>
  <w:num w:numId="21">
    <w:abstractNumId w:val="2"/>
  </w:num>
  <w:num w:numId="22">
    <w:abstractNumId w:val="3"/>
  </w:num>
  <w:num w:numId="23">
    <w:abstractNumId w:val="17"/>
  </w:num>
  <w:num w:numId="24">
    <w:abstractNumId w:val="9"/>
  </w:num>
  <w:num w:numId="25">
    <w:abstractNumId w:val="28"/>
  </w:num>
  <w:num w:numId="26">
    <w:abstractNumId w:val="35"/>
  </w:num>
  <w:num w:numId="27">
    <w:abstractNumId w:val="24"/>
  </w:num>
  <w:num w:numId="28">
    <w:abstractNumId w:val="10"/>
  </w:num>
  <w:num w:numId="29">
    <w:abstractNumId w:val="42"/>
  </w:num>
  <w:num w:numId="30">
    <w:abstractNumId w:val="7"/>
  </w:num>
  <w:num w:numId="31">
    <w:abstractNumId w:val="37"/>
  </w:num>
  <w:num w:numId="32">
    <w:abstractNumId w:val="34"/>
  </w:num>
  <w:num w:numId="33">
    <w:abstractNumId w:val="4"/>
  </w:num>
  <w:num w:numId="34">
    <w:abstractNumId w:val="22"/>
  </w:num>
  <w:num w:numId="35">
    <w:abstractNumId w:val="26"/>
  </w:num>
  <w:num w:numId="36">
    <w:abstractNumId w:val="27"/>
  </w:num>
  <w:num w:numId="37">
    <w:abstractNumId w:val="36"/>
  </w:num>
  <w:num w:numId="38">
    <w:abstractNumId w:val="21"/>
  </w:num>
  <w:num w:numId="39">
    <w:abstractNumId w:val="41"/>
  </w:num>
  <w:num w:numId="40">
    <w:abstractNumId w:val="19"/>
  </w:num>
  <w:num w:numId="41">
    <w:abstractNumId w:val="23"/>
  </w:num>
  <w:num w:numId="4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51"/>
    <w:rsid w:val="0000005B"/>
    <w:rsid w:val="00000676"/>
    <w:rsid w:val="0000082E"/>
    <w:rsid w:val="00000BA7"/>
    <w:rsid w:val="00000D10"/>
    <w:rsid w:val="00002374"/>
    <w:rsid w:val="00002959"/>
    <w:rsid w:val="00002C6C"/>
    <w:rsid w:val="00002F95"/>
    <w:rsid w:val="00003001"/>
    <w:rsid w:val="0000356E"/>
    <w:rsid w:val="00003F32"/>
    <w:rsid w:val="00004017"/>
    <w:rsid w:val="00004CA5"/>
    <w:rsid w:val="00005083"/>
    <w:rsid w:val="00006467"/>
    <w:rsid w:val="0000676A"/>
    <w:rsid w:val="00006EAB"/>
    <w:rsid w:val="000077E0"/>
    <w:rsid w:val="00010D38"/>
    <w:rsid w:val="00011FFF"/>
    <w:rsid w:val="000125AB"/>
    <w:rsid w:val="000135DD"/>
    <w:rsid w:val="00013635"/>
    <w:rsid w:val="000137DC"/>
    <w:rsid w:val="000138B4"/>
    <w:rsid w:val="00013B50"/>
    <w:rsid w:val="00014998"/>
    <w:rsid w:val="000155E7"/>
    <w:rsid w:val="00016B62"/>
    <w:rsid w:val="00017CA8"/>
    <w:rsid w:val="00017D18"/>
    <w:rsid w:val="000206B6"/>
    <w:rsid w:val="00020D1A"/>
    <w:rsid w:val="00020E8F"/>
    <w:rsid w:val="000212FA"/>
    <w:rsid w:val="000217EA"/>
    <w:rsid w:val="000218EB"/>
    <w:rsid w:val="00021919"/>
    <w:rsid w:val="000222D4"/>
    <w:rsid w:val="00022804"/>
    <w:rsid w:val="00022982"/>
    <w:rsid w:val="00023078"/>
    <w:rsid w:val="000232BB"/>
    <w:rsid w:val="0002467B"/>
    <w:rsid w:val="00025055"/>
    <w:rsid w:val="0002549D"/>
    <w:rsid w:val="00026E85"/>
    <w:rsid w:val="0002738D"/>
    <w:rsid w:val="000274C6"/>
    <w:rsid w:val="00030584"/>
    <w:rsid w:val="00030706"/>
    <w:rsid w:val="00030D41"/>
    <w:rsid w:val="00030D4D"/>
    <w:rsid w:val="00030F13"/>
    <w:rsid w:val="00031900"/>
    <w:rsid w:val="00031C44"/>
    <w:rsid w:val="00031FD1"/>
    <w:rsid w:val="00032073"/>
    <w:rsid w:val="00033349"/>
    <w:rsid w:val="0003372D"/>
    <w:rsid w:val="00034EC0"/>
    <w:rsid w:val="0003554B"/>
    <w:rsid w:val="00035590"/>
    <w:rsid w:val="000359CB"/>
    <w:rsid w:val="00035A6E"/>
    <w:rsid w:val="00035D95"/>
    <w:rsid w:val="00036D0A"/>
    <w:rsid w:val="0003716E"/>
    <w:rsid w:val="000379DF"/>
    <w:rsid w:val="00037C73"/>
    <w:rsid w:val="00037F1F"/>
    <w:rsid w:val="00040A9C"/>
    <w:rsid w:val="00040D26"/>
    <w:rsid w:val="000411A0"/>
    <w:rsid w:val="000412FF"/>
    <w:rsid w:val="000414AB"/>
    <w:rsid w:val="000418CC"/>
    <w:rsid w:val="00042392"/>
    <w:rsid w:val="00042B55"/>
    <w:rsid w:val="000437BA"/>
    <w:rsid w:val="00043B6E"/>
    <w:rsid w:val="00043C03"/>
    <w:rsid w:val="00044468"/>
    <w:rsid w:val="000457B7"/>
    <w:rsid w:val="000463F7"/>
    <w:rsid w:val="00046EE7"/>
    <w:rsid w:val="00047C51"/>
    <w:rsid w:val="00050333"/>
    <w:rsid w:val="0005086D"/>
    <w:rsid w:val="00051016"/>
    <w:rsid w:val="0005141E"/>
    <w:rsid w:val="00051442"/>
    <w:rsid w:val="000514E6"/>
    <w:rsid w:val="00051898"/>
    <w:rsid w:val="00051920"/>
    <w:rsid w:val="00052853"/>
    <w:rsid w:val="00052DCF"/>
    <w:rsid w:val="00053685"/>
    <w:rsid w:val="00054149"/>
    <w:rsid w:val="00054C7D"/>
    <w:rsid w:val="00055F04"/>
    <w:rsid w:val="0005636F"/>
    <w:rsid w:val="000567CD"/>
    <w:rsid w:val="00057491"/>
    <w:rsid w:val="00057DDB"/>
    <w:rsid w:val="00057E19"/>
    <w:rsid w:val="0006090A"/>
    <w:rsid w:val="00061EA3"/>
    <w:rsid w:val="00062097"/>
    <w:rsid w:val="000620F0"/>
    <w:rsid w:val="000623E2"/>
    <w:rsid w:val="00062BD6"/>
    <w:rsid w:val="00062CD7"/>
    <w:rsid w:val="000633D0"/>
    <w:rsid w:val="00063499"/>
    <w:rsid w:val="000644FA"/>
    <w:rsid w:val="00064942"/>
    <w:rsid w:val="00064CD7"/>
    <w:rsid w:val="00066BBB"/>
    <w:rsid w:val="000672FD"/>
    <w:rsid w:val="00067745"/>
    <w:rsid w:val="00067BFC"/>
    <w:rsid w:val="0007035A"/>
    <w:rsid w:val="00070F22"/>
    <w:rsid w:val="00070FA8"/>
    <w:rsid w:val="0007231D"/>
    <w:rsid w:val="00072466"/>
    <w:rsid w:val="00072D84"/>
    <w:rsid w:val="00072E92"/>
    <w:rsid w:val="00073036"/>
    <w:rsid w:val="000731EE"/>
    <w:rsid w:val="000742B6"/>
    <w:rsid w:val="00074325"/>
    <w:rsid w:val="0007526B"/>
    <w:rsid w:val="00075867"/>
    <w:rsid w:val="00076915"/>
    <w:rsid w:val="00076B36"/>
    <w:rsid w:val="00077065"/>
    <w:rsid w:val="00077081"/>
    <w:rsid w:val="00077204"/>
    <w:rsid w:val="000800D6"/>
    <w:rsid w:val="000802F7"/>
    <w:rsid w:val="00080478"/>
    <w:rsid w:val="00080CDD"/>
    <w:rsid w:val="00080D75"/>
    <w:rsid w:val="00080DFF"/>
    <w:rsid w:val="00081298"/>
    <w:rsid w:val="00081FED"/>
    <w:rsid w:val="0008200D"/>
    <w:rsid w:val="000831F3"/>
    <w:rsid w:val="00084225"/>
    <w:rsid w:val="00084870"/>
    <w:rsid w:val="00085288"/>
    <w:rsid w:val="00085574"/>
    <w:rsid w:val="000855AA"/>
    <w:rsid w:val="00085821"/>
    <w:rsid w:val="000859E4"/>
    <w:rsid w:val="00085A9D"/>
    <w:rsid w:val="00086822"/>
    <w:rsid w:val="00087127"/>
    <w:rsid w:val="000872A9"/>
    <w:rsid w:val="00087416"/>
    <w:rsid w:val="000875A2"/>
    <w:rsid w:val="00090603"/>
    <w:rsid w:val="00091038"/>
    <w:rsid w:val="0009105A"/>
    <w:rsid w:val="00091302"/>
    <w:rsid w:val="000913D0"/>
    <w:rsid w:val="00094315"/>
    <w:rsid w:val="00094972"/>
    <w:rsid w:val="00094BAD"/>
    <w:rsid w:val="00094CB8"/>
    <w:rsid w:val="00094E44"/>
    <w:rsid w:val="000952E8"/>
    <w:rsid w:val="000958CE"/>
    <w:rsid w:val="0009654C"/>
    <w:rsid w:val="00097A02"/>
    <w:rsid w:val="00097F10"/>
    <w:rsid w:val="00097FDC"/>
    <w:rsid w:val="000A03DE"/>
    <w:rsid w:val="000A059A"/>
    <w:rsid w:val="000A061C"/>
    <w:rsid w:val="000A12E5"/>
    <w:rsid w:val="000A15FB"/>
    <w:rsid w:val="000A17A6"/>
    <w:rsid w:val="000A233D"/>
    <w:rsid w:val="000A235E"/>
    <w:rsid w:val="000A3050"/>
    <w:rsid w:val="000A313C"/>
    <w:rsid w:val="000A32F2"/>
    <w:rsid w:val="000A3A19"/>
    <w:rsid w:val="000A3BD2"/>
    <w:rsid w:val="000A4055"/>
    <w:rsid w:val="000A4310"/>
    <w:rsid w:val="000A45AA"/>
    <w:rsid w:val="000A5593"/>
    <w:rsid w:val="000A5627"/>
    <w:rsid w:val="000A6BB5"/>
    <w:rsid w:val="000A6E44"/>
    <w:rsid w:val="000A73F1"/>
    <w:rsid w:val="000A7746"/>
    <w:rsid w:val="000B0764"/>
    <w:rsid w:val="000B1C5B"/>
    <w:rsid w:val="000B2CB0"/>
    <w:rsid w:val="000B2DF1"/>
    <w:rsid w:val="000B300E"/>
    <w:rsid w:val="000B3C0B"/>
    <w:rsid w:val="000B4D1D"/>
    <w:rsid w:val="000B4D55"/>
    <w:rsid w:val="000B5497"/>
    <w:rsid w:val="000B5954"/>
    <w:rsid w:val="000B695C"/>
    <w:rsid w:val="000B755C"/>
    <w:rsid w:val="000B76F0"/>
    <w:rsid w:val="000B7800"/>
    <w:rsid w:val="000C02C2"/>
    <w:rsid w:val="000C085E"/>
    <w:rsid w:val="000C12D0"/>
    <w:rsid w:val="000C1429"/>
    <w:rsid w:val="000C1CEC"/>
    <w:rsid w:val="000C2A07"/>
    <w:rsid w:val="000C2A84"/>
    <w:rsid w:val="000C314E"/>
    <w:rsid w:val="000C34F7"/>
    <w:rsid w:val="000C38A5"/>
    <w:rsid w:val="000C3910"/>
    <w:rsid w:val="000C44B6"/>
    <w:rsid w:val="000C49E4"/>
    <w:rsid w:val="000C4A7F"/>
    <w:rsid w:val="000C4B36"/>
    <w:rsid w:val="000C4B57"/>
    <w:rsid w:val="000C52C4"/>
    <w:rsid w:val="000C5DB1"/>
    <w:rsid w:val="000C6E56"/>
    <w:rsid w:val="000C6EB4"/>
    <w:rsid w:val="000D0AD3"/>
    <w:rsid w:val="000D0F86"/>
    <w:rsid w:val="000D113D"/>
    <w:rsid w:val="000D133B"/>
    <w:rsid w:val="000D1D0F"/>
    <w:rsid w:val="000D2F8D"/>
    <w:rsid w:val="000D3439"/>
    <w:rsid w:val="000D3D91"/>
    <w:rsid w:val="000D4BE5"/>
    <w:rsid w:val="000D4E29"/>
    <w:rsid w:val="000D5C1E"/>
    <w:rsid w:val="000D5D3A"/>
    <w:rsid w:val="000D6186"/>
    <w:rsid w:val="000D64B7"/>
    <w:rsid w:val="000D6CD7"/>
    <w:rsid w:val="000D7CF0"/>
    <w:rsid w:val="000E0004"/>
    <w:rsid w:val="000E07FA"/>
    <w:rsid w:val="000E112F"/>
    <w:rsid w:val="000E2627"/>
    <w:rsid w:val="000E27B8"/>
    <w:rsid w:val="000E2B6F"/>
    <w:rsid w:val="000E440F"/>
    <w:rsid w:val="000E4591"/>
    <w:rsid w:val="000E52BB"/>
    <w:rsid w:val="000E5718"/>
    <w:rsid w:val="000E57D8"/>
    <w:rsid w:val="000E5894"/>
    <w:rsid w:val="000E5AEA"/>
    <w:rsid w:val="000E6F1E"/>
    <w:rsid w:val="000E78A5"/>
    <w:rsid w:val="000E7985"/>
    <w:rsid w:val="000F01B8"/>
    <w:rsid w:val="000F032E"/>
    <w:rsid w:val="000F039D"/>
    <w:rsid w:val="000F10F9"/>
    <w:rsid w:val="000F1489"/>
    <w:rsid w:val="000F229E"/>
    <w:rsid w:val="000F2C5C"/>
    <w:rsid w:val="000F2E38"/>
    <w:rsid w:val="000F2FB6"/>
    <w:rsid w:val="000F30E2"/>
    <w:rsid w:val="000F3B19"/>
    <w:rsid w:val="000F3B96"/>
    <w:rsid w:val="000F49E0"/>
    <w:rsid w:val="000F4F2F"/>
    <w:rsid w:val="000F57E8"/>
    <w:rsid w:val="000F59B2"/>
    <w:rsid w:val="000F5FAA"/>
    <w:rsid w:val="000F604A"/>
    <w:rsid w:val="000F76F3"/>
    <w:rsid w:val="000F7927"/>
    <w:rsid w:val="000F79B1"/>
    <w:rsid w:val="000F7D79"/>
    <w:rsid w:val="000F7E34"/>
    <w:rsid w:val="000F7EF4"/>
    <w:rsid w:val="000F7F63"/>
    <w:rsid w:val="00100304"/>
    <w:rsid w:val="001003DF"/>
    <w:rsid w:val="0010126E"/>
    <w:rsid w:val="00101338"/>
    <w:rsid w:val="001017F4"/>
    <w:rsid w:val="00102FDC"/>
    <w:rsid w:val="00103D35"/>
    <w:rsid w:val="001050FE"/>
    <w:rsid w:val="00107033"/>
    <w:rsid w:val="00107169"/>
    <w:rsid w:val="00107A73"/>
    <w:rsid w:val="00107BAA"/>
    <w:rsid w:val="00107C8D"/>
    <w:rsid w:val="00107D25"/>
    <w:rsid w:val="0011031D"/>
    <w:rsid w:val="0011078F"/>
    <w:rsid w:val="00110FFC"/>
    <w:rsid w:val="00111A99"/>
    <w:rsid w:val="00111CFB"/>
    <w:rsid w:val="00111E9A"/>
    <w:rsid w:val="0011206F"/>
    <w:rsid w:val="001124B0"/>
    <w:rsid w:val="001126AD"/>
    <w:rsid w:val="001126F1"/>
    <w:rsid w:val="001128E2"/>
    <w:rsid w:val="00112BBF"/>
    <w:rsid w:val="0011342E"/>
    <w:rsid w:val="00113906"/>
    <w:rsid w:val="0011637C"/>
    <w:rsid w:val="00116441"/>
    <w:rsid w:val="001167C9"/>
    <w:rsid w:val="00116C1D"/>
    <w:rsid w:val="00117397"/>
    <w:rsid w:val="00117CEF"/>
    <w:rsid w:val="00117F54"/>
    <w:rsid w:val="001205A6"/>
    <w:rsid w:val="001206BB"/>
    <w:rsid w:val="00120962"/>
    <w:rsid w:val="00120F3B"/>
    <w:rsid w:val="00120F4D"/>
    <w:rsid w:val="00121062"/>
    <w:rsid w:val="0012155D"/>
    <w:rsid w:val="00121583"/>
    <w:rsid w:val="00121A0E"/>
    <w:rsid w:val="00121B6F"/>
    <w:rsid w:val="00121E61"/>
    <w:rsid w:val="00121F53"/>
    <w:rsid w:val="00123792"/>
    <w:rsid w:val="00123A63"/>
    <w:rsid w:val="00124381"/>
    <w:rsid w:val="001244C1"/>
    <w:rsid w:val="001244F5"/>
    <w:rsid w:val="00125252"/>
    <w:rsid w:val="001257B6"/>
    <w:rsid w:val="00125DE0"/>
    <w:rsid w:val="0012616D"/>
    <w:rsid w:val="001261AD"/>
    <w:rsid w:val="001262FB"/>
    <w:rsid w:val="00127831"/>
    <w:rsid w:val="00127966"/>
    <w:rsid w:val="00127A91"/>
    <w:rsid w:val="00130815"/>
    <w:rsid w:val="00130831"/>
    <w:rsid w:val="00130C85"/>
    <w:rsid w:val="00131603"/>
    <w:rsid w:val="00132BDF"/>
    <w:rsid w:val="001331AF"/>
    <w:rsid w:val="0013438A"/>
    <w:rsid w:val="00134DBA"/>
    <w:rsid w:val="00135177"/>
    <w:rsid w:val="0013630D"/>
    <w:rsid w:val="00136699"/>
    <w:rsid w:val="00136A68"/>
    <w:rsid w:val="00137503"/>
    <w:rsid w:val="00137947"/>
    <w:rsid w:val="00137A6F"/>
    <w:rsid w:val="00140258"/>
    <w:rsid w:val="00140BD0"/>
    <w:rsid w:val="00140F51"/>
    <w:rsid w:val="00140FE7"/>
    <w:rsid w:val="001410AA"/>
    <w:rsid w:val="0014212E"/>
    <w:rsid w:val="00142D15"/>
    <w:rsid w:val="00143D33"/>
    <w:rsid w:val="00144026"/>
    <w:rsid w:val="001454A1"/>
    <w:rsid w:val="00146413"/>
    <w:rsid w:val="00146A83"/>
    <w:rsid w:val="00146BFE"/>
    <w:rsid w:val="00150494"/>
    <w:rsid w:val="00151EF1"/>
    <w:rsid w:val="00151F47"/>
    <w:rsid w:val="00152A33"/>
    <w:rsid w:val="00152F09"/>
    <w:rsid w:val="00152FB0"/>
    <w:rsid w:val="001530A8"/>
    <w:rsid w:val="001533F5"/>
    <w:rsid w:val="00154350"/>
    <w:rsid w:val="0015459E"/>
    <w:rsid w:val="00155340"/>
    <w:rsid w:val="001559FA"/>
    <w:rsid w:val="0015641D"/>
    <w:rsid w:val="001564E8"/>
    <w:rsid w:val="001574C0"/>
    <w:rsid w:val="00157B94"/>
    <w:rsid w:val="00157CF7"/>
    <w:rsid w:val="0016006C"/>
    <w:rsid w:val="00160303"/>
    <w:rsid w:val="00160555"/>
    <w:rsid w:val="00160BD0"/>
    <w:rsid w:val="00160CE5"/>
    <w:rsid w:val="0016135E"/>
    <w:rsid w:val="00161C46"/>
    <w:rsid w:val="00162535"/>
    <w:rsid w:val="00162A6F"/>
    <w:rsid w:val="00162D7F"/>
    <w:rsid w:val="00163A44"/>
    <w:rsid w:val="0016444E"/>
    <w:rsid w:val="001647C3"/>
    <w:rsid w:val="00164B19"/>
    <w:rsid w:val="00164B96"/>
    <w:rsid w:val="00165428"/>
    <w:rsid w:val="00165C16"/>
    <w:rsid w:val="00165DBE"/>
    <w:rsid w:val="001660DD"/>
    <w:rsid w:val="001675E5"/>
    <w:rsid w:val="00167789"/>
    <w:rsid w:val="00167A43"/>
    <w:rsid w:val="00170976"/>
    <w:rsid w:val="0017266F"/>
    <w:rsid w:val="00172BE3"/>
    <w:rsid w:val="00173188"/>
    <w:rsid w:val="001732EE"/>
    <w:rsid w:val="00173C27"/>
    <w:rsid w:val="00174B0B"/>
    <w:rsid w:val="001751ED"/>
    <w:rsid w:val="00175261"/>
    <w:rsid w:val="0017532B"/>
    <w:rsid w:val="0017568C"/>
    <w:rsid w:val="00175A8E"/>
    <w:rsid w:val="00175D3D"/>
    <w:rsid w:val="00175DA4"/>
    <w:rsid w:val="00176F47"/>
    <w:rsid w:val="00181247"/>
    <w:rsid w:val="0018212B"/>
    <w:rsid w:val="00182273"/>
    <w:rsid w:val="0018280B"/>
    <w:rsid w:val="0018332A"/>
    <w:rsid w:val="00183419"/>
    <w:rsid w:val="00183FCA"/>
    <w:rsid w:val="00184B82"/>
    <w:rsid w:val="001858DE"/>
    <w:rsid w:val="0018630F"/>
    <w:rsid w:val="001877D1"/>
    <w:rsid w:val="00187BFA"/>
    <w:rsid w:val="00190188"/>
    <w:rsid w:val="00190512"/>
    <w:rsid w:val="00190FB1"/>
    <w:rsid w:val="0019280D"/>
    <w:rsid w:val="001928B4"/>
    <w:rsid w:val="00192986"/>
    <w:rsid w:val="00193DCA"/>
    <w:rsid w:val="0019447C"/>
    <w:rsid w:val="00194A3F"/>
    <w:rsid w:val="00194C16"/>
    <w:rsid w:val="00194DB4"/>
    <w:rsid w:val="00194E68"/>
    <w:rsid w:val="00195510"/>
    <w:rsid w:val="00195F71"/>
    <w:rsid w:val="0019712E"/>
    <w:rsid w:val="0019745D"/>
    <w:rsid w:val="00197897"/>
    <w:rsid w:val="00197AA5"/>
    <w:rsid w:val="001A0BAC"/>
    <w:rsid w:val="001A1C31"/>
    <w:rsid w:val="001A2294"/>
    <w:rsid w:val="001A2FA5"/>
    <w:rsid w:val="001A3779"/>
    <w:rsid w:val="001A3B1A"/>
    <w:rsid w:val="001A4402"/>
    <w:rsid w:val="001A45D2"/>
    <w:rsid w:val="001A4C03"/>
    <w:rsid w:val="001A4D97"/>
    <w:rsid w:val="001A54C6"/>
    <w:rsid w:val="001A5F3B"/>
    <w:rsid w:val="001A6E4D"/>
    <w:rsid w:val="001A74C8"/>
    <w:rsid w:val="001A7735"/>
    <w:rsid w:val="001A777A"/>
    <w:rsid w:val="001A7ABC"/>
    <w:rsid w:val="001A7C65"/>
    <w:rsid w:val="001B012A"/>
    <w:rsid w:val="001B0FE4"/>
    <w:rsid w:val="001B1BA4"/>
    <w:rsid w:val="001B1FB3"/>
    <w:rsid w:val="001B2E9B"/>
    <w:rsid w:val="001B2FED"/>
    <w:rsid w:val="001B3344"/>
    <w:rsid w:val="001B3DE5"/>
    <w:rsid w:val="001B43E3"/>
    <w:rsid w:val="001B43EF"/>
    <w:rsid w:val="001B4715"/>
    <w:rsid w:val="001B4751"/>
    <w:rsid w:val="001B4B9B"/>
    <w:rsid w:val="001B677F"/>
    <w:rsid w:val="001B7337"/>
    <w:rsid w:val="001C07BB"/>
    <w:rsid w:val="001C12FF"/>
    <w:rsid w:val="001C1B7F"/>
    <w:rsid w:val="001C2402"/>
    <w:rsid w:val="001C2BEA"/>
    <w:rsid w:val="001C3091"/>
    <w:rsid w:val="001C3E77"/>
    <w:rsid w:val="001C4B60"/>
    <w:rsid w:val="001C5514"/>
    <w:rsid w:val="001C580F"/>
    <w:rsid w:val="001C63F9"/>
    <w:rsid w:val="001C6990"/>
    <w:rsid w:val="001C69B4"/>
    <w:rsid w:val="001C6D72"/>
    <w:rsid w:val="001C6F87"/>
    <w:rsid w:val="001C7140"/>
    <w:rsid w:val="001C7264"/>
    <w:rsid w:val="001C7D94"/>
    <w:rsid w:val="001C7FA2"/>
    <w:rsid w:val="001D13D7"/>
    <w:rsid w:val="001D1727"/>
    <w:rsid w:val="001D1C2E"/>
    <w:rsid w:val="001D2483"/>
    <w:rsid w:val="001D268E"/>
    <w:rsid w:val="001D273F"/>
    <w:rsid w:val="001D29E5"/>
    <w:rsid w:val="001D2CFE"/>
    <w:rsid w:val="001D3A0C"/>
    <w:rsid w:val="001D4066"/>
    <w:rsid w:val="001D49B9"/>
    <w:rsid w:val="001D4DD5"/>
    <w:rsid w:val="001D57CC"/>
    <w:rsid w:val="001D5AFC"/>
    <w:rsid w:val="001D6723"/>
    <w:rsid w:val="001D6796"/>
    <w:rsid w:val="001E07B6"/>
    <w:rsid w:val="001E0C21"/>
    <w:rsid w:val="001E0F7B"/>
    <w:rsid w:val="001E2B95"/>
    <w:rsid w:val="001E2CD7"/>
    <w:rsid w:val="001E2DDC"/>
    <w:rsid w:val="001E3E5E"/>
    <w:rsid w:val="001E4648"/>
    <w:rsid w:val="001E477C"/>
    <w:rsid w:val="001E4E88"/>
    <w:rsid w:val="001E58B1"/>
    <w:rsid w:val="001E59F8"/>
    <w:rsid w:val="001E5F21"/>
    <w:rsid w:val="001E6000"/>
    <w:rsid w:val="001E63C4"/>
    <w:rsid w:val="001E6E3B"/>
    <w:rsid w:val="001E73CC"/>
    <w:rsid w:val="001E773E"/>
    <w:rsid w:val="001E7BEA"/>
    <w:rsid w:val="001F0608"/>
    <w:rsid w:val="001F16A8"/>
    <w:rsid w:val="001F26AA"/>
    <w:rsid w:val="001F27FF"/>
    <w:rsid w:val="001F2A1D"/>
    <w:rsid w:val="001F3377"/>
    <w:rsid w:val="001F35B5"/>
    <w:rsid w:val="001F3CCE"/>
    <w:rsid w:val="001F3F26"/>
    <w:rsid w:val="001F4AD0"/>
    <w:rsid w:val="001F4D52"/>
    <w:rsid w:val="001F4F72"/>
    <w:rsid w:val="001F5097"/>
    <w:rsid w:val="001F54A5"/>
    <w:rsid w:val="001F5D56"/>
    <w:rsid w:val="001F5F41"/>
    <w:rsid w:val="001F642C"/>
    <w:rsid w:val="001F702D"/>
    <w:rsid w:val="001F7A97"/>
    <w:rsid w:val="001F7D03"/>
    <w:rsid w:val="001F7F7C"/>
    <w:rsid w:val="00200B1D"/>
    <w:rsid w:val="00201040"/>
    <w:rsid w:val="00201A41"/>
    <w:rsid w:val="00202C02"/>
    <w:rsid w:val="00204360"/>
    <w:rsid w:val="00204624"/>
    <w:rsid w:val="002047C5"/>
    <w:rsid w:val="0020488B"/>
    <w:rsid w:val="002056D4"/>
    <w:rsid w:val="00205D46"/>
    <w:rsid w:val="002071AB"/>
    <w:rsid w:val="00207265"/>
    <w:rsid w:val="00207B8A"/>
    <w:rsid w:val="00210096"/>
    <w:rsid w:val="00210F40"/>
    <w:rsid w:val="002113E1"/>
    <w:rsid w:val="00211461"/>
    <w:rsid w:val="00211CE2"/>
    <w:rsid w:val="0021266F"/>
    <w:rsid w:val="00212742"/>
    <w:rsid w:val="00212958"/>
    <w:rsid w:val="002135CF"/>
    <w:rsid w:val="002139B7"/>
    <w:rsid w:val="002144E3"/>
    <w:rsid w:val="00214E70"/>
    <w:rsid w:val="00215260"/>
    <w:rsid w:val="00215BA9"/>
    <w:rsid w:val="00216C6A"/>
    <w:rsid w:val="002171D3"/>
    <w:rsid w:val="002178A3"/>
    <w:rsid w:val="002203FF"/>
    <w:rsid w:val="00220520"/>
    <w:rsid w:val="0022058A"/>
    <w:rsid w:val="00220669"/>
    <w:rsid w:val="002214EE"/>
    <w:rsid w:val="0022161C"/>
    <w:rsid w:val="002219B8"/>
    <w:rsid w:val="00221B00"/>
    <w:rsid w:val="00221F4A"/>
    <w:rsid w:val="00222BA3"/>
    <w:rsid w:val="00222DB7"/>
    <w:rsid w:val="00222F8F"/>
    <w:rsid w:val="0022308E"/>
    <w:rsid w:val="00223538"/>
    <w:rsid w:val="00223A80"/>
    <w:rsid w:val="002243DB"/>
    <w:rsid w:val="00225A45"/>
    <w:rsid w:val="00225DB9"/>
    <w:rsid w:val="00226032"/>
    <w:rsid w:val="00226241"/>
    <w:rsid w:val="002266C8"/>
    <w:rsid w:val="00226840"/>
    <w:rsid w:val="00226A85"/>
    <w:rsid w:val="00227344"/>
    <w:rsid w:val="00227693"/>
    <w:rsid w:val="00227972"/>
    <w:rsid w:val="002306FC"/>
    <w:rsid w:val="0023163A"/>
    <w:rsid w:val="00232397"/>
    <w:rsid w:val="002327CB"/>
    <w:rsid w:val="0023355F"/>
    <w:rsid w:val="00233870"/>
    <w:rsid w:val="002339BC"/>
    <w:rsid w:val="00233B51"/>
    <w:rsid w:val="00233DA0"/>
    <w:rsid w:val="0023431D"/>
    <w:rsid w:val="00234A9E"/>
    <w:rsid w:val="00236461"/>
    <w:rsid w:val="00236F0D"/>
    <w:rsid w:val="0024032C"/>
    <w:rsid w:val="00240B09"/>
    <w:rsid w:val="00240D5B"/>
    <w:rsid w:val="002425A5"/>
    <w:rsid w:val="00242C45"/>
    <w:rsid w:val="00242CF3"/>
    <w:rsid w:val="002436DF"/>
    <w:rsid w:val="00243AFA"/>
    <w:rsid w:val="00243DAC"/>
    <w:rsid w:val="002441D8"/>
    <w:rsid w:val="00244697"/>
    <w:rsid w:val="00244D7D"/>
    <w:rsid w:val="002450BB"/>
    <w:rsid w:val="00246020"/>
    <w:rsid w:val="00246906"/>
    <w:rsid w:val="002469C2"/>
    <w:rsid w:val="00246D75"/>
    <w:rsid w:val="002477F9"/>
    <w:rsid w:val="00247996"/>
    <w:rsid w:val="00250B0D"/>
    <w:rsid w:val="00250CBA"/>
    <w:rsid w:val="002517CC"/>
    <w:rsid w:val="00252266"/>
    <w:rsid w:val="00252819"/>
    <w:rsid w:val="002529CD"/>
    <w:rsid w:val="00253259"/>
    <w:rsid w:val="002538F1"/>
    <w:rsid w:val="00254199"/>
    <w:rsid w:val="0025479C"/>
    <w:rsid w:val="00254BF2"/>
    <w:rsid w:val="002564B9"/>
    <w:rsid w:val="00256FB6"/>
    <w:rsid w:val="002573FE"/>
    <w:rsid w:val="00257CE3"/>
    <w:rsid w:val="00260499"/>
    <w:rsid w:val="00261087"/>
    <w:rsid w:val="00261AF8"/>
    <w:rsid w:val="00261D75"/>
    <w:rsid w:val="00261E7C"/>
    <w:rsid w:val="00262623"/>
    <w:rsid w:val="0026263B"/>
    <w:rsid w:val="00262BCC"/>
    <w:rsid w:val="00264225"/>
    <w:rsid w:val="002644F7"/>
    <w:rsid w:val="00264D97"/>
    <w:rsid w:val="002651D0"/>
    <w:rsid w:val="002657A1"/>
    <w:rsid w:val="00265BC7"/>
    <w:rsid w:val="00266038"/>
    <w:rsid w:val="00266069"/>
    <w:rsid w:val="002660DB"/>
    <w:rsid w:val="00266414"/>
    <w:rsid w:val="0026659B"/>
    <w:rsid w:val="00266B36"/>
    <w:rsid w:val="00267CC4"/>
    <w:rsid w:val="00270381"/>
    <w:rsid w:val="002717BC"/>
    <w:rsid w:val="00271D9A"/>
    <w:rsid w:val="002732B0"/>
    <w:rsid w:val="00273334"/>
    <w:rsid w:val="00273904"/>
    <w:rsid w:val="00274F4D"/>
    <w:rsid w:val="0027509A"/>
    <w:rsid w:val="0027540F"/>
    <w:rsid w:val="00275DB4"/>
    <w:rsid w:val="00275F56"/>
    <w:rsid w:val="00276A67"/>
    <w:rsid w:val="00276EBC"/>
    <w:rsid w:val="00277351"/>
    <w:rsid w:val="00277625"/>
    <w:rsid w:val="002808D8"/>
    <w:rsid w:val="002809C6"/>
    <w:rsid w:val="00280A2E"/>
    <w:rsid w:val="00280B87"/>
    <w:rsid w:val="002812AA"/>
    <w:rsid w:val="002825FA"/>
    <w:rsid w:val="0028344B"/>
    <w:rsid w:val="00285330"/>
    <w:rsid w:val="00285586"/>
    <w:rsid w:val="00285677"/>
    <w:rsid w:val="002859B6"/>
    <w:rsid w:val="00286380"/>
    <w:rsid w:val="002863F8"/>
    <w:rsid w:val="00286D28"/>
    <w:rsid w:val="00286E48"/>
    <w:rsid w:val="002870D5"/>
    <w:rsid w:val="002877F8"/>
    <w:rsid w:val="00287DD6"/>
    <w:rsid w:val="00290583"/>
    <w:rsid w:val="00290919"/>
    <w:rsid w:val="00290A07"/>
    <w:rsid w:val="002918EC"/>
    <w:rsid w:val="00291A20"/>
    <w:rsid w:val="00291CAD"/>
    <w:rsid w:val="00292C57"/>
    <w:rsid w:val="00293C04"/>
    <w:rsid w:val="00294534"/>
    <w:rsid w:val="002949F4"/>
    <w:rsid w:val="0029595D"/>
    <w:rsid w:val="00295EE2"/>
    <w:rsid w:val="002969D5"/>
    <w:rsid w:val="002969FD"/>
    <w:rsid w:val="00296A8C"/>
    <w:rsid w:val="002977C8"/>
    <w:rsid w:val="00297995"/>
    <w:rsid w:val="00297AF2"/>
    <w:rsid w:val="00297C69"/>
    <w:rsid w:val="00297D93"/>
    <w:rsid w:val="002A092A"/>
    <w:rsid w:val="002A19DB"/>
    <w:rsid w:val="002A1A8B"/>
    <w:rsid w:val="002A2447"/>
    <w:rsid w:val="002A2F9A"/>
    <w:rsid w:val="002A313A"/>
    <w:rsid w:val="002A426C"/>
    <w:rsid w:val="002A45F0"/>
    <w:rsid w:val="002A562B"/>
    <w:rsid w:val="002A59F5"/>
    <w:rsid w:val="002A5A2B"/>
    <w:rsid w:val="002A5FC2"/>
    <w:rsid w:val="002A60A5"/>
    <w:rsid w:val="002A64F5"/>
    <w:rsid w:val="002A65BF"/>
    <w:rsid w:val="002A6BB8"/>
    <w:rsid w:val="002A7527"/>
    <w:rsid w:val="002A7556"/>
    <w:rsid w:val="002A77AA"/>
    <w:rsid w:val="002B064B"/>
    <w:rsid w:val="002B14D1"/>
    <w:rsid w:val="002B2685"/>
    <w:rsid w:val="002B2B42"/>
    <w:rsid w:val="002B32B6"/>
    <w:rsid w:val="002B371D"/>
    <w:rsid w:val="002B39AF"/>
    <w:rsid w:val="002B4C15"/>
    <w:rsid w:val="002B4D7F"/>
    <w:rsid w:val="002B55E6"/>
    <w:rsid w:val="002B6159"/>
    <w:rsid w:val="002B637F"/>
    <w:rsid w:val="002B6454"/>
    <w:rsid w:val="002B6B94"/>
    <w:rsid w:val="002B73DD"/>
    <w:rsid w:val="002B7773"/>
    <w:rsid w:val="002B7A5A"/>
    <w:rsid w:val="002B7D51"/>
    <w:rsid w:val="002C06A3"/>
    <w:rsid w:val="002C094D"/>
    <w:rsid w:val="002C16AB"/>
    <w:rsid w:val="002C1867"/>
    <w:rsid w:val="002C1DB4"/>
    <w:rsid w:val="002C1F74"/>
    <w:rsid w:val="002C1FE2"/>
    <w:rsid w:val="002C28D3"/>
    <w:rsid w:val="002C31E8"/>
    <w:rsid w:val="002C326B"/>
    <w:rsid w:val="002C32AB"/>
    <w:rsid w:val="002C3733"/>
    <w:rsid w:val="002C3A25"/>
    <w:rsid w:val="002C3F57"/>
    <w:rsid w:val="002C4037"/>
    <w:rsid w:val="002C41A4"/>
    <w:rsid w:val="002C4C8B"/>
    <w:rsid w:val="002C51C3"/>
    <w:rsid w:val="002C548B"/>
    <w:rsid w:val="002C6362"/>
    <w:rsid w:val="002C6C09"/>
    <w:rsid w:val="002C7388"/>
    <w:rsid w:val="002C7DD3"/>
    <w:rsid w:val="002C7EBA"/>
    <w:rsid w:val="002D0274"/>
    <w:rsid w:val="002D06FE"/>
    <w:rsid w:val="002D0772"/>
    <w:rsid w:val="002D085B"/>
    <w:rsid w:val="002D1444"/>
    <w:rsid w:val="002D170C"/>
    <w:rsid w:val="002D190A"/>
    <w:rsid w:val="002D1B74"/>
    <w:rsid w:val="002D1CCA"/>
    <w:rsid w:val="002D1DC4"/>
    <w:rsid w:val="002D31C1"/>
    <w:rsid w:val="002D44F9"/>
    <w:rsid w:val="002D4992"/>
    <w:rsid w:val="002D502F"/>
    <w:rsid w:val="002D5CA1"/>
    <w:rsid w:val="002D6410"/>
    <w:rsid w:val="002D65E9"/>
    <w:rsid w:val="002D66E2"/>
    <w:rsid w:val="002D6E70"/>
    <w:rsid w:val="002D6FA9"/>
    <w:rsid w:val="002D7009"/>
    <w:rsid w:val="002D7C17"/>
    <w:rsid w:val="002E0378"/>
    <w:rsid w:val="002E03E4"/>
    <w:rsid w:val="002E043F"/>
    <w:rsid w:val="002E06F3"/>
    <w:rsid w:val="002E0703"/>
    <w:rsid w:val="002E0E69"/>
    <w:rsid w:val="002E14C2"/>
    <w:rsid w:val="002E1BA7"/>
    <w:rsid w:val="002E1D66"/>
    <w:rsid w:val="002E1E77"/>
    <w:rsid w:val="002E3A24"/>
    <w:rsid w:val="002E3C84"/>
    <w:rsid w:val="002E3EC8"/>
    <w:rsid w:val="002E435F"/>
    <w:rsid w:val="002E457E"/>
    <w:rsid w:val="002E4B23"/>
    <w:rsid w:val="002E505A"/>
    <w:rsid w:val="002E5473"/>
    <w:rsid w:val="002E5492"/>
    <w:rsid w:val="002E5815"/>
    <w:rsid w:val="002E625D"/>
    <w:rsid w:val="002E64CD"/>
    <w:rsid w:val="002E6E40"/>
    <w:rsid w:val="002E739B"/>
    <w:rsid w:val="002F0914"/>
    <w:rsid w:val="002F1DE0"/>
    <w:rsid w:val="002F2B78"/>
    <w:rsid w:val="002F2FA4"/>
    <w:rsid w:val="002F3380"/>
    <w:rsid w:val="002F363D"/>
    <w:rsid w:val="002F3E9B"/>
    <w:rsid w:val="002F4787"/>
    <w:rsid w:val="002F4A4A"/>
    <w:rsid w:val="002F5683"/>
    <w:rsid w:val="002F5A1E"/>
    <w:rsid w:val="002F5ED1"/>
    <w:rsid w:val="002F5FA6"/>
    <w:rsid w:val="002F6B2D"/>
    <w:rsid w:val="002F6D32"/>
    <w:rsid w:val="002F6FA9"/>
    <w:rsid w:val="002F75E9"/>
    <w:rsid w:val="00300850"/>
    <w:rsid w:val="00301717"/>
    <w:rsid w:val="00301CCE"/>
    <w:rsid w:val="00302D3C"/>
    <w:rsid w:val="00303113"/>
    <w:rsid w:val="003034A8"/>
    <w:rsid w:val="003036B9"/>
    <w:rsid w:val="0030405B"/>
    <w:rsid w:val="0030446F"/>
    <w:rsid w:val="00304624"/>
    <w:rsid w:val="00304B24"/>
    <w:rsid w:val="0030500F"/>
    <w:rsid w:val="00305585"/>
    <w:rsid w:val="003055F3"/>
    <w:rsid w:val="0030589A"/>
    <w:rsid w:val="0030669E"/>
    <w:rsid w:val="00306A89"/>
    <w:rsid w:val="00307A73"/>
    <w:rsid w:val="00310A07"/>
    <w:rsid w:val="00310ADF"/>
    <w:rsid w:val="00310BF2"/>
    <w:rsid w:val="00310F27"/>
    <w:rsid w:val="00310FC7"/>
    <w:rsid w:val="00311130"/>
    <w:rsid w:val="003114CA"/>
    <w:rsid w:val="0031166D"/>
    <w:rsid w:val="003116AE"/>
    <w:rsid w:val="00311921"/>
    <w:rsid w:val="00311AC3"/>
    <w:rsid w:val="00311BC8"/>
    <w:rsid w:val="003120E6"/>
    <w:rsid w:val="003125EA"/>
    <w:rsid w:val="00312AC9"/>
    <w:rsid w:val="00313671"/>
    <w:rsid w:val="00314269"/>
    <w:rsid w:val="00314952"/>
    <w:rsid w:val="00314F00"/>
    <w:rsid w:val="00315043"/>
    <w:rsid w:val="00315D0C"/>
    <w:rsid w:val="003164B2"/>
    <w:rsid w:val="003165D1"/>
    <w:rsid w:val="00317D46"/>
    <w:rsid w:val="0032045D"/>
    <w:rsid w:val="003208D4"/>
    <w:rsid w:val="00321899"/>
    <w:rsid w:val="00323656"/>
    <w:rsid w:val="00323A0F"/>
    <w:rsid w:val="00324513"/>
    <w:rsid w:val="00324718"/>
    <w:rsid w:val="00324ECB"/>
    <w:rsid w:val="00326315"/>
    <w:rsid w:val="003267EC"/>
    <w:rsid w:val="00326E43"/>
    <w:rsid w:val="0032758F"/>
    <w:rsid w:val="00327E17"/>
    <w:rsid w:val="00330A01"/>
    <w:rsid w:val="00330D1C"/>
    <w:rsid w:val="0033154C"/>
    <w:rsid w:val="00332844"/>
    <w:rsid w:val="003345DC"/>
    <w:rsid w:val="00334D1F"/>
    <w:rsid w:val="00335108"/>
    <w:rsid w:val="003352F6"/>
    <w:rsid w:val="00335FBD"/>
    <w:rsid w:val="003370C1"/>
    <w:rsid w:val="00337399"/>
    <w:rsid w:val="00337704"/>
    <w:rsid w:val="00340D6D"/>
    <w:rsid w:val="0034112F"/>
    <w:rsid w:val="003419F8"/>
    <w:rsid w:val="00341F15"/>
    <w:rsid w:val="003423F6"/>
    <w:rsid w:val="00342540"/>
    <w:rsid w:val="0034364D"/>
    <w:rsid w:val="00343693"/>
    <w:rsid w:val="003443E8"/>
    <w:rsid w:val="00344E1C"/>
    <w:rsid w:val="00344E2F"/>
    <w:rsid w:val="00345A01"/>
    <w:rsid w:val="00345B9D"/>
    <w:rsid w:val="00345DEF"/>
    <w:rsid w:val="00345FD5"/>
    <w:rsid w:val="00346586"/>
    <w:rsid w:val="00347791"/>
    <w:rsid w:val="00347DFF"/>
    <w:rsid w:val="00350E3C"/>
    <w:rsid w:val="003510C1"/>
    <w:rsid w:val="00351E8E"/>
    <w:rsid w:val="00351F7C"/>
    <w:rsid w:val="00352005"/>
    <w:rsid w:val="00352051"/>
    <w:rsid w:val="00353D6E"/>
    <w:rsid w:val="0035497F"/>
    <w:rsid w:val="00354D5C"/>
    <w:rsid w:val="0035519B"/>
    <w:rsid w:val="00355245"/>
    <w:rsid w:val="003554F5"/>
    <w:rsid w:val="003556C7"/>
    <w:rsid w:val="00355B00"/>
    <w:rsid w:val="00355D14"/>
    <w:rsid w:val="00356241"/>
    <w:rsid w:val="00356390"/>
    <w:rsid w:val="00356A16"/>
    <w:rsid w:val="00357318"/>
    <w:rsid w:val="003577EB"/>
    <w:rsid w:val="00357871"/>
    <w:rsid w:val="003578AD"/>
    <w:rsid w:val="0036011E"/>
    <w:rsid w:val="003601E4"/>
    <w:rsid w:val="00360691"/>
    <w:rsid w:val="0036077B"/>
    <w:rsid w:val="00360850"/>
    <w:rsid w:val="00360E13"/>
    <w:rsid w:val="00361E3F"/>
    <w:rsid w:val="003620D9"/>
    <w:rsid w:val="0036293D"/>
    <w:rsid w:val="00362956"/>
    <w:rsid w:val="00362979"/>
    <w:rsid w:val="00362C88"/>
    <w:rsid w:val="00362EA6"/>
    <w:rsid w:val="003632F2"/>
    <w:rsid w:val="0036342C"/>
    <w:rsid w:val="003638B0"/>
    <w:rsid w:val="00363EFD"/>
    <w:rsid w:val="00364523"/>
    <w:rsid w:val="00364526"/>
    <w:rsid w:val="00364692"/>
    <w:rsid w:val="00364A96"/>
    <w:rsid w:val="00365489"/>
    <w:rsid w:val="0036582E"/>
    <w:rsid w:val="00365AC0"/>
    <w:rsid w:val="00365FC9"/>
    <w:rsid w:val="00366216"/>
    <w:rsid w:val="00366509"/>
    <w:rsid w:val="003668A7"/>
    <w:rsid w:val="003668BD"/>
    <w:rsid w:val="00367C36"/>
    <w:rsid w:val="00370FE9"/>
    <w:rsid w:val="0037158C"/>
    <w:rsid w:val="0037252F"/>
    <w:rsid w:val="00373224"/>
    <w:rsid w:val="00374ACC"/>
    <w:rsid w:val="00375E7D"/>
    <w:rsid w:val="00375ED2"/>
    <w:rsid w:val="0037623E"/>
    <w:rsid w:val="003762B0"/>
    <w:rsid w:val="0037672B"/>
    <w:rsid w:val="00376DC1"/>
    <w:rsid w:val="00377153"/>
    <w:rsid w:val="00377814"/>
    <w:rsid w:val="00377848"/>
    <w:rsid w:val="00377F3C"/>
    <w:rsid w:val="00380346"/>
    <w:rsid w:val="003805CA"/>
    <w:rsid w:val="0038077A"/>
    <w:rsid w:val="00380AC9"/>
    <w:rsid w:val="0038195A"/>
    <w:rsid w:val="003833DB"/>
    <w:rsid w:val="003839D4"/>
    <w:rsid w:val="00383E74"/>
    <w:rsid w:val="00384D63"/>
    <w:rsid w:val="00385078"/>
    <w:rsid w:val="003857DB"/>
    <w:rsid w:val="003860E5"/>
    <w:rsid w:val="0038611B"/>
    <w:rsid w:val="00386253"/>
    <w:rsid w:val="00386447"/>
    <w:rsid w:val="0038763F"/>
    <w:rsid w:val="003876D1"/>
    <w:rsid w:val="00387DD8"/>
    <w:rsid w:val="00390173"/>
    <w:rsid w:val="00390184"/>
    <w:rsid w:val="0039019C"/>
    <w:rsid w:val="003908DE"/>
    <w:rsid w:val="00390AF4"/>
    <w:rsid w:val="00391421"/>
    <w:rsid w:val="00392628"/>
    <w:rsid w:val="0039280D"/>
    <w:rsid w:val="00393A39"/>
    <w:rsid w:val="00393BB4"/>
    <w:rsid w:val="003944FD"/>
    <w:rsid w:val="00395058"/>
    <w:rsid w:val="00395ADD"/>
    <w:rsid w:val="00395FE7"/>
    <w:rsid w:val="00396425"/>
    <w:rsid w:val="00396471"/>
    <w:rsid w:val="00396E8E"/>
    <w:rsid w:val="003972E2"/>
    <w:rsid w:val="00397619"/>
    <w:rsid w:val="00397B75"/>
    <w:rsid w:val="00397DF2"/>
    <w:rsid w:val="003A1D2A"/>
    <w:rsid w:val="003A2EB6"/>
    <w:rsid w:val="003A2F24"/>
    <w:rsid w:val="003A3AE6"/>
    <w:rsid w:val="003A4523"/>
    <w:rsid w:val="003A5383"/>
    <w:rsid w:val="003A54C7"/>
    <w:rsid w:val="003A5ECC"/>
    <w:rsid w:val="003A6594"/>
    <w:rsid w:val="003A6C3A"/>
    <w:rsid w:val="003A6E8F"/>
    <w:rsid w:val="003A6FF1"/>
    <w:rsid w:val="003A7495"/>
    <w:rsid w:val="003A7A18"/>
    <w:rsid w:val="003A7A7E"/>
    <w:rsid w:val="003A7EF8"/>
    <w:rsid w:val="003B0B8B"/>
    <w:rsid w:val="003B25E9"/>
    <w:rsid w:val="003B31A2"/>
    <w:rsid w:val="003B32DE"/>
    <w:rsid w:val="003B5241"/>
    <w:rsid w:val="003B5ABA"/>
    <w:rsid w:val="003B6667"/>
    <w:rsid w:val="003B6720"/>
    <w:rsid w:val="003B71B9"/>
    <w:rsid w:val="003B7358"/>
    <w:rsid w:val="003B760D"/>
    <w:rsid w:val="003C07AC"/>
    <w:rsid w:val="003C12BB"/>
    <w:rsid w:val="003C12F4"/>
    <w:rsid w:val="003C1E01"/>
    <w:rsid w:val="003C1FDD"/>
    <w:rsid w:val="003C2434"/>
    <w:rsid w:val="003C2B7B"/>
    <w:rsid w:val="003C3497"/>
    <w:rsid w:val="003C35C8"/>
    <w:rsid w:val="003C4350"/>
    <w:rsid w:val="003C50AE"/>
    <w:rsid w:val="003C77EF"/>
    <w:rsid w:val="003C7FEE"/>
    <w:rsid w:val="003D01D3"/>
    <w:rsid w:val="003D08B4"/>
    <w:rsid w:val="003D098F"/>
    <w:rsid w:val="003D0BFB"/>
    <w:rsid w:val="003D1EC8"/>
    <w:rsid w:val="003D2020"/>
    <w:rsid w:val="003D20F2"/>
    <w:rsid w:val="003D2C41"/>
    <w:rsid w:val="003D39F1"/>
    <w:rsid w:val="003D3AE2"/>
    <w:rsid w:val="003D3C9E"/>
    <w:rsid w:val="003D529B"/>
    <w:rsid w:val="003D56DC"/>
    <w:rsid w:val="003D5827"/>
    <w:rsid w:val="003D5851"/>
    <w:rsid w:val="003D5C3B"/>
    <w:rsid w:val="003D5E7B"/>
    <w:rsid w:val="003D6122"/>
    <w:rsid w:val="003D61BD"/>
    <w:rsid w:val="003D6D47"/>
    <w:rsid w:val="003E0A25"/>
    <w:rsid w:val="003E163E"/>
    <w:rsid w:val="003E1829"/>
    <w:rsid w:val="003E1A2F"/>
    <w:rsid w:val="003E1E58"/>
    <w:rsid w:val="003E23B1"/>
    <w:rsid w:val="003E23DE"/>
    <w:rsid w:val="003E26F7"/>
    <w:rsid w:val="003E32EB"/>
    <w:rsid w:val="003E34B1"/>
    <w:rsid w:val="003E4143"/>
    <w:rsid w:val="003E44ED"/>
    <w:rsid w:val="003E4A37"/>
    <w:rsid w:val="003E4B5D"/>
    <w:rsid w:val="003E524B"/>
    <w:rsid w:val="003E59A6"/>
    <w:rsid w:val="003E5DD9"/>
    <w:rsid w:val="003E6644"/>
    <w:rsid w:val="003E67FC"/>
    <w:rsid w:val="003E6C5C"/>
    <w:rsid w:val="003E6DE7"/>
    <w:rsid w:val="003E7022"/>
    <w:rsid w:val="003E7859"/>
    <w:rsid w:val="003E7C3C"/>
    <w:rsid w:val="003E7DC6"/>
    <w:rsid w:val="003E7ED5"/>
    <w:rsid w:val="003F0A21"/>
    <w:rsid w:val="003F0B4A"/>
    <w:rsid w:val="003F0D6F"/>
    <w:rsid w:val="003F0F44"/>
    <w:rsid w:val="003F1039"/>
    <w:rsid w:val="003F1D6C"/>
    <w:rsid w:val="003F2877"/>
    <w:rsid w:val="003F318D"/>
    <w:rsid w:val="003F3CA1"/>
    <w:rsid w:val="003F4014"/>
    <w:rsid w:val="003F52B9"/>
    <w:rsid w:val="003F63AE"/>
    <w:rsid w:val="003F66E8"/>
    <w:rsid w:val="003F6F50"/>
    <w:rsid w:val="003F7280"/>
    <w:rsid w:val="003F753F"/>
    <w:rsid w:val="0040062F"/>
    <w:rsid w:val="00400A0C"/>
    <w:rsid w:val="00401213"/>
    <w:rsid w:val="00401EA0"/>
    <w:rsid w:val="00402601"/>
    <w:rsid w:val="0040271C"/>
    <w:rsid w:val="00402DA7"/>
    <w:rsid w:val="00403393"/>
    <w:rsid w:val="00403851"/>
    <w:rsid w:val="00403CD7"/>
    <w:rsid w:val="00403F14"/>
    <w:rsid w:val="00403F82"/>
    <w:rsid w:val="00404A93"/>
    <w:rsid w:val="00405002"/>
    <w:rsid w:val="004050D6"/>
    <w:rsid w:val="004052AD"/>
    <w:rsid w:val="00406237"/>
    <w:rsid w:val="004064EB"/>
    <w:rsid w:val="00406A60"/>
    <w:rsid w:val="004079B0"/>
    <w:rsid w:val="00410491"/>
    <w:rsid w:val="00410744"/>
    <w:rsid w:val="00410A83"/>
    <w:rsid w:val="00411993"/>
    <w:rsid w:val="00411FBE"/>
    <w:rsid w:val="00412290"/>
    <w:rsid w:val="004124CA"/>
    <w:rsid w:val="004132BA"/>
    <w:rsid w:val="0041336A"/>
    <w:rsid w:val="00413492"/>
    <w:rsid w:val="00413A9B"/>
    <w:rsid w:val="00413E62"/>
    <w:rsid w:val="004142A9"/>
    <w:rsid w:val="00414F78"/>
    <w:rsid w:val="00415A98"/>
    <w:rsid w:val="0041608E"/>
    <w:rsid w:val="00417A7B"/>
    <w:rsid w:val="0042026F"/>
    <w:rsid w:val="004210F9"/>
    <w:rsid w:val="00421885"/>
    <w:rsid w:val="004218BC"/>
    <w:rsid w:val="00421DE8"/>
    <w:rsid w:val="00421EF2"/>
    <w:rsid w:val="004229D2"/>
    <w:rsid w:val="00422F41"/>
    <w:rsid w:val="00422FEA"/>
    <w:rsid w:val="004236C7"/>
    <w:rsid w:val="004239C9"/>
    <w:rsid w:val="00423B51"/>
    <w:rsid w:val="00423D62"/>
    <w:rsid w:val="00424A40"/>
    <w:rsid w:val="00425438"/>
    <w:rsid w:val="004264DB"/>
    <w:rsid w:val="00426BFE"/>
    <w:rsid w:val="00426D74"/>
    <w:rsid w:val="00426F4E"/>
    <w:rsid w:val="0042734F"/>
    <w:rsid w:val="004273C4"/>
    <w:rsid w:val="0042740D"/>
    <w:rsid w:val="00427777"/>
    <w:rsid w:val="00427D75"/>
    <w:rsid w:val="00427F0A"/>
    <w:rsid w:val="00430048"/>
    <w:rsid w:val="004306A7"/>
    <w:rsid w:val="00430C61"/>
    <w:rsid w:val="004323C6"/>
    <w:rsid w:val="0043369D"/>
    <w:rsid w:val="00434065"/>
    <w:rsid w:val="00434386"/>
    <w:rsid w:val="00434496"/>
    <w:rsid w:val="00434933"/>
    <w:rsid w:val="0043530C"/>
    <w:rsid w:val="00435348"/>
    <w:rsid w:val="00435DB0"/>
    <w:rsid w:val="00435E6E"/>
    <w:rsid w:val="00436672"/>
    <w:rsid w:val="00436A1C"/>
    <w:rsid w:val="00436D05"/>
    <w:rsid w:val="00436E5B"/>
    <w:rsid w:val="00437697"/>
    <w:rsid w:val="00437F2C"/>
    <w:rsid w:val="0044017B"/>
    <w:rsid w:val="0044018C"/>
    <w:rsid w:val="004403E1"/>
    <w:rsid w:val="00440D6E"/>
    <w:rsid w:val="00440D7D"/>
    <w:rsid w:val="00440E28"/>
    <w:rsid w:val="004414A9"/>
    <w:rsid w:val="004435B7"/>
    <w:rsid w:val="0044393E"/>
    <w:rsid w:val="00443D36"/>
    <w:rsid w:val="00443F31"/>
    <w:rsid w:val="00443F3D"/>
    <w:rsid w:val="004445A2"/>
    <w:rsid w:val="004452F5"/>
    <w:rsid w:val="0044531A"/>
    <w:rsid w:val="00445F81"/>
    <w:rsid w:val="0044694E"/>
    <w:rsid w:val="004472CF"/>
    <w:rsid w:val="004473FE"/>
    <w:rsid w:val="0044750A"/>
    <w:rsid w:val="004475A9"/>
    <w:rsid w:val="0044764E"/>
    <w:rsid w:val="00450303"/>
    <w:rsid w:val="00450B6D"/>
    <w:rsid w:val="00451780"/>
    <w:rsid w:val="00452B8B"/>
    <w:rsid w:val="00454072"/>
    <w:rsid w:val="004542D1"/>
    <w:rsid w:val="0045459D"/>
    <w:rsid w:val="004547BD"/>
    <w:rsid w:val="00455389"/>
    <w:rsid w:val="004559E0"/>
    <w:rsid w:val="004565CB"/>
    <w:rsid w:val="0045699F"/>
    <w:rsid w:val="00456D71"/>
    <w:rsid w:val="004572A9"/>
    <w:rsid w:val="00457389"/>
    <w:rsid w:val="00460131"/>
    <w:rsid w:val="004603A0"/>
    <w:rsid w:val="004608D1"/>
    <w:rsid w:val="00460E1E"/>
    <w:rsid w:val="00460FF5"/>
    <w:rsid w:val="00461B88"/>
    <w:rsid w:val="00461FA7"/>
    <w:rsid w:val="00462497"/>
    <w:rsid w:val="004626A4"/>
    <w:rsid w:val="004628A3"/>
    <w:rsid w:val="00462BD0"/>
    <w:rsid w:val="00462CCB"/>
    <w:rsid w:val="004648CB"/>
    <w:rsid w:val="00464ABA"/>
    <w:rsid w:val="00464CDD"/>
    <w:rsid w:val="00465747"/>
    <w:rsid w:val="00465E40"/>
    <w:rsid w:val="0046618E"/>
    <w:rsid w:val="0046632D"/>
    <w:rsid w:val="004665BA"/>
    <w:rsid w:val="004667D5"/>
    <w:rsid w:val="00466903"/>
    <w:rsid w:val="00466AA2"/>
    <w:rsid w:val="00466D66"/>
    <w:rsid w:val="00466F17"/>
    <w:rsid w:val="00466FCB"/>
    <w:rsid w:val="0047116B"/>
    <w:rsid w:val="00471548"/>
    <w:rsid w:val="00471E2D"/>
    <w:rsid w:val="00471EF4"/>
    <w:rsid w:val="00472538"/>
    <w:rsid w:val="004727EE"/>
    <w:rsid w:val="00472A0D"/>
    <w:rsid w:val="00472E72"/>
    <w:rsid w:val="00473148"/>
    <w:rsid w:val="004732C2"/>
    <w:rsid w:val="00473C58"/>
    <w:rsid w:val="0047403E"/>
    <w:rsid w:val="00475418"/>
    <w:rsid w:val="00475600"/>
    <w:rsid w:val="00475C97"/>
    <w:rsid w:val="00476161"/>
    <w:rsid w:val="00477736"/>
    <w:rsid w:val="00477E50"/>
    <w:rsid w:val="00480837"/>
    <w:rsid w:val="00480ABF"/>
    <w:rsid w:val="00480CF2"/>
    <w:rsid w:val="00480FD3"/>
    <w:rsid w:val="00481ADE"/>
    <w:rsid w:val="00481B24"/>
    <w:rsid w:val="00482EFB"/>
    <w:rsid w:val="0048377D"/>
    <w:rsid w:val="00483CB7"/>
    <w:rsid w:val="00483F03"/>
    <w:rsid w:val="00484367"/>
    <w:rsid w:val="004847EC"/>
    <w:rsid w:val="00484C50"/>
    <w:rsid w:val="0048536D"/>
    <w:rsid w:val="0048571C"/>
    <w:rsid w:val="004865E9"/>
    <w:rsid w:val="0048693C"/>
    <w:rsid w:val="00487A50"/>
    <w:rsid w:val="00487AA8"/>
    <w:rsid w:val="004908C9"/>
    <w:rsid w:val="0049100F"/>
    <w:rsid w:val="004915EF"/>
    <w:rsid w:val="00492A29"/>
    <w:rsid w:val="00493565"/>
    <w:rsid w:val="00493FF8"/>
    <w:rsid w:val="00494F68"/>
    <w:rsid w:val="00495290"/>
    <w:rsid w:val="00495BB1"/>
    <w:rsid w:val="0049687A"/>
    <w:rsid w:val="00496CCB"/>
    <w:rsid w:val="00496E3D"/>
    <w:rsid w:val="0049709F"/>
    <w:rsid w:val="00497830"/>
    <w:rsid w:val="004979E6"/>
    <w:rsid w:val="00497CF4"/>
    <w:rsid w:val="004A0E39"/>
    <w:rsid w:val="004A1085"/>
    <w:rsid w:val="004A10C5"/>
    <w:rsid w:val="004A1CE9"/>
    <w:rsid w:val="004A2840"/>
    <w:rsid w:val="004A2CAE"/>
    <w:rsid w:val="004A3809"/>
    <w:rsid w:val="004A40D3"/>
    <w:rsid w:val="004A4A18"/>
    <w:rsid w:val="004A4BB2"/>
    <w:rsid w:val="004A5457"/>
    <w:rsid w:val="004A5ED4"/>
    <w:rsid w:val="004A6477"/>
    <w:rsid w:val="004A678E"/>
    <w:rsid w:val="004A6C01"/>
    <w:rsid w:val="004A753B"/>
    <w:rsid w:val="004B02E7"/>
    <w:rsid w:val="004B1F85"/>
    <w:rsid w:val="004B1FDF"/>
    <w:rsid w:val="004B3369"/>
    <w:rsid w:val="004B38BA"/>
    <w:rsid w:val="004B43F8"/>
    <w:rsid w:val="004B5548"/>
    <w:rsid w:val="004B5A3A"/>
    <w:rsid w:val="004B6668"/>
    <w:rsid w:val="004B6933"/>
    <w:rsid w:val="004B6998"/>
    <w:rsid w:val="004B73E2"/>
    <w:rsid w:val="004B7649"/>
    <w:rsid w:val="004B7870"/>
    <w:rsid w:val="004C1633"/>
    <w:rsid w:val="004C37A6"/>
    <w:rsid w:val="004C55C5"/>
    <w:rsid w:val="004C639A"/>
    <w:rsid w:val="004C67A4"/>
    <w:rsid w:val="004C6F3B"/>
    <w:rsid w:val="004C7297"/>
    <w:rsid w:val="004C7E63"/>
    <w:rsid w:val="004D075B"/>
    <w:rsid w:val="004D079C"/>
    <w:rsid w:val="004D0B0D"/>
    <w:rsid w:val="004D14AC"/>
    <w:rsid w:val="004D2593"/>
    <w:rsid w:val="004D2F07"/>
    <w:rsid w:val="004D3676"/>
    <w:rsid w:val="004D4068"/>
    <w:rsid w:val="004D408D"/>
    <w:rsid w:val="004D65CB"/>
    <w:rsid w:val="004D65ED"/>
    <w:rsid w:val="004D67D7"/>
    <w:rsid w:val="004D67E2"/>
    <w:rsid w:val="004D6C2C"/>
    <w:rsid w:val="004D7378"/>
    <w:rsid w:val="004D7608"/>
    <w:rsid w:val="004E00AE"/>
    <w:rsid w:val="004E21C4"/>
    <w:rsid w:val="004E2FF0"/>
    <w:rsid w:val="004E3552"/>
    <w:rsid w:val="004E3821"/>
    <w:rsid w:val="004E4D57"/>
    <w:rsid w:val="004E4F5F"/>
    <w:rsid w:val="004E51D2"/>
    <w:rsid w:val="004E5274"/>
    <w:rsid w:val="004E5989"/>
    <w:rsid w:val="004E6020"/>
    <w:rsid w:val="004E6037"/>
    <w:rsid w:val="004E70C8"/>
    <w:rsid w:val="004E7E53"/>
    <w:rsid w:val="004F01DA"/>
    <w:rsid w:val="004F0519"/>
    <w:rsid w:val="004F1307"/>
    <w:rsid w:val="004F1763"/>
    <w:rsid w:val="004F181E"/>
    <w:rsid w:val="004F246B"/>
    <w:rsid w:val="004F2DB7"/>
    <w:rsid w:val="004F32E6"/>
    <w:rsid w:val="004F3364"/>
    <w:rsid w:val="004F42D5"/>
    <w:rsid w:val="004F4470"/>
    <w:rsid w:val="004F5C00"/>
    <w:rsid w:val="004F6ECC"/>
    <w:rsid w:val="004F71C7"/>
    <w:rsid w:val="004F7A61"/>
    <w:rsid w:val="004F7F20"/>
    <w:rsid w:val="00500B49"/>
    <w:rsid w:val="00500DBD"/>
    <w:rsid w:val="0050140E"/>
    <w:rsid w:val="005018C3"/>
    <w:rsid w:val="005018C7"/>
    <w:rsid w:val="005019F6"/>
    <w:rsid w:val="00501EC5"/>
    <w:rsid w:val="00502016"/>
    <w:rsid w:val="005027DD"/>
    <w:rsid w:val="00502AC6"/>
    <w:rsid w:val="00502DA5"/>
    <w:rsid w:val="005041DE"/>
    <w:rsid w:val="00504F62"/>
    <w:rsid w:val="005059E1"/>
    <w:rsid w:val="00505A7D"/>
    <w:rsid w:val="005060B8"/>
    <w:rsid w:val="00506136"/>
    <w:rsid w:val="005061D0"/>
    <w:rsid w:val="00507B0A"/>
    <w:rsid w:val="00510567"/>
    <w:rsid w:val="0051095B"/>
    <w:rsid w:val="005109BC"/>
    <w:rsid w:val="005112B7"/>
    <w:rsid w:val="0051148E"/>
    <w:rsid w:val="00511782"/>
    <w:rsid w:val="00511B07"/>
    <w:rsid w:val="00511FD5"/>
    <w:rsid w:val="0051217F"/>
    <w:rsid w:val="005132CC"/>
    <w:rsid w:val="00513AAF"/>
    <w:rsid w:val="00514120"/>
    <w:rsid w:val="00514F13"/>
    <w:rsid w:val="00515260"/>
    <w:rsid w:val="00515742"/>
    <w:rsid w:val="00515E02"/>
    <w:rsid w:val="00515F06"/>
    <w:rsid w:val="00516098"/>
    <w:rsid w:val="00516D5D"/>
    <w:rsid w:val="00517CE4"/>
    <w:rsid w:val="00517D44"/>
    <w:rsid w:val="005206D3"/>
    <w:rsid w:val="005207D0"/>
    <w:rsid w:val="0052150C"/>
    <w:rsid w:val="00521C21"/>
    <w:rsid w:val="005221D7"/>
    <w:rsid w:val="00522FB5"/>
    <w:rsid w:val="005231E8"/>
    <w:rsid w:val="005236C4"/>
    <w:rsid w:val="00523B2E"/>
    <w:rsid w:val="00523CAD"/>
    <w:rsid w:val="00523E3F"/>
    <w:rsid w:val="00525256"/>
    <w:rsid w:val="005258FE"/>
    <w:rsid w:val="00526274"/>
    <w:rsid w:val="00526968"/>
    <w:rsid w:val="00526CF6"/>
    <w:rsid w:val="00526E97"/>
    <w:rsid w:val="0052770B"/>
    <w:rsid w:val="00527BC8"/>
    <w:rsid w:val="0053096D"/>
    <w:rsid w:val="00531036"/>
    <w:rsid w:val="0053138A"/>
    <w:rsid w:val="0053145D"/>
    <w:rsid w:val="005314CB"/>
    <w:rsid w:val="00531DE8"/>
    <w:rsid w:val="0053231E"/>
    <w:rsid w:val="00532854"/>
    <w:rsid w:val="005329E6"/>
    <w:rsid w:val="00533315"/>
    <w:rsid w:val="00533612"/>
    <w:rsid w:val="00533D13"/>
    <w:rsid w:val="005345AC"/>
    <w:rsid w:val="00536774"/>
    <w:rsid w:val="00536A3A"/>
    <w:rsid w:val="00537596"/>
    <w:rsid w:val="0053784F"/>
    <w:rsid w:val="00537B46"/>
    <w:rsid w:val="00542593"/>
    <w:rsid w:val="00542D23"/>
    <w:rsid w:val="00542FE2"/>
    <w:rsid w:val="005437B9"/>
    <w:rsid w:val="00543D94"/>
    <w:rsid w:val="00543F93"/>
    <w:rsid w:val="00545634"/>
    <w:rsid w:val="00545767"/>
    <w:rsid w:val="0054607B"/>
    <w:rsid w:val="00546322"/>
    <w:rsid w:val="0054639A"/>
    <w:rsid w:val="00546423"/>
    <w:rsid w:val="00546F07"/>
    <w:rsid w:val="00547387"/>
    <w:rsid w:val="00547C3F"/>
    <w:rsid w:val="00550F06"/>
    <w:rsid w:val="00551074"/>
    <w:rsid w:val="005511E2"/>
    <w:rsid w:val="00551984"/>
    <w:rsid w:val="00551CB7"/>
    <w:rsid w:val="005523EC"/>
    <w:rsid w:val="00552E40"/>
    <w:rsid w:val="00554147"/>
    <w:rsid w:val="00554263"/>
    <w:rsid w:val="005546AC"/>
    <w:rsid w:val="005551B5"/>
    <w:rsid w:val="00555576"/>
    <w:rsid w:val="00555BCC"/>
    <w:rsid w:val="00555CA1"/>
    <w:rsid w:val="0055608C"/>
    <w:rsid w:val="00556947"/>
    <w:rsid w:val="0055699C"/>
    <w:rsid w:val="00557557"/>
    <w:rsid w:val="005577CD"/>
    <w:rsid w:val="0055781B"/>
    <w:rsid w:val="005606A1"/>
    <w:rsid w:val="00560D38"/>
    <w:rsid w:val="00561029"/>
    <w:rsid w:val="00561787"/>
    <w:rsid w:val="005618A6"/>
    <w:rsid w:val="005624FA"/>
    <w:rsid w:val="00562BCD"/>
    <w:rsid w:val="00563E61"/>
    <w:rsid w:val="0056413B"/>
    <w:rsid w:val="00564AAB"/>
    <w:rsid w:val="005659CD"/>
    <w:rsid w:val="00566ECA"/>
    <w:rsid w:val="00567AA0"/>
    <w:rsid w:val="00567E05"/>
    <w:rsid w:val="00567F07"/>
    <w:rsid w:val="00570AD0"/>
    <w:rsid w:val="005712D2"/>
    <w:rsid w:val="005714E6"/>
    <w:rsid w:val="0057153F"/>
    <w:rsid w:val="00571E1B"/>
    <w:rsid w:val="00572550"/>
    <w:rsid w:val="005733FA"/>
    <w:rsid w:val="0057388E"/>
    <w:rsid w:val="005738F7"/>
    <w:rsid w:val="0057410F"/>
    <w:rsid w:val="0057503B"/>
    <w:rsid w:val="0057519C"/>
    <w:rsid w:val="00575C22"/>
    <w:rsid w:val="00575C37"/>
    <w:rsid w:val="0057638D"/>
    <w:rsid w:val="00576617"/>
    <w:rsid w:val="0057667C"/>
    <w:rsid w:val="00576986"/>
    <w:rsid w:val="00576DA3"/>
    <w:rsid w:val="00576F5B"/>
    <w:rsid w:val="00580A78"/>
    <w:rsid w:val="00581573"/>
    <w:rsid w:val="00582477"/>
    <w:rsid w:val="005825B6"/>
    <w:rsid w:val="00583887"/>
    <w:rsid w:val="0058458A"/>
    <w:rsid w:val="00584EE1"/>
    <w:rsid w:val="0058645F"/>
    <w:rsid w:val="00586C66"/>
    <w:rsid w:val="0058775D"/>
    <w:rsid w:val="005879B9"/>
    <w:rsid w:val="00587B18"/>
    <w:rsid w:val="005902BD"/>
    <w:rsid w:val="005907A7"/>
    <w:rsid w:val="005908E2"/>
    <w:rsid w:val="00591FB2"/>
    <w:rsid w:val="00592339"/>
    <w:rsid w:val="00592404"/>
    <w:rsid w:val="00592B81"/>
    <w:rsid w:val="00592C65"/>
    <w:rsid w:val="00592C9D"/>
    <w:rsid w:val="00593D5A"/>
    <w:rsid w:val="00594132"/>
    <w:rsid w:val="005946E4"/>
    <w:rsid w:val="005947B3"/>
    <w:rsid w:val="00594B88"/>
    <w:rsid w:val="00594D65"/>
    <w:rsid w:val="00595137"/>
    <w:rsid w:val="005956F2"/>
    <w:rsid w:val="0059589C"/>
    <w:rsid w:val="00595A7C"/>
    <w:rsid w:val="005A18D0"/>
    <w:rsid w:val="005A2F07"/>
    <w:rsid w:val="005A4375"/>
    <w:rsid w:val="005A56A0"/>
    <w:rsid w:val="005A694E"/>
    <w:rsid w:val="005A71DE"/>
    <w:rsid w:val="005A7D09"/>
    <w:rsid w:val="005B0AB6"/>
    <w:rsid w:val="005B0C30"/>
    <w:rsid w:val="005B12A0"/>
    <w:rsid w:val="005B1CF4"/>
    <w:rsid w:val="005B2573"/>
    <w:rsid w:val="005B2E5E"/>
    <w:rsid w:val="005B33A8"/>
    <w:rsid w:val="005B3822"/>
    <w:rsid w:val="005B3F2E"/>
    <w:rsid w:val="005B51D0"/>
    <w:rsid w:val="005B51F6"/>
    <w:rsid w:val="005B70CC"/>
    <w:rsid w:val="005B71E5"/>
    <w:rsid w:val="005B74B2"/>
    <w:rsid w:val="005B79D8"/>
    <w:rsid w:val="005C04FE"/>
    <w:rsid w:val="005C0B3D"/>
    <w:rsid w:val="005C0CD2"/>
    <w:rsid w:val="005C1D30"/>
    <w:rsid w:val="005C2424"/>
    <w:rsid w:val="005C2AC1"/>
    <w:rsid w:val="005C2E29"/>
    <w:rsid w:val="005C386A"/>
    <w:rsid w:val="005C4EDA"/>
    <w:rsid w:val="005C54E0"/>
    <w:rsid w:val="005C63BE"/>
    <w:rsid w:val="005C6D66"/>
    <w:rsid w:val="005C6F44"/>
    <w:rsid w:val="005C7084"/>
    <w:rsid w:val="005D0746"/>
    <w:rsid w:val="005D0ACE"/>
    <w:rsid w:val="005D1CAD"/>
    <w:rsid w:val="005D2490"/>
    <w:rsid w:val="005D2595"/>
    <w:rsid w:val="005D2786"/>
    <w:rsid w:val="005D3DAE"/>
    <w:rsid w:val="005D542D"/>
    <w:rsid w:val="005D567C"/>
    <w:rsid w:val="005D63AA"/>
    <w:rsid w:val="005D72B9"/>
    <w:rsid w:val="005D7526"/>
    <w:rsid w:val="005D774C"/>
    <w:rsid w:val="005D7F66"/>
    <w:rsid w:val="005E01CB"/>
    <w:rsid w:val="005E0328"/>
    <w:rsid w:val="005E0696"/>
    <w:rsid w:val="005E09A3"/>
    <w:rsid w:val="005E15C9"/>
    <w:rsid w:val="005E1621"/>
    <w:rsid w:val="005E1BC7"/>
    <w:rsid w:val="005E22F6"/>
    <w:rsid w:val="005E269A"/>
    <w:rsid w:val="005E2CEF"/>
    <w:rsid w:val="005E2F08"/>
    <w:rsid w:val="005E399C"/>
    <w:rsid w:val="005E3CEE"/>
    <w:rsid w:val="005E3DD2"/>
    <w:rsid w:val="005E4124"/>
    <w:rsid w:val="005E456E"/>
    <w:rsid w:val="005E4925"/>
    <w:rsid w:val="005E4C92"/>
    <w:rsid w:val="005E661E"/>
    <w:rsid w:val="005E77E0"/>
    <w:rsid w:val="005E785C"/>
    <w:rsid w:val="005E795E"/>
    <w:rsid w:val="005E7E8C"/>
    <w:rsid w:val="005F0364"/>
    <w:rsid w:val="005F055C"/>
    <w:rsid w:val="005F14DF"/>
    <w:rsid w:val="005F1C46"/>
    <w:rsid w:val="005F2148"/>
    <w:rsid w:val="005F2403"/>
    <w:rsid w:val="005F2685"/>
    <w:rsid w:val="005F272D"/>
    <w:rsid w:val="005F32E8"/>
    <w:rsid w:val="005F3409"/>
    <w:rsid w:val="005F3AE9"/>
    <w:rsid w:val="005F4597"/>
    <w:rsid w:val="005F484A"/>
    <w:rsid w:val="005F4940"/>
    <w:rsid w:val="005F5181"/>
    <w:rsid w:val="005F6288"/>
    <w:rsid w:val="005F6AC5"/>
    <w:rsid w:val="005F7153"/>
    <w:rsid w:val="0060014B"/>
    <w:rsid w:val="0060045E"/>
    <w:rsid w:val="00600B64"/>
    <w:rsid w:val="00600FA1"/>
    <w:rsid w:val="00600FAC"/>
    <w:rsid w:val="00601AAD"/>
    <w:rsid w:val="00601C2C"/>
    <w:rsid w:val="00601D99"/>
    <w:rsid w:val="0060277B"/>
    <w:rsid w:val="00602B0F"/>
    <w:rsid w:val="00603401"/>
    <w:rsid w:val="00603610"/>
    <w:rsid w:val="00603639"/>
    <w:rsid w:val="00603B58"/>
    <w:rsid w:val="00603C51"/>
    <w:rsid w:val="00604FE3"/>
    <w:rsid w:val="00605B8D"/>
    <w:rsid w:val="006063FA"/>
    <w:rsid w:val="00606D59"/>
    <w:rsid w:val="0060723F"/>
    <w:rsid w:val="00607424"/>
    <w:rsid w:val="00607AE0"/>
    <w:rsid w:val="00607FF3"/>
    <w:rsid w:val="00610BA5"/>
    <w:rsid w:val="00611B02"/>
    <w:rsid w:val="00611E90"/>
    <w:rsid w:val="00612A8F"/>
    <w:rsid w:val="0061342F"/>
    <w:rsid w:val="00613511"/>
    <w:rsid w:val="00613B07"/>
    <w:rsid w:val="00614DA0"/>
    <w:rsid w:val="00614E1E"/>
    <w:rsid w:val="00615933"/>
    <w:rsid w:val="00616418"/>
    <w:rsid w:val="0061648A"/>
    <w:rsid w:val="00617205"/>
    <w:rsid w:val="00617248"/>
    <w:rsid w:val="006178F0"/>
    <w:rsid w:val="00617BA9"/>
    <w:rsid w:val="00617E73"/>
    <w:rsid w:val="00620958"/>
    <w:rsid w:val="00622109"/>
    <w:rsid w:val="00622B13"/>
    <w:rsid w:val="00622E35"/>
    <w:rsid w:val="006231F7"/>
    <w:rsid w:val="0062368D"/>
    <w:rsid w:val="0062391C"/>
    <w:rsid w:val="006239FF"/>
    <w:rsid w:val="006247A9"/>
    <w:rsid w:val="00624B1F"/>
    <w:rsid w:val="00624D48"/>
    <w:rsid w:val="00625DCD"/>
    <w:rsid w:val="00625F74"/>
    <w:rsid w:val="0062657B"/>
    <w:rsid w:val="00626D3A"/>
    <w:rsid w:val="006274D2"/>
    <w:rsid w:val="0062763C"/>
    <w:rsid w:val="00630350"/>
    <w:rsid w:val="006311AF"/>
    <w:rsid w:val="00631328"/>
    <w:rsid w:val="00632283"/>
    <w:rsid w:val="00632315"/>
    <w:rsid w:val="00632368"/>
    <w:rsid w:val="00632388"/>
    <w:rsid w:val="00632D55"/>
    <w:rsid w:val="00632ECC"/>
    <w:rsid w:val="006332E3"/>
    <w:rsid w:val="00633C53"/>
    <w:rsid w:val="00635302"/>
    <w:rsid w:val="00635802"/>
    <w:rsid w:val="00635CB9"/>
    <w:rsid w:val="006360C8"/>
    <w:rsid w:val="006369C2"/>
    <w:rsid w:val="00636D00"/>
    <w:rsid w:val="00636F13"/>
    <w:rsid w:val="00637ABF"/>
    <w:rsid w:val="00637BE3"/>
    <w:rsid w:val="00637EA1"/>
    <w:rsid w:val="00637F91"/>
    <w:rsid w:val="00640517"/>
    <w:rsid w:val="006415C9"/>
    <w:rsid w:val="006418CF"/>
    <w:rsid w:val="00642E77"/>
    <w:rsid w:val="00644107"/>
    <w:rsid w:val="006443AB"/>
    <w:rsid w:val="0064470A"/>
    <w:rsid w:val="00644EF0"/>
    <w:rsid w:val="0064503C"/>
    <w:rsid w:val="00645287"/>
    <w:rsid w:val="00645542"/>
    <w:rsid w:val="00645AFF"/>
    <w:rsid w:val="00646048"/>
    <w:rsid w:val="00646C57"/>
    <w:rsid w:val="0064750A"/>
    <w:rsid w:val="00647F16"/>
    <w:rsid w:val="00650022"/>
    <w:rsid w:val="006503C1"/>
    <w:rsid w:val="0065058D"/>
    <w:rsid w:val="006508B8"/>
    <w:rsid w:val="00650A64"/>
    <w:rsid w:val="0065111C"/>
    <w:rsid w:val="0065173D"/>
    <w:rsid w:val="006518CA"/>
    <w:rsid w:val="006519C5"/>
    <w:rsid w:val="006522E7"/>
    <w:rsid w:val="00652491"/>
    <w:rsid w:val="00653232"/>
    <w:rsid w:val="006540E1"/>
    <w:rsid w:val="00654105"/>
    <w:rsid w:val="00654B28"/>
    <w:rsid w:val="00654C96"/>
    <w:rsid w:val="00654DF3"/>
    <w:rsid w:val="006554DC"/>
    <w:rsid w:val="00655771"/>
    <w:rsid w:val="00655A75"/>
    <w:rsid w:val="006573A6"/>
    <w:rsid w:val="00657649"/>
    <w:rsid w:val="0065782D"/>
    <w:rsid w:val="00657C52"/>
    <w:rsid w:val="00660C99"/>
    <w:rsid w:val="00660E56"/>
    <w:rsid w:val="006616B8"/>
    <w:rsid w:val="006626D3"/>
    <w:rsid w:val="00662774"/>
    <w:rsid w:val="00662C7E"/>
    <w:rsid w:val="00662F41"/>
    <w:rsid w:val="0066316E"/>
    <w:rsid w:val="00663572"/>
    <w:rsid w:val="00663699"/>
    <w:rsid w:val="006636F9"/>
    <w:rsid w:val="00664178"/>
    <w:rsid w:val="00664267"/>
    <w:rsid w:val="00665C4F"/>
    <w:rsid w:val="00665F06"/>
    <w:rsid w:val="00665FE9"/>
    <w:rsid w:val="006660D5"/>
    <w:rsid w:val="006661A9"/>
    <w:rsid w:val="00667074"/>
    <w:rsid w:val="006677B0"/>
    <w:rsid w:val="006677EC"/>
    <w:rsid w:val="0067039D"/>
    <w:rsid w:val="0067041F"/>
    <w:rsid w:val="00670BAD"/>
    <w:rsid w:val="00671E3B"/>
    <w:rsid w:val="00671EBF"/>
    <w:rsid w:val="00672089"/>
    <w:rsid w:val="00672888"/>
    <w:rsid w:val="0067289C"/>
    <w:rsid w:val="006728D2"/>
    <w:rsid w:val="00672E45"/>
    <w:rsid w:val="0067362E"/>
    <w:rsid w:val="006742F8"/>
    <w:rsid w:val="00675188"/>
    <w:rsid w:val="00676353"/>
    <w:rsid w:val="00677D9C"/>
    <w:rsid w:val="00677F43"/>
    <w:rsid w:val="006807B9"/>
    <w:rsid w:val="00681201"/>
    <w:rsid w:val="00681922"/>
    <w:rsid w:val="00681B87"/>
    <w:rsid w:val="00682F92"/>
    <w:rsid w:val="00683106"/>
    <w:rsid w:val="00683239"/>
    <w:rsid w:val="00684506"/>
    <w:rsid w:val="006846A2"/>
    <w:rsid w:val="0068485B"/>
    <w:rsid w:val="00684A61"/>
    <w:rsid w:val="00684A98"/>
    <w:rsid w:val="00685CD5"/>
    <w:rsid w:val="00685F86"/>
    <w:rsid w:val="00686243"/>
    <w:rsid w:val="006866EA"/>
    <w:rsid w:val="006877D3"/>
    <w:rsid w:val="00690821"/>
    <w:rsid w:val="00691925"/>
    <w:rsid w:val="006919D6"/>
    <w:rsid w:val="00692A48"/>
    <w:rsid w:val="00693680"/>
    <w:rsid w:val="00694451"/>
    <w:rsid w:val="0069465F"/>
    <w:rsid w:val="0069488E"/>
    <w:rsid w:val="00694AF6"/>
    <w:rsid w:val="006950E3"/>
    <w:rsid w:val="006953FA"/>
    <w:rsid w:val="006959CF"/>
    <w:rsid w:val="006961B2"/>
    <w:rsid w:val="006968EE"/>
    <w:rsid w:val="00696C5B"/>
    <w:rsid w:val="00696EB9"/>
    <w:rsid w:val="00696EF1"/>
    <w:rsid w:val="00696F6B"/>
    <w:rsid w:val="00697461"/>
    <w:rsid w:val="0069773C"/>
    <w:rsid w:val="006A0268"/>
    <w:rsid w:val="006A062A"/>
    <w:rsid w:val="006A136F"/>
    <w:rsid w:val="006A17D2"/>
    <w:rsid w:val="006A1D2B"/>
    <w:rsid w:val="006A1E51"/>
    <w:rsid w:val="006A1F02"/>
    <w:rsid w:val="006A1F60"/>
    <w:rsid w:val="006A224C"/>
    <w:rsid w:val="006A23A5"/>
    <w:rsid w:val="006A2AD0"/>
    <w:rsid w:val="006A2BA1"/>
    <w:rsid w:val="006A354C"/>
    <w:rsid w:val="006A3B88"/>
    <w:rsid w:val="006A43DD"/>
    <w:rsid w:val="006A461C"/>
    <w:rsid w:val="006A4BD7"/>
    <w:rsid w:val="006A516F"/>
    <w:rsid w:val="006A6112"/>
    <w:rsid w:val="006A66B2"/>
    <w:rsid w:val="006A6B89"/>
    <w:rsid w:val="006A7252"/>
    <w:rsid w:val="006A75C9"/>
    <w:rsid w:val="006A76D6"/>
    <w:rsid w:val="006A76F5"/>
    <w:rsid w:val="006A7B4A"/>
    <w:rsid w:val="006A7BD8"/>
    <w:rsid w:val="006A7F4C"/>
    <w:rsid w:val="006B0AEE"/>
    <w:rsid w:val="006B134E"/>
    <w:rsid w:val="006B16CC"/>
    <w:rsid w:val="006B2036"/>
    <w:rsid w:val="006B24A0"/>
    <w:rsid w:val="006B2DBD"/>
    <w:rsid w:val="006B3E06"/>
    <w:rsid w:val="006B4720"/>
    <w:rsid w:val="006B4C86"/>
    <w:rsid w:val="006B50C9"/>
    <w:rsid w:val="006B5860"/>
    <w:rsid w:val="006B5A93"/>
    <w:rsid w:val="006B5FDD"/>
    <w:rsid w:val="006B5FFF"/>
    <w:rsid w:val="006B607F"/>
    <w:rsid w:val="006B617D"/>
    <w:rsid w:val="006B68DE"/>
    <w:rsid w:val="006B7A7D"/>
    <w:rsid w:val="006B7BCA"/>
    <w:rsid w:val="006B7FEA"/>
    <w:rsid w:val="006C04CC"/>
    <w:rsid w:val="006C0786"/>
    <w:rsid w:val="006C07FE"/>
    <w:rsid w:val="006C11BE"/>
    <w:rsid w:val="006C1520"/>
    <w:rsid w:val="006C1964"/>
    <w:rsid w:val="006C19FF"/>
    <w:rsid w:val="006C23A9"/>
    <w:rsid w:val="006C308A"/>
    <w:rsid w:val="006C34D4"/>
    <w:rsid w:val="006C3AA1"/>
    <w:rsid w:val="006C43F1"/>
    <w:rsid w:val="006C4473"/>
    <w:rsid w:val="006C4E9B"/>
    <w:rsid w:val="006C550C"/>
    <w:rsid w:val="006C5EAA"/>
    <w:rsid w:val="006C63E9"/>
    <w:rsid w:val="006C652B"/>
    <w:rsid w:val="006C6BA2"/>
    <w:rsid w:val="006C7066"/>
    <w:rsid w:val="006D0EAC"/>
    <w:rsid w:val="006D12A2"/>
    <w:rsid w:val="006D147B"/>
    <w:rsid w:val="006D17B5"/>
    <w:rsid w:val="006D2C54"/>
    <w:rsid w:val="006D45D3"/>
    <w:rsid w:val="006D482A"/>
    <w:rsid w:val="006D4C37"/>
    <w:rsid w:val="006D504F"/>
    <w:rsid w:val="006D520C"/>
    <w:rsid w:val="006D6434"/>
    <w:rsid w:val="006D7C90"/>
    <w:rsid w:val="006D7DD1"/>
    <w:rsid w:val="006D7F53"/>
    <w:rsid w:val="006E0891"/>
    <w:rsid w:val="006E0E21"/>
    <w:rsid w:val="006E1181"/>
    <w:rsid w:val="006E15B2"/>
    <w:rsid w:val="006E2BA7"/>
    <w:rsid w:val="006E2C12"/>
    <w:rsid w:val="006E31D2"/>
    <w:rsid w:val="006E332B"/>
    <w:rsid w:val="006E3804"/>
    <w:rsid w:val="006E4049"/>
    <w:rsid w:val="006E4186"/>
    <w:rsid w:val="006E4804"/>
    <w:rsid w:val="006E4F8C"/>
    <w:rsid w:val="006E501E"/>
    <w:rsid w:val="006E59E8"/>
    <w:rsid w:val="006E5B00"/>
    <w:rsid w:val="006E5DC3"/>
    <w:rsid w:val="006E6038"/>
    <w:rsid w:val="006E6A93"/>
    <w:rsid w:val="006E6F9A"/>
    <w:rsid w:val="006E7BCD"/>
    <w:rsid w:val="006F130F"/>
    <w:rsid w:val="006F1529"/>
    <w:rsid w:val="006F154D"/>
    <w:rsid w:val="006F172A"/>
    <w:rsid w:val="006F1A52"/>
    <w:rsid w:val="006F1AFA"/>
    <w:rsid w:val="006F1B84"/>
    <w:rsid w:val="006F2281"/>
    <w:rsid w:val="006F2894"/>
    <w:rsid w:val="006F305A"/>
    <w:rsid w:val="006F3309"/>
    <w:rsid w:val="006F3493"/>
    <w:rsid w:val="006F3CA1"/>
    <w:rsid w:val="006F4127"/>
    <w:rsid w:val="006F459A"/>
    <w:rsid w:val="006F4662"/>
    <w:rsid w:val="006F5279"/>
    <w:rsid w:val="006F58AA"/>
    <w:rsid w:val="006F5BE3"/>
    <w:rsid w:val="006F6CBE"/>
    <w:rsid w:val="006F7057"/>
    <w:rsid w:val="006F727B"/>
    <w:rsid w:val="00700366"/>
    <w:rsid w:val="00701621"/>
    <w:rsid w:val="00702D0C"/>
    <w:rsid w:val="0070301B"/>
    <w:rsid w:val="0070367A"/>
    <w:rsid w:val="00703683"/>
    <w:rsid w:val="0070391D"/>
    <w:rsid w:val="00704194"/>
    <w:rsid w:val="00704C30"/>
    <w:rsid w:val="00704C51"/>
    <w:rsid w:val="00704DF4"/>
    <w:rsid w:val="00705183"/>
    <w:rsid w:val="0070620F"/>
    <w:rsid w:val="0070642D"/>
    <w:rsid w:val="0070645D"/>
    <w:rsid w:val="00706485"/>
    <w:rsid w:val="00706D8C"/>
    <w:rsid w:val="00706D91"/>
    <w:rsid w:val="00707549"/>
    <w:rsid w:val="007075A5"/>
    <w:rsid w:val="007075AF"/>
    <w:rsid w:val="00707803"/>
    <w:rsid w:val="00707AC5"/>
    <w:rsid w:val="00707E05"/>
    <w:rsid w:val="00710A50"/>
    <w:rsid w:val="00710C9C"/>
    <w:rsid w:val="0071220C"/>
    <w:rsid w:val="007128FB"/>
    <w:rsid w:val="00712A0A"/>
    <w:rsid w:val="00712C01"/>
    <w:rsid w:val="007133E9"/>
    <w:rsid w:val="0071348A"/>
    <w:rsid w:val="00713DE5"/>
    <w:rsid w:val="0071406C"/>
    <w:rsid w:val="00714218"/>
    <w:rsid w:val="007143CE"/>
    <w:rsid w:val="00714738"/>
    <w:rsid w:val="007159D8"/>
    <w:rsid w:val="00715B82"/>
    <w:rsid w:val="007165FD"/>
    <w:rsid w:val="00716C3A"/>
    <w:rsid w:val="00716F9F"/>
    <w:rsid w:val="00717528"/>
    <w:rsid w:val="00717A19"/>
    <w:rsid w:val="00717DF7"/>
    <w:rsid w:val="00720AAF"/>
    <w:rsid w:val="00720E91"/>
    <w:rsid w:val="00720F1A"/>
    <w:rsid w:val="00721420"/>
    <w:rsid w:val="00721A03"/>
    <w:rsid w:val="00723273"/>
    <w:rsid w:val="00723B15"/>
    <w:rsid w:val="00723B98"/>
    <w:rsid w:val="007245EB"/>
    <w:rsid w:val="007249A2"/>
    <w:rsid w:val="00725F93"/>
    <w:rsid w:val="00726BAB"/>
    <w:rsid w:val="00726DE2"/>
    <w:rsid w:val="00726E8F"/>
    <w:rsid w:val="007276A6"/>
    <w:rsid w:val="007277C7"/>
    <w:rsid w:val="007301A0"/>
    <w:rsid w:val="0073043A"/>
    <w:rsid w:val="00730489"/>
    <w:rsid w:val="00730623"/>
    <w:rsid w:val="00730A5D"/>
    <w:rsid w:val="00731BFB"/>
    <w:rsid w:val="00733230"/>
    <w:rsid w:val="007333A3"/>
    <w:rsid w:val="007338FA"/>
    <w:rsid w:val="00733C50"/>
    <w:rsid w:val="007345DA"/>
    <w:rsid w:val="007359A3"/>
    <w:rsid w:val="007364D1"/>
    <w:rsid w:val="00736B27"/>
    <w:rsid w:val="007370FC"/>
    <w:rsid w:val="00737912"/>
    <w:rsid w:val="00740230"/>
    <w:rsid w:val="007405A8"/>
    <w:rsid w:val="00741070"/>
    <w:rsid w:val="007413F6"/>
    <w:rsid w:val="00741C64"/>
    <w:rsid w:val="0074229B"/>
    <w:rsid w:val="00742DB6"/>
    <w:rsid w:val="00742EEB"/>
    <w:rsid w:val="00742FE5"/>
    <w:rsid w:val="00743872"/>
    <w:rsid w:val="00743C20"/>
    <w:rsid w:val="0074409D"/>
    <w:rsid w:val="0074498D"/>
    <w:rsid w:val="00745781"/>
    <w:rsid w:val="0074593D"/>
    <w:rsid w:val="00745E3B"/>
    <w:rsid w:val="00746E62"/>
    <w:rsid w:val="00747677"/>
    <w:rsid w:val="00747B50"/>
    <w:rsid w:val="00750278"/>
    <w:rsid w:val="00750B22"/>
    <w:rsid w:val="00751E2B"/>
    <w:rsid w:val="00752129"/>
    <w:rsid w:val="00752396"/>
    <w:rsid w:val="007525EE"/>
    <w:rsid w:val="007530F0"/>
    <w:rsid w:val="007535FC"/>
    <w:rsid w:val="00753DD1"/>
    <w:rsid w:val="0075450F"/>
    <w:rsid w:val="0075494C"/>
    <w:rsid w:val="007557A6"/>
    <w:rsid w:val="00755944"/>
    <w:rsid w:val="00755BCA"/>
    <w:rsid w:val="00756D37"/>
    <w:rsid w:val="00757878"/>
    <w:rsid w:val="007601E0"/>
    <w:rsid w:val="0076028E"/>
    <w:rsid w:val="0076052C"/>
    <w:rsid w:val="00760EC9"/>
    <w:rsid w:val="0076113B"/>
    <w:rsid w:val="00761750"/>
    <w:rsid w:val="0076198B"/>
    <w:rsid w:val="00761E95"/>
    <w:rsid w:val="00762301"/>
    <w:rsid w:val="00762472"/>
    <w:rsid w:val="00763F8F"/>
    <w:rsid w:val="0076444A"/>
    <w:rsid w:val="00764852"/>
    <w:rsid w:val="00766144"/>
    <w:rsid w:val="00766715"/>
    <w:rsid w:val="00767002"/>
    <w:rsid w:val="0076730B"/>
    <w:rsid w:val="00767A48"/>
    <w:rsid w:val="00767B8A"/>
    <w:rsid w:val="00767E1A"/>
    <w:rsid w:val="007709E3"/>
    <w:rsid w:val="00770EDF"/>
    <w:rsid w:val="00771783"/>
    <w:rsid w:val="0077189A"/>
    <w:rsid w:val="007718B4"/>
    <w:rsid w:val="00771C6B"/>
    <w:rsid w:val="00771FFD"/>
    <w:rsid w:val="007723F8"/>
    <w:rsid w:val="00773010"/>
    <w:rsid w:val="007731E6"/>
    <w:rsid w:val="007735A5"/>
    <w:rsid w:val="007737F8"/>
    <w:rsid w:val="0077390F"/>
    <w:rsid w:val="00773B79"/>
    <w:rsid w:val="00773DD6"/>
    <w:rsid w:val="00774BAC"/>
    <w:rsid w:val="00775060"/>
    <w:rsid w:val="007759CD"/>
    <w:rsid w:val="00775F8C"/>
    <w:rsid w:val="0077650F"/>
    <w:rsid w:val="007766A6"/>
    <w:rsid w:val="0077694E"/>
    <w:rsid w:val="00776B0A"/>
    <w:rsid w:val="00777B65"/>
    <w:rsid w:val="00780A6F"/>
    <w:rsid w:val="00780BA4"/>
    <w:rsid w:val="00781013"/>
    <w:rsid w:val="007817C5"/>
    <w:rsid w:val="00781E06"/>
    <w:rsid w:val="007835B8"/>
    <w:rsid w:val="00783C9A"/>
    <w:rsid w:val="00784DAA"/>
    <w:rsid w:val="00784ECF"/>
    <w:rsid w:val="00785378"/>
    <w:rsid w:val="007853CC"/>
    <w:rsid w:val="007858CA"/>
    <w:rsid w:val="00786825"/>
    <w:rsid w:val="00786C14"/>
    <w:rsid w:val="007908CC"/>
    <w:rsid w:val="00791903"/>
    <w:rsid w:val="00791EA3"/>
    <w:rsid w:val="0079235D"/>
    <w:rsid w:val="007946DA"/>
    <w:rsid w:val="007947A2"/>
    <w:rsid w:val="007947AC"/>
    <w:rsid w:val="00794D0E"/>
    <w:rsid w:val="00795288"/>
    <w:rsid w:val="00795AD8"/>
    <w:rsid w:val="00795EA5"/>
    <w:rsid w:val="00796036"/>
    <w:rsid w:val="007962A3"/>
    <w:rsid w:val="007963F6"/>
    <w:rsid w:val="00796B39"/>
    <w:rsid w:val="007978AC"/>
    <w:rsid w:val="007A0CF5"/>
    <w:rsid w:val="007A106D"/>
    <w:rsid w:val="007A1D0B"/>
    <w:rsid w:val="007A2735"/>
    <w:rsid w:val="007A2AFA"/>
    <w:rsid w:val="007A2E3C"/>
    <w:rsid w:val="007A34AF"/>
    <w:rsid w:val="007A3539"/>
    <w:rsid w:val="007A472D"/>
    <w:rsid w:val="007A4A9E"/>
    <w:rsid w:val="007A554D"/>
    <w:rsid w:val="007A577E"/>
    <w:rsid w:val="007A57F3"/>
    <w:rsid w:val="007A5B7E"/>
    <w:rsid w:val="007A5E93"/>
    <w:rsid w:val="007A6EA5"/>
    <w:rsid w:val="007A7E1A"/>
    <w:rsid w:val="007B0013"/>
    <w:rsid w:val="007B0ABB"/>
    <w:rsid w:val="007B12C9"/>
    <w:rsid w:val="007B1B56"/>
    <w:rsid w:val="007B1C90"/>
    <w:rsid w:val="007B20B7"/>
    <w:rsid w:val="007B293E"/>
    <w:rsid w:val="007B2B88"/>
    <w:rsid w:val="007B2D0B"/>
    <w:rsid w:val="007B336B"/>
    <w:rsid w:val="007B39AC"/>
    <w:rsid w:val="007B3FD9"/>
    <w:rsid w:val="007B45FE"/>
    <w:rsid w:val="007B47EE"/>
    <w:rsid w:val="007B5300"/>
    <w:rsid w:val="007B5927"/>
    <w:rsid w:val="007B5E93"/>
    <w:rsid w:val="007B5EC5"/>
    <w:rsid w:val="007B5F34"/>
    <w:rsid w:val="007B63CD"/>
    <w:rsid w:val="007B6791"/>
    <w:rsid w:val="007B68E9"/>
    <w:rsid w:val="007B69A2"/>
    <w:rsid w:val="007B7253"/>
    <w:rsid w:val="007B72AA"/>
    <w:rsid w:val="007B7D7E"/>
    <w:rsid w:val="007C0129"/>
    <w:rsid w:val="007C123C"/>
    <w:rsid w:val="007C156C"/>
    <w:rsid w:val="007C1C21"/>
    <w:rsid w:val="007C238A"/>
    <w:rsid w:val="007C252E"/>
    <w:rsid w:val="007C27D5"/>
    <w:rsid w:val="007C2869"/>
    <w:rsid w:val="007C2890"/>
    <w:rsid w:val="007C2CDC"/>
    <w:rsid w:val="007C2D9E"/>
    <w:rsid w:val="007C3233"/>
    <w:rsid w:val="007C3350"/>
    <w:rsid w:val="007C5647"/>
    <w:rsid w:val="007C5773"/>
    <w:rsid w:val="007C579B"/>
    <w:rsid w:val="007C5B17"/>
    <w:rsid w:val="007C5BA6"/>
    <w:rsid w:val="007C6D83"/>
    <w:rsid w:val="007C7B0D"/>
    <w:rsid w:val="007C7E32"/>
    <w:rsid w:val="007D12AB"/>
    <w:rsid w:val="007D2351"/>
    <w:rsid w:val="007D2617"/>
    <w:rsid w:val="007D2B6E"/>
    <w:rsid w:val="007D2C05"/>
    <w:rsid w:val="007D39DA"/>
    <w:rsid w:val="007D3F49"/>
    <w:rsid w:val="007D43B8"/>
    <w:rsid w:val="007D4CFC"/>
    <w:rsid w:val="007D57D5"/>
    <w:rsid w:val="007D5CCE"/>
    <w:rsid w:val="007D61E3"/>
    <w:rsid w:val="007D68D7"/>
    <w:rsid w:val="007D6969"/>
    <w:rsid w:val="007D6CC1"/>
    <w:rsid w:val="007D6D94"/>
    <w:rsid w:val="007D775B"/>
    <w:rsid w:val="007D7F54"/>
    <w:rsid w:val="007D7FBC"/>
    <w:rsid w:val="007E11E5"/>
    <w:rsid w:val="007E121C"/>
    <w:rsid w:val="007E12A2"/>
    <w:rsid w:val="007E27F3"/>
    <w:rsid w:val="007E281E"/>
    <w:rsid w:val="007E2AC8"/>
    <w:rsid w:val="007E36CE"/>
    <w:rsid w:val="007E3B80"/>
    <w:rsid w:val="007E41E9"/>
    <w:rsid w:val="007E4255"/>
    <w:rsid w:val="007E4C1B"/>
    <w:rsid w:val="007E5260"/>
    <w:rsid w:val="007E5788"/>
    <w:rsid w:val="007E6398"/>
    <w:rsid w:val="007E63CD"/>
    <w:rsid w:val="007E63D6"/>
    <w:rsid w:val="007E6740"/>
    <w:rsid w:val="007E6CE6"/>
    <w:rsid w:val="007E6FA6"/>
    <w:rsid w:val="007E7BFE"/>
    <w:rsid w:val="007F0515"/>
    <w:rsid w:val="007F22A4"/>
    <w:rsid w:val="007F26F6"/>
    <w:rsid w:val="007F2D68"/>
    <w:rsid w:val="007F2FF2"/>
    <w:rsid w:val="007F37E3"/>
    <w:rsid w:val="007F40AD"/>
    <w:rsid w:val="007F43AA"/>
    <w:rsid w:val="007F5211"/>
    <w:rsid w:val="007F557A"/>
    <w:rsid w:val="007F59BA"/>
    <w:rsid w:val="007F5CAD"/>
    <w:rsid w:val="007F5D47"/>
    <w:rsid w:val="007F5D97"/>
    <w:rsid w:val="007F6151"/>
    <w:rsid w:val="007F6A4B"/>
    <w:rsid w:val="007F6D72"/>
    <w:rsid w:val="007F7795"/>
    <w:rsid w:val="007F78C8"/>
    <w:rsid w:val="007F7E71"/>
    <w:rsid w:val="00800006"/>
    <w:rsid w:val="00800ABA"/>
    <w:rsid w:val="00800B93"/>
    <w:rsid w:val="00800F86"/>
    <w:rsid w:val="008010E2"/>
    <w:rsid w:val="008011C7"/>
    <w:rsid w:val="00801ADB"/>
    <w:rsid w:val="0080244A"/>
    <w:rsid w:val="00802730"/>
    <w:rsid w:val="008028A8"/>
    <w:rsid w:val="00802B8A"/>
    <w:rsid w:val="0080328B"/>
    <w:rsid w:val="0080373A"/>
    <w:rsid w:val="00803956"/>
    <w:rsid w:val="008046A1"/>
    <w:rsid w:val="00805729"/>
    <w:rsid w:val="00805A16"/>
    <w:rsid w:val="00805E4A"/>
    <w:rsid w:val="008065A5"/>
    <w:rsid w:val="008067AD"/>
    <w:rsid w:val="00807CE6"/>
    <w:rsid w:val="00810890"/>
    <w:rsid w:val="00811751"/>
    <w:rsid w:val="00811BA8"/>
    <w:rsid w:val="00811E3C"/>
    <w:rsid w:val="00812A98"/>
    <w:rsid w:val="00812FFD"/>
    <w:rsid w:val="008131D9"/>
    <w:rsid w:val="00813D3A"/>
    <w:rsid w:val="00814A57"/>
    <w:rsid w:val="00814AAC"/>
    <w:rsid w:val="008151A4"/>
    <w:rsid w:val="008157D9"/>
    <w:rsid w:val="00816CC1"/>
    <w:rsid w:val="00817253"/>
    <w:rsid w:val="00820BA0"/>
    <w:rsid w:val="0082123C"/>
    <w:rsid w:val="008216DD"/>
    <w:rsid w:val="00821CCB"/>
    <w:rsid w:val="0082229E"/>
    <w:rsid w:val="008229AA"/>
    <w:rsid w:val="00822BA6"/>
    <w:rsid w:val="00822C5D"/>
    <w:rsid w:val="00822D58"/>
    <w:rsid w:val="008232C8"/>
    <w:rsid w:val="00823B84"/>
    <w:rsid w:val="00823EE6"/>
    <w:rsid w:val="008244B5"/>
    <w:rsid w:val="00824814"/>
    <w:rsid w:val="0082484C"/>
    <w:rsid w:val="008251F1"/>
    <w:rsid w:val="008251F4"/>
    <w:rsid w:val="0082524D"/>
    <w:rsid w:val="00825D37"/>
    <w:rsid w:val="00826329"/>
    <w:rsid w:val="00826C64"/>
    <w:rsid w:val="0082742E"/>
    <w:rsid w:val="00830F45"/>
    <w:rsid w:val="00831A8E"/>
    <w:rsid w:val="0083217B"/>
    <w:rsid w:val="008324F7"/>
    <w:rsid w:val="00832C0B"/>
    <w:rsid w:val="00832EED"/>
    <w:rsid w:val="0083355F"/>
    <w:rsid w:val="008336DD"/>
    <w:rsid w:val="00833E29"/>
    <w:rsid w:val="00834278"/>
    <w:rsid w:val="00835F17"/>
    <w:rsid w:val="00836A26"/>
    <w:rsid w:val="00837490"/>
    <w:rsid w:val="00837C9D"/>
    <w:rsid w:val="00837D32"/>
    <w:rsid w:val="00837D99"/>
    <w:rsid w:val="0084006B"/>
    <w:rsid w:val="0084054B"/>
    <w:rsid w:val="008405C6"/>
    <w:rsid w:val="008407E0"/>
    <w:rsid w:val="008407F7"/>
    <w:rsid w:val="0084159B"/>
    <w:rsid w:val="00841AE0"/>
    <w:rsid w:val="00842299"/>
    <w:rsid w:val="008422AB"/>
    <w:rsid w:val="008422B5"/>
    <w:rsid w:val="00843328"/>
    <w:rsid w:val="0084430C"/>
    <w:rsid w:val="0084522E"/>
    <w:rsid w:val="00845719"/>
    <w:rsid w:val="008466C2"/>
    <w:rsid w:val="00850555"/>
    <w:rsid w:val="008507EE"/>
    <w:rsid w:val="00850902"/>
    <w:rsid w:val="00850ED1"/>
    <w:rsid w:val="008510ED"/>
    <w:rsid w:val="008521CD"/>
    <w:rsid w:val="008524A8"/>
    <w:rsid w:val="008525B4"/>
    <w:rsid w:val="008525C4"/>
    <w:rsid w:val="00852822"/>
    <w:rsid w:val="00853A4B"/>
    <w:rsid w:val="00853C80"/>
    <w:rsid w:val="00854339"/>
    <w:rsid w:val="00854F6A"/>
    <w:rsid w:val="00855CB8"/>
    <w:rsid w:val="00855CE8"/>
    <w:rsid w:val="00855E0F"/>
    <w:rsid w:val="00855F88"/>
    <w:rsid w:val="008565F0"/>
    <w:rsid w:val="008573F9"/>
    <w:rsid w:val="00857B3F"/>
    <w:rsid w:val="00857FF1"/>
    <w:rsid w:val="0086014C"/>
    <w:rsid w:val="00860168"/>
    <w:rsid w:val="008605C3"/>
    <w:rsid w:val="008605C6"/>
    <w:rsid w:val="00860954"/>
    <w:rsid w:val="00860C78"/>
    <w:rsid w:val="008612E8"/>
    <w:rsid w:val="008617CA"/>
    <w:rsid w:val="00863987"/>
    <w:rsid w:val="00863A73"/>
    <w:rsid w:val="00864109"/>
    <w:rsid w:val="00864837"/>
    <w:rsid w:val="00865241"/>
    <w:rsid w:val="008658EF"/>
    <w:rsid w:val="00865AA3"/>
    <w:rsid w:val="00867CA0"/>
    <w:rsid w:val="00870472"/>
    <w:rsid w:val="008705DB"/>
    <w:rsid w:val="008708A7"/>
    <w:rsid w:val="00871014"/>
    <w:rsid w:val="00871B76"/>
    <w:rsid w:val="0087258D"/>
    <w:rsid w:val="00873360"/>
    <w:rsid w:val="00873FFA"/>
    <w:rsid w:val="00875092"/>
    <w:rsid w:val="008751B4"/>
    <w:rsid w:val="008752E0"/>
    <w:rsid w:val="008756D4"/>
    <w:rsid w:val="00875852"/>
    <w:rsid w:val="00875979"/>
    <w:rsid w:val="0087599C"/>
    <w:rsid w:val="00876B60"/>
    <w:rsid w:val="008773B1"/>
    <w:rsid w:val="0087776D"/>
    <w:rsid w:val="008806C5"/>
    <w:rsid w:val="00880E64"/>
    <w:rsid w:val="00880EB9"/>
    <w:rsid w:val="008812C4"/>
    <w:rsid w:val="00881666"/>
    <w:rsid w:val="00882B55"/>
    <w:rsid w:val="00882CE1"/>
    <w:rsid w:val="00884460"/>
    <w:rsid w:val="0088491F"/>
    <w:rsid w:val="00884932"/>
    <w:rsid w:val="008851BF"/>
    <w:rsid w:val="0088530E"/>
    <w:rsid w:val="00885382"/>
    <w:rsid w:val="00885E2D"/>
    <w:rsid w:val="00885E9E"/>
    <w:rsid w:val="00886792"/>
    <w:rsid w:val="00886978"/>
    <w:rsid w:val="00886C27"/>
    <w:rsid w:val="008870BD"/>
    <w:rsid w:val="00887328"/>
    <w:rsid w:val="00887AF3"/>
    <w:rsid w:val="00890AF9"/>
    <w:rsid w:val="00891D36"/>
    <w:rsid w:val="00892513"/>
    <w:rsid w:val="008925ED"/>
    <w:rsid w:val="00892CD7"/>
    <w:rsid w:val="00892FF6"/>
    <w:rsid w:val="00893397"/>
    <w:rsid w:val="00893A0A"/>
    <w:rsid w:val="00893F32"/>
    <w:rsid w:val="0089407A"/>
    <w:rsid w:val="0089414F"/>
    <w:rsid w:val="00894763"/>
    <w:rsid w:val="00895E05"/>
    <w:rsid w:val="00895E3F"/>
    <w:rsid w:val="008960FC"/>
    <w:rsid w:val="0089618F"/>
    <w:rsid w:val="008969C5"/>
    <w:rsid w:val="00897706"/>
    <w:rsid w:val="008A00B8"/>
    <w:rsid w:val="008A0A8A"/>
    <w:rsid w:val="008A126F"/>
    <w:rsid w:val="008A1C44"/>
    <w:rsid w:val="008A2344"/>
    <w:rsid w:val="008A267B"/>
    <w:rsid w:val="008A29F1"/>
    <w:rsid w:val="008A318F"/>
    <w:rsid w:val="008A3C12"/>
    <w:rsid w:val="008A3CC9"/>
    <w:rsid w:val="008A3DAA"/>
    <w:rsid w:val="008A3E32"/>
    <w:rsid w:val="008A455E"/>
    <w:rsid w:val="008A4690"/>
    <w:rsid w:val="008A4C3B"/>
    <w:rsid w:val="008A4F63"/>
    <w:rsid w:val="008A53A6"/>
    <w:rsid w:val="008A5B4A"/>
    <w:rsid w:val="008A6190"/>
    <w:rsid w:val="008A69D5"/>
    <w:rsid w:val="008A6BDD"/>
    <w:rsid w:val="008B0549"/>
    <w:rsid w:val="008B0868"/>
    <w:rsid w:val="008B1164"/>
    <w:rsid w:val="008B1451"/>
    <w:rsid w:val="008B159B"/>
    <w:rsid w:val="008B2958"/>
    <w:rsid w:val="008B3200"/>
    <w:rsid w:val="008B4053"/>
    <w:rsid w:val="008B4306"/>
    <w:rsid w:val="008B45FE"/>
    <w:rsid w:val="008B467A"/>
    <w:rsid w:val="008B4B03"/>
    <w:rsid w:val="008B52AE"/>
    <w:rsid w:val="008B58C7"/>
    <w:rsid w:val="008B5C44"/>
    <w:rsid w:val="008B6156"/>
    <w:rsid w:val="008B69BE"/>
    <w:rsid w:val="008B782A"/>
    <w:rsid w:val="008B7C4C"/>
    <w:rsid w:val="008C0684"/>
    <w:rsid w:val="008C0BC0"/>
    <w:rsid w:val="008C0CA5"/>
    <w:rsid w:val="008C0DE1"/>
    <w:rsid w:val="008C1273"/>
    <w:rsid w:val="008C14A9"/>
    <w:rsid w:val="008C2A02"/>
    <w:rsid w:val="008C2ED1"/>
    <w:rsid w:val="008C3BD5"/>
    <w:rsid w:val="008C3E9F"/>
    <w:rsid w:val="008C428E"/>
    <w:rsid w:val="008C4AAF"/>
    <w:rsid w:val="008C4D5B"/>
    <w:rsid w:val="008C4DEC"/>
    <w:rsid w:val="008C54BA"/>
    <w:rsid w:val="008C58AE"/>
    <w:rsid w:val="008C64A2"/>
    <w:rsid w:val="008C6AC7"/>
    <w:rsid w:val="008C7277"/>
    <w:rsid w:val="008C7B41"/>
    <w:rsid w:val="008C7EF2"/>
    <w:rsid w:val="008D17C7"/>
    <w:rsid w:val="008D1C76"/>
    <w:rsid w:val="008D200B"/>
    <w:rsid w:val="008D234C"/>
    <w:rsid w:val="008D23E5"/>
    <w:rsid w:val="008D2B63"/>
    <w:rsid w:val="008D2BF6"/>
    <w:rsid w:val="008D2DFD"/>
    <w:rsid w:val="008D3C9A"/>
    <w:rsid w:val="008D3DE6"/>
    <w:rsid w:val="008D4AE5"/>
    <w:rsid w:val="008D57DE"/>
    <w:rsid w:val="008D5838"/>
    <w:rsid w:val="008D7D7F"/>
    <w:rsid w:val="008D7FDB"/>
    <w:rsid w:val="008E019C"/>
    <w:rsid w:val="008E0669"/>
    <w:rsid w:val="008E0C3F"/>
    <w:rsid w:val="008E1165"/>
    <w:rsid w:val="008E2176"/>
    <w:rsid w:val="008E26D2"/>
    <w:rsid w:val="008E276E"/>
    <w:rsid w:val="008E30DB"/>
    <w:rsid w:val="008E3967"/>
    <w:rsid w:val="008E42C7"/>
    <w:rsid w:val="008E5A09"/>
    <w:rsid w:val="008E5EDF"/>
    <w:rsid w:val="008E62E7"/>
    <w:rsid w:val="008E672F"/>
    <w:rsid w:val="008E68F0"/>
    <w:rsid w:val="008E696F"/>
    <w:rsid w:val="008F05EF"/>
    <w:rsid w:val="008F0EDB"/>
    <w:rsid w:val="008F109F"/>
    <w:rsid w:val="008F190E"/>
    <w:rsid w:val="008F1AE4"/>
    <w:rsid w:val="008F1BD7"/>
    <w:rsid w:val="008F1C4E"/>
    <w:rsid w:val="008F1F32"/>
    <w:rsid w:val="008F32AB"/>
    <w:rsid w:val="008F364B"/>
    <w:rsid w:val="008F3D47"/>
    <w:rsid w:val="008F662B"/>
    <w:rsid w:val="008F68E9"/>
    <w:rsid w:val="008F694B"/>
    <w:rsid w:val="008F6A43"/>
    <w:rsid w:val="008F6E5B"/>
    <w:rsid w:val="008F6F95"/>
    <w:rsid w:val="008F7058"/>
    <w:rsid w:val="008F7B1F"/>
    <w:rsid w:val="009000E9"/>
    <w:rsid w:val="0090024D"/>
    <w:rsid w:val="00900AAD"/>
    <w:rsid w:val="00900ADE"/>
    <w:rsid w:val="00904203"/>
    <w:rsid w:val="00905CB6"/>
    <w:rsid w:val="00906402"/>
    <w:rsid w:val="0090640D"/>
    <w:rsid w:val="00906768"/>
    <w:rsid w:val="00906B33"/>
    <w:rsid w:val="00906E96"/>
    <w:rsid w:val="00907039"/>
    <w:rsid w:val="00907A50"/>
    <w:rsid w:val="00907F97"/>
    <w:rsid w:val="00911543"/>
    <w:rsid w:val="0091187A"/>
    <w:rsid w:val="00911CCE"/>
    <w:rsid w:val="00912B8B"/>
    <w:rsid w:val="009134FD"/>
    <w:rsid w:val="00915122"/>
    <w:rsid w:val="009152FF"/>
    <w:rsid w:val="009157DE"/>
    <w:rsid w:val="00916357"/>
    <w:rsid w:val="0091698A"/>
    <w:rsid w:val="0091751F"/>
    <w:rsid w:val="00917634"/>
    <w:rsid w:val="00917E29"/>
    <w:rsid w:val="00921580"/>
    <w:rsid w:val="0092168C"/>
    <w:rsid w:val="00922521"/>
    <w:rsid w:val="00923065"/>
    <w:rsid w:val="009237AD"/>
    <w:rsid w:val="00923F96"/>
    <w:rsid w:val="0092459A"/>
    <w:rsid w:val="00924BBF"/>
    <w:rsid w:val="00924C00"/>
    <w:rsid w:val="0092593E"/>
    <w:rsid w:val="00925E0B"/>
    <w:rsid w:val="0092655E"/>
    <w:rsid w:val="00926B67"/>
    <w:rsid w:val="00926B69"/>
    <w:rsid w:val="00926CA2"/>
    <w:rsid w:val="00926DF2"/>
    <w:rsid w:val="00927DF8"/>
    <w:rsid w:val="009301FC"/>
    <w:rsid w:val="00930990"/>
    <w:rsid w:val="00930AEC"/>
    <w:rsid w:val="00930C84"/>
    <w:rsid w:val="00930FA8"/>
    <w:rsid w:val="009321AC"/>
    <w:rsid w:val="00932342"/>
    <w:rsid w:val="00932685"/>
    <w:rsid w:val="00932E45"/>
    <w:rsid w:val="00933174"/>
    <w:rsid w:val="00933378"/>
    <w:rsid w:val="00933F68"/>
    <w:rsid w:val="009342E0"/>
    <w:rsid w:val="009347C8"/>
    <w:rsid w:val="00935CF3"/>
    <w:rsid w:val="00936DA3"/>
    <w:rsid w:val="009370FF"/>
    <w:rsid w:val="00937674"/>
    <w:rsid w:val="00937731"/>
    <w:rsid w:val="009379BD"/>
    <w:rsid w:val="00937D90"/>
    <w:rsid w:val="00940A82"/>
    <w:rsid w:val="00940BE8"/>
    <w:rsid w:val="0094104E"/>
    <w:rsid w:val="009418B4"/>
    <w:rsid w:val="00941DC4"/>
    <w:rsid w:val="009420E3"/>
    <w:rsid w:val="009438A3"/>
    <w:rsid w:val="00943E80"/>
    <w:rsid w:val="00943F86"/>
    <w:rsid w:val="00943F9B"/>
    <w:rsid w:val="0094415B"/>
    <w:rsid w:val="00944E5A"/>
    <w:rsid w:val="009464B2"/>
    <w:rsid w:val="009465A8"/>
    <w:rsid w:val="00951118"/>
    <w:rsid w:val="00951C82"/>
    <w:rsid w:val="00952006"/>
    <w:rsid w:val="00952307"/>
    <w:rsid w:val="00952D2B"/>
    <w:rsid w:val="00953E3E"/>
    <w:rsid w:val="00953F81"/>
    <w:rsid w:val="0095402F"/>
    <w:rsid w:val="00954273"/>
    <w:rsid w:val="00954473"/>
    <w:rsid w:val="00954863"/>
    <w:rsid w:val="00954C6D"/>
    <w:rsid w:val="00954DF8"/>
    <w:rsid w:val="00956212"/>
    <w:rsid w:val="00960D2C"/>
    <w:rsid w:val="00961838"/>
    <w:rsid w:val="00961AF7"/>
    <w:rsid w:val="00961FF7"/>
    <w:rsid w:val="00962664"/>
    <w:rsid w:val="00963011"/>
    <w:rsid w:val="009635D3"/>
    <w:rsid w:val="009639A6"/>
    <w:rsid w:val="00963EBC"/>
    <w:rsid w:val="00964113"/>
    <w:rsid w:val="00965228"/>
    <w:rsid w:val="00966086"/>
    <w:rsid w:val="00966AD0"/>
    <w:rsid w:val="00967022"/>
    <w:rsid w:val="009670A1"/>
    <w:rsid w:val="00967D3D"/>
    <w:rsid w:val="00970250"/>
    <w:rsid w:val="0097099E"/>
    <w:rsid w:val="00970E6D"/>
    <w:rsid w:val="009712F9"/>
    <w:rsid w:val="0097154F"/>
    <w:rsid w:val="0097205F"/>
    <w:rsid w:val="00972248"/>
    <w:rsid w:val="009727C2"/>
    <w:rsid w:val="00972959"/>
    <w:rsid w:val="00972C02"/>
    <w:rsid w:val="00972FC2"/>
    <w:rsid w:val="009740E7"/>
    <w:rsid w:val="009750F3"/>
    <w:rsid w:val="0097519F"/>
    <w:rsid w:val="00976728"/>
    <w:rsid w:val="00976D4C"/>
    <w:rsid w:val="00977124"/>
    <w:rsid w:val="00977B44"/>
    <w:rsid w:val="00977F4E"/>
    <w:rsid w:val="00981D84"/>
    <w:rsid w:val="00981F4B"/>
    <w:rsid w:val="009820CC"/>
    <w:rsid w:val="00982AA9"/>
    <w:rsid w:val="00982F9D"/>
    <w:rsid w:val="00983CE9"/>
    <w:rsid w:val="00984406"/>
    <w:rsid w:val="009846DC"/>
    <w:rsid w:val="00985582"/>
    <w:rsid w:val="00985F8D"/>
    <w:rsid w:val="0098616D"/>
    <w:rsid w:val="009868E0"/>
    <w:rsid w:val="00986A21"/>
    <w:rsid w:val="009877F4"/>
    <w:rsid w:val="00987C85"/>
    <w:rsid w:val="0099099C"/>
    <w:rsid w:val="00991760"/>
    <w:rsid w:val="00991902"/>
    <w:rsid w:val="00991DB0"/>
    <w:rsid w:val="0099237D"/>
    <w:rsid w:val="0099376D"/>
    <w:rsid w:val="00993848"/>
    <w:rsid w:val="00993DF6"/>
    <w:rsid w:val="00993FC6"/>
    <w:rsid w:val="009951C2"/>
    <w:rsid w:val="009956F0"/>
    <w:rsid w:val="00995870"/>
    <w:rsid w:val="00995B81"/>
    <w:rsid w:val="00996143"/>
    <w:rsid w:val="0099707E"/>
    <w:rsid w:val="00997AE8"/>
    <w:rsid w:val="009A07C3"/>
    <w:rsid w:val="009A0947"/>
    <w:rsid w:val="009A0CCC"/>
    <w:rsid w:val="009A1836"/>
    <w:rsid w:val="009A198E"/>
    <w:rsid w:val="009A1C61"/>
    <w:rsid w:val="009A1E18"/>
    <w:rsid w:val="009A2327"/>
    <w:rsid w:val="009A3BD0"/>
    <w:rsid w:val="009A3F70"/>
    <w:rsid w:val="009A4287"/>
    <w:rsid w:val="009A5B5B"/>
    <w:rsid w:val="009A5F7C"/>
    <w:rsid w:val="009A6E03"/>
    <w:rsid w:val="009A708F"/>
    <w:rsid w:val="009A70CB"/>
    <w:rsid w:val="009B0476"/>
    <w:rsid w:val="009B093C"/>
    <w:rsid w:val="009B0A14"/>
    <w:rsid w:val="009B0E45"/>
    <w:rsid w:val="009B10F6"/>
    <w:rsid w:val="009B173C"/>
    <w:rsid w:val="009B2185"/>
    <w:rsid w:val="009B31F0"/>
    <w:rsid w:val="009B3BFC"/>
    <w:rsid w:val="009B3DD5"/>
    <w:rsid w:val="009B3E44"/>
    <w:rsid w:val="009B4209"/>
    <w:rsid w:val="009B46BA"/>
    <w:rsid w:val="009B47F5"/>
    <w:rsid w:val="009B5A45"/>
    <w:rsid w:val="009B6EFB"/>
    <w:rsid w:val="009B747D"/>
    <w:rsid w:val="009C09A5"/>
    <w:rsid w:val="009C0AF1"/>
    <w:rsid w:val="009C0F22"/>
    <w:rsid w:val="009C1B45"/>
    <w:rsid w:val="009C235A"/>
    <w:rsid w:val="009C24D9"/>
    <w:rsid w:val="009C2E9F"/>
    <w:rsid w:val="009C38D1"/>
    <w:rsid w:val="009C3A9B"/>
    <w:rsid w:val="009C673A"/>
    <w:rsid w:val="009C6AD4"/>
    <w:rsid w:val="009C6E47"/>
    <w:rsid w:val="009C6FDD"/>
    <w:rsid w:val="009C73E5"/>
    <w:rsid w:val="009C778F"/>
    <w:rsid w:val="009D0360"/>
    <w:rsid w:val="009D1078"/>
    <w:rsid w:val="009D1E4E"/>
    <w:rsid w:val="009D2824"/>
    <w:rsid w:val="009D2BD0"/>
    <w:rsid w:val="009D2BE9"/>
    <w:rsid w:val="009D31A2"/>
    <w:rsid w:val="009D40D0"/>
    <w:rsid w:val="009D41EC"/>
    <w:rsid w:val="009D433F"/>
    <w:rsid w:val="009D445B"/>
    <w:rsid w:val="009D4B0D"/>
    <w:rsid w:val="009D53D0"/>
    <w:rsid w:val="009D6079"/>
    <w:rsid w:val="009D628E"/>
    <w:rsid w:val="009D67F5"/>
    <w:rsid w:val="009D6D7A"/>
    <w:rsid w:val="009E0610"/>
    <w:rsid w:val="009E0CD4"/>
    <w:rsid w:val="009E1371"/>
    <w:rsid w:val="009E1553"/>
    <w:rsid w:val="009E18AD"/>
    <w:rsid w:val="009E1BD9"/>
    <w:rsid w:val="009E2385"/>
    <w:rsid w:val="009E25CC"/>
    <w:rsid w:val="009E2FD7"/>
    <w:rsid w:val="009E3B49"/>
    <w:rsid w:val="009E3BC6"/>
    <w:rsid w:val="009E42CB"/>
    <w:rsid w:val="009E4360"/>
    <w:rsid w:val="009E439E"/>
    <w:rsid w:val="009E4AFF"/>
    <w:rsid w:val="009E4ECE"/>
    <w:rsid w:val="009E5D45"/>
    <w:rsid w:val="009E733C"/>
    <w:rsid w:val="009E7565"/>
    <w:rsid w:val="009E768B"/>
    <w:rsid w:val="009E7B82"/>
    <w:rsid w:val="009E7C65"/>
    <w:rsid w:val="009F00E7"/>
    <w:rsid w:val="009F1250"/>
    <w:rsid w:val="009F140C"/>
    <w:rsid w:val="009F2CDD"/>
    <w:rsid w:val="009F2DDB"/>
    <w:rsid w:val="009F3538"/>
    <w:rsid w:val="009F3EFE"/>
    <w:rsid w:val="009F44D2"/>
    <w:rsid w:val="009F4823"/>
    <w:rsid w:val="009F4B3D"/>
    <w:rsid w:val="009F4B4A"/>
    <w:rsid w:val="009F4E1F"/>
    <w:rsid w:val="009F5095"/>
    <w:rsid w:val="009F568D"/>
    <w:rsid w:val="009F5ECC"/>
    <w:rsid w:val="009F65B5"/>
    <w:rsid w:val="009F6F2E"/>
    <w:rsid w:val="009F768B"/>
    <w:rsid w:val="009F79E5"/>
    <w:rsid w:val="009F7CDA"/>
    <w:rsid w:val="009F7D0C"/>
    <w:rsid w:val="009F7F17"/>
    <w:rsid w:val="00A004C5"/>
    <w:rsid w:val="00A00500"/>
    <w:rsid w:val="00A0061C"/>
    <w:rsid w:val="00A009B8"/>
    <w:rsid w:val="00A00CC1"/>
    <w:rsid w:val="00A00F28"/>
    <w:rsid w:val="00A015EA"/>
    <w:rsid w:val="00A018CC"/>
    <w:rsid w:val="00A028F6"/>
    <w:rsid w:val="00A029C3"/>
    <w:rsid w:val="00A02A4C"/>
    <w:rsid w:val="00A02AF6"/>
    <w:rsid w:val="00A03FFE"/>
    <w:rsid w:val="00A054DD"/>
    <w:rsid w:val="00A0563F"/>
    <w:rsid w:val="00A0658A"/>
    <w:rsid w:val="00A06736"/>
    <w:rsid w:val="00A0699D"/>
    <w:rsid w:val="00A07F1F"/>
    <w:rsid w:val="00A11440"/>
    <w:rsid w:val="00A119CB"/>
    <w:rsid w:val="00A12125"/>
    <w:rsid w:val="00A121D1"/>
    <w:rsid w:val="00A127F6"/>
    <w:rsid w:val="00A12FFF"/>
    <w:rsid w:val="00A13023"/>
    <w:rsid w:val="00A146DD"/>
    <w:rsid w:val="00A15531"/>
    <w:rsid w:val="00A1582A"/>
    <w:rsid w:val="00A15D79"/>
    <w:rsid w:val="00A1602E"/>
    <w:rsid w:val="00A165C5"/>
    <w:rsid w:val="00A16A74"/>
    <w:rsid w:val="00A209FF"/>
    <w:rsid w:val="00A20B34"/>
    <w:rsid w:val="00A20BB9"/>
    <w:rsid w:val="00A214E5"/>
    <w:rsid w:val="00A2279A"/>
    <w:rsid w:val="00A22EBF"/>
    <w:rsid w:val="00A233BF"/>
    <w:rsid w:val="00A23700"/>
    <w:rsid w:val="00A23E51"/>
    <w:rsid w:val="00A24324"/>
    <w:rsid w:val="00A24348"/>
    <w:rsid w:val="00A24363"/>
    <w:rsid w:val="00A245CA"/>
    <w:rsid w:val="00A247ED"/>
    <w:rsid w:val="00A248F7"/>
    <w:rsid w:val="00A24CB9"/>
    <w:rsid w:val="00A2633A"/>
    <w:rsid w:val="00A265D0"/>
    <w:rsid w:val="00A26768"/>
    <w:rsid w:val="00A270CB"/>
    <w:rsid w:val="00A27C61"/>
    <w:rsid w:val="00A3048B"/>
    <w:rsid w:val="00A30932"/>
    <w:rsid w:val="00A30DE2"/>
    <w:rsid w:val="00A31DB7"/>
    <w:rsid w:val="00A32010"/>
    <w:rsid w:val="00A32267"/>
    <w:rsid w:val="00A32B9E"/>
    <w:rsid w:val="00A33955"/>
    <w:rsid w:val="00A33B92"/>
    <w:rsid w:val="00A33E64"/>
    <w:rsid w:val="00A341C1"/>
    <w:rsid w:val="00A34288"/>
    <w:rsid w:val="00A344E8"/>
    <w:rsid w:val="00A34828"/>
    <w:rsid w:val="00A34BAC"/>
    <w:rsid w:val="00A34E48"/>
    <w:rsid w:val="00A35190"/>
    <w:rsid w:val="00A3520B"/>
    <w:rsid w:val="00A3520E"/>
    <w:rsid w:val="00A352B8"/>
    <w:rsid w:val="00A35EF8"/>
    <w:rsid w:val="00A36141"/>
    <w:rsid w:val="00A36311"/>
    <w:rsid w:val="00A36575"/>
    <w:rsid w:val="00A368F8"/>
    <w:rsid w:val="00A37534"/>
    <w:rsid w:val="00A37A0D"/>
    <w:rsid w:val="00A37EC1"/>
    <w:rsid w:val="00A40830"/>
    <w:rsid w:val="00A426F6"/>
    <w:rsid w:val="00A45A52"/>
    <w:rsid w:val="00A45B43"/>
    <w:rsid w:val="00A47188"/>
    <w:rsid w:val="00A47299"/>
    <w:rsid w:val="00A4738A"/>
    <w:rsid w:val="00A4761D"/>
    <w:rsid w:val="00A4766D"/>
    <w:rsid w:val="00A50687"/>
    <w:rsid w:val="00A50CCA"/>
    <w:rsid w:val="00A5108C"/>
    <w:rsid w:val="00A51164"/>
    <w:rsid w:val="00A51DA4"/>
    <w:rsid w:val="00A51E04"/>
    <w:rsid w:val="00A51E38"/>
    <w:rsid w:val="00A5207C"/>
    <w:rsid w:val="00A5239F"/>
    <w:rsid w:val="00A52948"/>
    <w:rsid w:val="00A52964"/>
    <w:rsid w:val="00A52C6E"/>
    <w:rsid w:val="00A52F04"/>
    <w:rsid w:val="00A53004"/>
    <w:rsid w:val="00A5304F"/>
    <w:rsid w:val="00A53DE1"/>
    <w:rsid w:val="00A53E3D"/>
    <w:rsid w:val="00A5417D"/>
    <w:rsid w:val="00A54467"/>
    <w:rsid w:val="00A54E3A"/>
    <w:rsid w:val="00A55402"/>
    <w:rsid w:val="00A55594"/>
    <w:rsid w:val="00A55836"/>
    <w:rsid w:val="00A56587"/>
    <w:rsid w:val="00A56634"/>
    <w:rsid w:val="00A574CB"/>
    <w:rsid w:val="00A57B63"/>
    <w:rsid w:val="00A60989"/>
    <w:rsid w:val="00A60B46"/>
    <w:rsid w:val="00A61AA9"/>
    <w:rsid w:val="00A61AB6"/>
    <w:rsid w:val="00A62070"/>
    <w:rsid w:val="00A622A4"/>
    <w:rsid w:val="00A62375"/>
    <w:rsid w:val="00A625AA"/>
    <w:rsid w:val="00A627BC"/>
    <w:rsid w:val="00A63214"/>
    <w:rsid w:val="00A63728"/>
    <w:rsid w:val="00A63EC4"/>
    <w:rsid w:val="00A64867"/>
    <w:rsid w:val="00A64E1C"/>
    <w:rsid w:val="00A65F53"/>
    <w:rsid w:val="00A66CC5"/>
    <w:rsid w:val="00A67306"/>
    <w:rsid w:val="00A6767F"/>
    <w:rsid w:val="00A678D1"/>
    <w:rsid w:val="00A67F0E"/>
    <w:rsid w:val="00A701FE"/>
    <w:rsid w:val="00A70593"/>
    <w:rsid w:val="00A707A8"/>
    <w:rsid w:val="00A7158D"/>
    <w:rsid w:val="00A71A80"/>
    <w:rsid w:val="00A71E74"/>
    <w:rsid w:val="00A72388"/>
    <w:rsid w:val="00A72734"/>
    <w:rsid w:val="00A72A70"/>
    <w:rsid w:val="00A72C64"/>
    <w:rsid w:val="00A737D7"/>
    <w:rsid w:val="00A73FDC"/>
    <w:rsid w:val="00A746C0"/>
    <w:rsid w:val="00A746C4"/>
    <w:rsid w:val="00A75502"/>
    <w:rsid w:val="00A75530"/>
    <w:rsid w:val="00A7578F"/>
    <w:rsid w:val="00A767EA"/>
    <w:rsid w:val="00A76A91"/>
    <w:rsid w:val="00A77341"/>
    <w:rsid w:val="00A7734F"/>
    <w:rsid w:val="00A7743F"/>
    <w:rsid w:val="00A77680"/>
    <w:rsid w:val="00A8108E"/>
    <w:rsid w:val="00A811DA"/>
    <w:rsid w:val="00A81A1F"/>
    <w:rsid w:val="00A81EF9"/>
    <w:rsid w:val="00A81F47"/>
    <w:rsid w:val="00A820DB"/>
    <w:rsid w:val="00A8218D"/>
    <w:rsid w:val="00A830EB"/>
    <w:rsid w:val="00A832E4"/>
    <w:rsid w:val="00A83916"/>
    <w:rsid w:val="00A84632"/>
    <w:rsid w:val="00A84690"/>
    <w:rsid w:val="00A855D9"/>
    <w:rsid w:val="00A85617"/>
    <w:rsid w:val="00A85629"/>
    <w:rsid w:val="00A86032"/>
    <w:rsid w:val="00A86665"/>
    <w:rsid w:val="00A868C7"/>
    <w:rsid w:val="00A86E6B"/>
    <w:rsid w:val="00A86EF7"/>
    <w:rsid w:val="00A86FC2"/>
    <w:rsid w:val="00A87ACB"/>
    <w:rsid w:val="00A9246F"/>
    <w:rsid w:val="00A925F2"/>
    <w:rsid w:val="00A92F56"/>
    <w:rsid w:val="00A93601"/>
    <w:rsid w:val="00A93DA7"/>
    <w:rsid w:val="00A945EF"/>
    <w:rsid w:val="00A94D0D"/>
    <w:rsid w:val="00A94DE1"/>
    <w:rsid w:val="00A95607"/>
    <w:rsid w:val="00A95735"/>
    <w:rsid w:val="00A95971"/>
    <w:rsid w:val="00A95A7A"/>
    <w:rsid w:val="00A96786"/>
    <w:rsid w:val="00A96B86"/>
    <w:rsid w:val="00A96C4C"/>
    <w:rsid w:val="00A9745D"/>
    <w:rsid w:val="00AA016A"/>
    <w:rsid w:val="00AA01F3"/>
    <w:rsid w:val="00AA0A3A"/>
    <w:rsid w:val="00AA10A1"/>
    <w:rsid w:val="00AA13E1"/>
    <w:rsid w:val="00AA13FB"/>
    <w:rsid w:val="00AA1534"/>
    <w:rsid w:val="00AA15ED"/>
    <w:rsid w:val="00AA182A"/>
    <w:rsid w:val="00AA1AC5"/>
    <w:rsid w:val="00AA228F"/>
    <w:rsid w:val="00AA2682"/>
    <w:rsid w:val="00AA2AF2"/>
    <w:rsid w:val="00AA30D8"/>
    <w:rsid w:val="00AA3672"/>
    <w:rsid w:val="00AA3A2F"/>
    <w:rsid w:val="00AA443C"/>
    <w:rsid w:val="00AA449B"/>
    <w:rsid w:val="00AA49C8"/>
    <w:rsid w:val="00AA52DB"/>
    <w:rsid w:val="00AA5528"/>
    <w:rsid w:val="00AA5BA0"/>
    <w:rsid w:val="00AA5D35"/>
    <w:rsid w:val="00AA62BE"/>
    <w:rsid w:val="00AA6BE0"/>
    <w:rsid w:val="00AA6D0F"/>
    <w:rsid w:val="00AA73D9"/>
    <w:rsid w:val="00AA76A1"/>
    <w:rsid w:val="00AB0140"/>
    <w:rsid w:val="00AB046D"/>
    <w:rsid w:val="00AB0D60"/>
    <w:rsid w:val="00AB0EE5"/>
    <w:rsid w:val="00AB17C4"/>
    <w:rsid w:val="00AB1A16"/>
    <w:rsid w:val="00AB2241"/>
    <w:rsid w:val="00AB22A1"/>
    <w:rsid w:val="00AB2A88"/>
    <w:rsid w:val="00AB2BF7"/>
    <w:rsid w:val="00AB422A"/>
    <w:rsid w:val="00AB5060"/>
    <w:rsid w:val="00AB6230"/>
    <w:rsid w:val="00AB63F8"/>
    <w:rsid w:val="00AB6C69"/>
    <w:rsid w:val="00AB6C8B"/>
    <w:rsid w:val="00AB7359"/>
    <w:rsid w:val="00AB78B0"/>
    <w:rsid w:val="00AC05AD"/>
    <w:rsid w:val="00AC08D1"/>
    <w:rsid w:val="00AC0AFB"/>
    <w:rsid w:val="00AC13B1"/>
    <w:rsid w:val="00AC1EF9"/>
    <w:rsid w:val="00AC202F"/>
    <w:rsid w:val="00AC22D1"/>
    <w:rsid w:val="00AC2CE7"/>
    <w:rsid w:val="00AC3439"/>
    <w:rsid w:val="00AC3792"/>
    <w:rsid w:val="00AC4926"/>
    <w:rsid w:val="00AC4943"/>
    <w:rsid w:val="00AC5544"/>
    <w:rsid w:val="00AC5BA1"/>
    <w:rsid w:val="00AC670F"/>
    <w:rsid w:val="00AC6C7F"/>
    <w:rsid w:val="00AC7088"/>
    <w:rsid w:val="00AC725D"/>
    <w:rsid w:val="00AC76B2"/>
    <w:rsid w:val="00AC77DB"/>
    <w:rsid w:val="00AC7C67"/>
    <w:rsid w:val="00AD005A"/>
    <w:rsid w:val="00AD086D"/>
    <w:rsid w:val="00AD1268"/>
    <w:rsid w:val="00AD12BF"/>
    <w:rsid w:val="00AD1407"/>
    <w:rsid w:val="00AD188F"/>
    <w:rsid w:val="00AD1B79"/>
    <w:rsid w:val="00AD1FCE"/>
    <w:rsid w:val="00AD2135"/>
    <w:rsid w:val="00AD2244"/>
    <w:rsid w:val="00AD280B"/>
    <w:rsid w:val="00AD2846"/>
    <w:rsid w:val="00AD294F"/>
    <w:rsid w:val="00AD2DE2"/>
    <w:rsid w:val="00AD3412"/>
    <w:rsid w:val="00AD36DB"/>
    <w:rsid w:val="00AD3AD1"/>
    <w:rsid w:val="00AD46AA"/>
    <w:rsid w:val="00AD4973"/>
    <w:rsid w:val="00AD4E3B"/>
    <w:rsid w:val="00AD51CA"/>
    <w:rsid w:val="00AD5222"/>
    <w:rsid w:val="00AD5A04"/>
    <w:rsid w:val="00AD5DF6"/>
    <w:rsid w:val="00AD616F"/>
    <w:rsid w:val="00AD6997"/>
    <w:rsid w:val="00AD7B52"/>
    <w:rsid w:val="00AD7BAB"/>
    <w:rsid w:val="00AD7E03"/>
    <w:rsid w:val="00AE036E"/>
    <w:rsid w:val="00AE063E"/>
    <w:rsid w:val="00AE06FF"/>
    <w:rsid w:val="00AE0875"/>
    <w:rsid w:val="00AE0F7C"/>
    <w:rsid w:val="00AE1244"/>
    <w:rsid w:val="00AE21A1"/>
    <w:rsid w:val="00AE27D8"/>
    <w:rsid w:val="00AE2D0D"/>
    <w:rsid w:val="00AE2FEC"/>
    <w:rsid w:val="00AE3818"/>
    <w:rsid w:val="00AE3E0B"/>
    <w:rsid w:val="00AE3F98"/>
    <w:rsid w:val="00AE49AF"/>
    <w:rsid w:val="00AE4FB2"/>
    <w:rsid w:val="00AE5A38"/>
    <w:rsid w:val="00AE6332"/>
    <w:rsid w:val="00AE668A"/>
    <w:rsid w:val="00AE6E9B"/>
    <w:rsid w:val="00AF079C"/>
    <w:rsid w:val="00AF101D"/>
    <w:rsid w:val="00AF1671"/>
    <w:rsid w:val="00AF231F"/>
    <w:rsid w:val="00AF2789"/>
    <w:rsid w:val="00AF2B17"/>
    <w:rsid w:val="00AF38EB"/>
    <w:rsid w:val="00AF46BB"/>
    <w:rsid w:val="00AF47C8"/>
    <w:rsid w:val="00AF4B67"/>
    <w:rsid w:val="00AF58B5"/>
    <w:rsid w:val="00AF6421"/>
    <w:rsid w:val="00AF64CF"/>
    <w:rsid w:val="00AF6778"/>
    <w:rsid w:val="00AF6A09"/>
    <w:rsid w:val="00AF6BCD"/>
    <w:rsid w:val="00AF6C18"/>
    <w:rsid w:val="00AF75B0"/>
    <w:rsid w:val="00AF7DD1"/>
    <w:rsid w:val="00B00767"/>
    <w:rsid w:val="00B00777"/>
    <w:rsid w:val="00B00B08"/>
    <w:rsid w:val="00B01333"/>
    <w:rsid w:val="00B01FBE"/>
    <w:rsid w:val="00B02311"/>
    <w:rsid w:val="00B0261C"/>
    <w:rsid w:val="00B031B3"/>
    <w:rsid w:val="00B0370D"/>
    <w:rsid w:val="00B039FE"/>
    <w:rsid w:val="00B03C1E"/>
    <w:rsid w:val="00B03E95"/>
    <w:rsid w:val="00B041D2"/>
    <w:rsid w:val="00B0430D"/>
    <w:rsid w:val="00B04855"/>
    <w:rsid w:val="00B05028"/>
    <w:rsid w:val="00B05342"/>
    <w:rsid w:val="00B05928"/>
    <w:rsid w:val="00B05C1E"/>
    <w:rsid w:val="00B06057"/>
    <w:rsid w:val="00B06C88"/>
    <w:rsid w:val="00B073A4"/>
    <w:rsid w:val="00B074FC"/>
    <w:rsid w:val="00B078CF"/>
    <w:rsid w:val="00B07AA0"/>
    <w:rsid w:val="00B1114F"/>
    <w:rsid w:val="00B11716"/>
    <w:rsid w:val="00B11C31"/>
    <w:rsid w:val="00B12044"/>
    <w:rsid w:val="00B12D9B"/>
    <w:rsid w:val="00B13175"/>
    <w:rsid w:val="00B13505"/>
    <w:rsid w:val="00B13981"/>
    <w:rsid w:val="00B1436F"/>
    <w:rsid w:val="00B14CB2"/>
    <w:rsid w:val="00B1538B"/>
    <w:rsid w:val="00B15DCF"/>
    <w:rsid w:val="00B15F28"/>
    <w:rsid w:val="00B1606B"/>
    <w:rsid w:val="00B17586"/>
    <w:rsid w:val="00B17A6C"/>
    <w:rsid w:val="00B17D29"/>
    <w:rsid w:val="00B20063"/>
    <w:rsid w:val="00B204B5"/>
    <w:rsid w:val="00B20543"/>
    <w:rsid w:val="00B2069E"/>
    <w:rsid w:val="00B20944"/>
    <w:rsid w:val="00B21256"/>
    <w:rsid w:val="00B2191E"/>
    <w:rsid w:val="00B22B56"/>
    <w:rsid w:val="00B22C10"/>
    <w:rsid w:val="00B22CE2"/>
    <w:rsid w:val="00B234A1"/>
    <w:rsid w:val="00B23705"/>
    <w:rsid w:val="00B23956"/>
    <w:rsid w:val="00B24741"/>
    <w:rsid w:val="00B24743"/>
    <w:rsid w:val="00B249C1"/>
    <w:rsid w:val="00B24C9D"/>
    <w:rsid w:val="00B25C06"/>
    <w:rsid w:val="00B25E0F"/>
    <w:rsid w:val="00B25E79"/>
    <w:rsid w:val="00B26705"/>
    <w:rsid w:val="00B26AE0"/>
    <w:rsid w:val="00B27D88"/>
    <w:rsid w:val="00B27E9B"/>
    <w:rsid w:val="00B30194"/>
    <w:rsid w:val="00B307E6"/>
    <w:rsid w:val="00B31519"/>
    <w:rsid w:val="00B31EFE"/>
    <w:rsid w:val="00B327F2"/>
    <w:rsid w:val="00B32B69"/>
    <w:rsid w:val="00B33576"/>
    <w:rsid w:val="00B33E74"/>
    <w:rsid w:val="00B34BC3"/>
    <w:rsid w:val="00B34C82"/>
    <w:rsid w:val="00B34DDB"/>
    <w:rsid w:val="00B35AE9"/>
    <w:rsid w:val="00B36F70"/>
    <w:rsid w:val="00B372A4"/>
    <w:rsid w:val="00B403C3"/>
    <w:rsid w:val="00B4049D"/>
    <w:rsid w:val="00B404B7"/>
    <w:rsid w:val="00B40F0E"/>
    <w:rsid w:val="00B418EE"/>
    <w:rsid w:val="00B41E8F"/>
    <w:rsid w:val="00B427D8"/>
    <w:rsid w:val="00B43597"/>
    <w:rsid w:val="00B43E38"/>
    <w:rsid w:val="00B44043"/>
    <w:rsid w:val="00B4463C"/>
    <w:rsid w:val="00B4498C"/>
    <w:rsid w:val="00B44D06"/>
    <w:rsid w:val="00B46240"/>
    <w:rsid w:val="00B465FA"/>
    <w:rsid w:val="00B46B6A"/>
    <w:rsid w:val="00B46BE4"/>
    <w:rsid w:val="00B47164"/>
    <w:rsid w:val="00B475F0"/>
    <w:rsid w:val="00B478BD"/>
    <w:rsid w:val="00B50A1F"/>
    <w:rsid w:val="00B50E0C"/>
    <w:rsid w:val="00B51223"/>
    <w:rsid w:val="00B518E0"/>
    <w:rsid w:val="00B52979"/>
    <w:rsid w:val="00B53492"/>
    <w:rsid w:val="00B5388D"/>
    <w:rsid w:val="00B543E5"/>
    <w:rsid w:val="00B54A3B"/>
    <w:rsid w:val="00B54B95"/>
    <w:rsid w:val="00B54CCB"/>
    <w:rsid w:val="00B557C8"/>
    <w:rsid w:val="00B55D63"/>
    <w:rsid w:val="00B56B45"/>
    <w:rsid w:val="00B572BE"/>
    <w:rsid w:val="00B57F7A"/>
    <w:rsid w:val="00B60344"/>
    <w:rsid w:val="00B6089A"/>
    <w:rsid w:val="00B60B64"/>
    <w:rsid w:val="00B611AF"/>
    <w:rsid w:val="00B61C0E"/>
    <w:rsid w:val="00B61C12"/>
    <w:rsid w:val="00B61F10"/>
    <w:rsid w:val="00B620CB"/>
    <w:rsid w:val="00B62628"/>
    <w:rsid w:val="00B6280A"/>
    <w:rsid w:val="00B6294E"/>
    <w:rsid w:val="00B63600"/>
    <w:rsid w:val="00B64EC0"/>
    <w:rsid w:val="00B6504C"/>
    <w:rsid w:val="00B652CF"/>
    <w:rsid w:val="00B65912"/>
    <w:rsid w:val="00B65A47"/>
    <w:rsid w:val="00B6724E"/>
    <w:rsid w:val="00B6758D"/>
    <w:rsid w:val="00B67B4C"/>
    <w:rsid w:val="00B67BA6"/>
    <w:rsid w:val="00B708A6"/>
    <w:rsid w:val="00B70992"/>
    <w:rsid w:val="00B70B0A"/>
    <w:rsid w:val="00B71093"/>
    <w:rsid w:val="00B71272"/>
    <w:rsid w:val="00B71CD6"/>
    <w:rsid w:val="00B72E3E"/>
    <w:rsid w:val="00B736EC"/>
    <w:rsid w:val="00B743D7"/>
    <w:rsid w:val="00B745F3"/>
    <w:rsid w:val="00B752A2"/>
    <w:rsid w:val="00B75AF7"/>
    <w:rsid w:val="00B75D82"/>
    <w:rsid w:val="00B767E7"/>
    <w:rsid w:val="00B7714D"/>
    <w:rsid w:val="00B77B17"/>
    <w:rsid w:val="00B77ED8"/>
    <w:rsid w:val="00B80BC1"/>
    <w:rsid w:val="00B81221"/>
    <w:rsid w:val="00B81288"/>
    <w:rsid w:val="00B81680"/>
    <w:rsid w:val="00B8175C"/>
    <w:rsid w:val="00B81A03"/>
    <w:rsid w:val="00B8235A"/>
    <w:rsid w:val="00B82476"/>
    <w:rsid w:val="00B82C57"/>
    <w:rsid w:val="00B8329E"/>
    <w:rsid w:val="00B83FBA"/>
    <w:rsid w:val="00B845BB"/>
    <w:rsid w:val="00B846F9"/>
    <w:rsid w:val="00B85A87"/>
    <w:rsid w:val="00B85B6D"/>
    <w:rsid w:val="00B86CA1"/>
    <w:rsid w:val="00B86D80"/>
    <w:rsid w:val="00B8712D"/>
    <w:rsid w:val="00B87425"/>
    <w:rsid w:val="00B8751C"/>
    <w:rsid w:val="00B87EDE"/>
    <w:rsid w:val="00B9013A"/>
    <w:rsid w:val="00B908F7"/>
    <w:rsid w:val="00B90C4F"/>
    <w:rsid w:val="00B91D8F"/>
    <w:rsid w:val="00B9272F"/>
    <w:rsid w:val="00B929AC"/>
    <w:rsid w:val="00B93BC3"/>
    <w:rsid w:val="00B943FF"/>
    <w:rsid w:val="00B957A9"/>
    <w:rsid w:val="00B95AF7"/>
    <w:rsid w:val="00B95F91"/>
    <w:rsid w:val="00B96C87"/>
    <w:rsid w:val="00B9705E"/>
    <w:rsid w:val="00B9743A"/>
    <w:rsid w:val="00B97613"/>
    <w:rsid w:val="00B97756"/>
    <w:rsid w:val="00BA0FDB"/>
    <w:rsid w:val="00BA1C52"/>
    <w:rsid w:val="00BA1E1F"/>
    <w:rsid w:val="00BA2A1B"/>
    <w:rsid w:val="00BA3514"/>
    <w:rsid w:val="00BA42AB"/>
    <w:rsid w:val="00BA44CE"/>
    <w:rsid w:val="00BA4C75"/>
    <w:rsid w:val="00BA4D7B"/>
    <w:rsid w:val="00BA4FAF"/>
    <w:rsid w:val="00BA5393"/>
    <w:rsid w:val="00BA53A2"/>
    <w:rsid w:val="00BA5895"/>
    <w:rsid w:val="00BA65BB"/>
    <w:rsid w:val="00BB021D"/>
    <w:rsid w:val="00BB08EE"/>
    <w:rsid w:val="00BB090A"/>
    <w:rsid w:val="00BB0999"/>
    <w:rsid w:val="00BB0EEC"/>
    <w:rsid w:val="00BB0F7E"/>
    <w:rsid w:val="00BB0F97"/>
    <w:rsid w:val="00BB178E"/>
    <w:rsid w:val="00BB254F"/>
    <w:rsid w:val="00BB30C8"/>
    <w:rsid w:val="00BB372B"/>
    <w:rsid w:val="00BB4107"/>
    <w:rsid w:val="00BB417D"/>
    <w:rsid w:val="00BB49A1"/>
    <w:rsid w:val="00BB4F97"/>
    <w:rsid w:val="00BB5363"/>
    <w:rsid w:val="00BB53B8"/>
    <w:rsid w:val="00BB5D24"/>
    <w:rsid w:val="00BB5DC6"/>
    <w:rsid w:val="00BB64A3"/>
    <w:rsid w:val="00BB6964"/>
    <w:rsid w:val="00BB713E"/>
    <w:rsid w:val="00BB71FA"/>
    <w:rsid w:val="00BB76C8"/>
    <w:rsid w:val="00BB7BBB"/>
    <w:rsid w:val="00BB7CD9"/>
    <w:rsid w:val="00BC06E3"/>
    <w:rsid w:val="00BC0728"/>
    <w:rsid w:val="00BC2395"/>
    <w:rsid w:val="00BC2523"/>
    <w:rsid w:val="00BC38FA"/>
    <w:rsid w:val="00BC3AEA"/>
    <w:rsid w:val="00BC470C"/>
    <w:rsid w:val="00BC48A9"/>
    <w:rsid w:val="00BC4FA3"/>
    <w:rsid w:val="00BC5CC0"/>
    <w:rsid w:val="00BC6628"/>
    <w:rsid w:val="00BC6777"/>
    <w:rsid w:val="00BC7C0F"/>
    <w:rsid w:val="00BC7D57"/>
    <w:rsid w:val="00BC7F04"/>
    <w:rsid w:val="00BD07FD"/>
    <w:rsid w:val="00BD0E8D"/>
    <w:rsid w:val="00BD174F"/>
    <w:rsid w:val="00BD1E8F"/>
    <w:rsid w:val="00BD2130"/>
    <w:rsid w:val="00BD21B9"/>
    <w:rsid w:val="00BD2C9E"/>
    <w:rsid w:val="00BD34EF"/>
    <w:rsid w:val="00BD3D19"/>
    <w:rsid w:val="00BD4110"/>
    <w:rsid w:val="00BD4415"/>
    <w:rsid w:val="00BD4499"/>
    <w:rsid w:val="00BD508E"/>
    <w:rsid w:val="00BD5E95"/>
    <w:rsid w:val="00BD659F"/>
    <w:rsid w:val="00BD6A40"/>
    <w:rsid w:val="00BD6E33"/>
    <w:rsid w:val="00BD7360"/>
    <w:rsid w:val="00BD7696"/>
    <w:rsid w:val="00BD79D3"/>
    <w:rsid w:val="00BE0CCD"/>
    <w:rsid w:val="00BE0F29"/>
    <w:rsid w:val="00BE1589"/>
    <w:rsid w:val="00BE16F3"/>
    <w:rsid w:val="00BE2218"/>
    <w:rsid w:val="00BE241C"/>
    <w:rsid w:val="00BE3308"/>
    <w:rsid w:val="00BE3721"/>
    <w:rsid w:val="00BE493B"/>
    <w:rsid w:val="00BE58C0"/>
    <w:rsid w:val="00BE6410"/>
    <w:rsid w:val="00BE6700"/>
    <w:rsid w:val="00BE6E85"/>
    <w:rsid w:val="00BE73AA"/>
    <w:rsid w:val="00BE7C7F"/>
    <w:rsid w:val="00BF1A08"/>
    <w:rsid w:val="00BF1CCB"/>
    <w:rsid w:val="00BF29C5"/>
    <w:rsid w:val="00BF35AE"/>
    <w:rsid w:val="00BF35B9"/>
    <w:rsid w:val="00BF3669"/>
    <w:rsid w:val="00BF4751"/>
    <w:rsid w:val="00BF5821"/>
    <w:rsid w:val="00BF5A40"/>
    <w:rsid w:val="00BF5F09"/>
    <w:rsid w:val="00BF606A"/>
    <w:rsid w:val="00BF6DA1"/>
    <w:rsid w:val="00BF76A8"/>
    <w:rsid w:val="00BF7E8F"/>
    <w:rsid w:val="00BF7E98"/>
    <w:rsid w:val="00BF7EF4"/>
    <w:rsid w:val="00BF7FB0"/>
    <w:rsid w:val="00C0007F"/>
    <w:rsid w:val="00C0082E"/>
    <w:rsid w:val="00C0228F"/>
    <w:rsid w:val="00C0244E"/>
    <w:rsid w:val="00C03300"/>
    <w:rsid w:val="00C03C81"/>
    <w:rsid w:val="00C04B97"/>
    <w:rsid w:val="00C04C5E"/>
    <w:rsid w:val="00C05C5F"/>
    <w:rsid w:val="00C0611E"/>
    <w:rsid w:val="00C076CA"/>
    <w:rsid w:val="00C109F2"/>
    <w:rsid w:val="00C10A2B"/>
    <w:rsid w:val="00C11246"/>
    <w:rsid w:val="00C116D4"/>
    <w:rsid w:val="00C118FA"/>
    <w:rsid w:val="00C11BE2"/>
    <w:rsid w:val="00C12681"/>
    <w:rsid w:val="00C12CF1"/>
    <w:rsid w:val="00C132B8"/>
    <w:rsid w:val="00C1404A"/>
    <w:rsid w:val="00C1436D"/>
    <w:rsid w:val="00C1472D"/>
    <w:rsid w:val="00C14892"/>
    <w:rsid w:val="00C14E52"/>
    <w:rsid w:val="00C14E72"/>
    <w:rsid w:val="00C16AAF"/>
    <w:rsid w:val="00C16C6D"/>
    <w:rsid w:val="00C17A8A"/>
    <w:rsid w:val="00C17F33"/>
    <w:rsid w:val="00C20BFD"/>
    <w:rsid w:val="00C21E2E"/>
    <w:rsid w:val="00C2211A"/>
    <w:rsid w:val="00C2340F"/>
    <w:rsid w:val="00C23497"/>
    <w:rsid w:val="00C23775"/>
    <w:rsid w:val="00C24453"/>
    <w:rsid w:val="00C24A27"/>
    <w:rsid w:val="00C24EFD"/>
    <w:rsid w:val="00C25EA8"/>
    <w:rsid w:val="00C263ED"/>
    <w:rsid w:val="00C26696"/>
    <w:rsid w:val="00C273D0"/>
    <w:rsid w:val="00C275BC"/>
    <w:rsid w:val="00C278CD"/>
    <w:rsid w:val="00C303C3"/>
    <w:rsid w:val="00C31420"/>
    <w:rsid w:val="00C314C1"/>
    <w:rsid w:val="00C3166A"/>
    <w:rsid w:val="00C32A04"/>
    <w:rsid w:val="00C32D31"/>
    <w:rsid w:val="00C32FBF"/>
    <w:rsid w:val="00C3494B"/>
    <w:rsid w:val="00C34C84"/>
    <w:rsid w:val="00C351C9"/>
    <w:rsid w:val="00C35212"/>
    <w:rsid w:val="00C35E37"/>
    <w:rsid w:val="00C36700"/>
    <w:rsid w:val="00C36C87"/>
    <w:rsid w:val="00C401B9"/>
    <w:rsid w:val="00C420D9"/>
    <w:rsid w:val="00C42408"/>
    <w:rsid w:val="00C42438"/>
    <w:rsid w:val="00C42488"/>
    <w:rsid w:val="00C42B9F"/>
    <w:rsid w:val="00C4314B"/>
    <w:rsid w:val="00C4330E"/>
    <w:rsid w:val="00C43EB9"/>
    <w:rsid w:val="00C4439D"/>
    <w:rsid w:val="00C4443A"/>
    <w:rsid w:val="00C452CF"/>
    <w:rsid w:val="00C45905"/>
    <w:rsid w:val="00C45C4F"/>
    <w:rsid w:val="00C464B8"/>
    <w:rsid w:val="00C46A32"/>
    <w:rsid w:val="00C46ACF"/>
    <w:rsid w:val="00C46D2A"/>
    <w:rsid w:val="00C46E99"/>
    <w:rsid w:val="00C50A7E"/>
    <w:rsid w:val="00C50C53"/>
    <w:rsid w:val="00C519B4"/>
    <w:rsid w:val="00C52FBA"/>
    <w:rsid w:val="00C53AA0"/>
    <w:rsid w:val="00C54C33"/>
    <w:rsid w:val="00C55DB5"/>
    <w:rsid w:val="00C56C5D"/>
    <w:rsid w:val="00C56E15"/>
    <w:rsid w:val="00C57347"/>
    <w:rsid w:val="00C57820"/>
    <w:rsid w:val="00C57D33"/>
    <w:rsid w:val="00C57F70"/>
    <w:rsid w:val="00C6051D"/>
    <w:rsid w:val="00C61999"/>
    <w:rsid w:val="00C62171"/>
    <w:rsid w:val="00C6228C"/>
    <w:rsid w:val="00C627D7"/>
    <w:rsid w:val="00C62A04"/>
    <w:rsid w:val="00C62C41"/>
    <w:rsid w:val="00C63B93"/>
    <w:rsid w:val="00C6475F"/>
    <w:rsid w:val="00C649BC"/>
    <w:rsid w:val="00C64C9B"/>
    <w:rsid w:val="00C64F07"/>
    <w:rsid w:val="00C652C0"/>
    <w:rsid w:val="00C652ED"/>
    <w:rsid w:val="00C652FF"/>
    <w:rsid w:val="00C66E55"/>
    <w:rsid w:val="00C6757D"/>
    <w:rsid w:val="00C67C21"/>
    <w:rsid w:val="00C67FDC"/>
    <w:rsid w:val="00C70315"/>
    <w:rsid w:val="00C70791"/>
    <w:rsid w:val="00C7092E"/>
    <w:rsid w:val="00C72B3A"/>
    <w:rsid w:val="00C7367C"/>
    <w:rsid w:val="00C75352"/>
    <w:rsid w:val="00C7599A"/>
    <w:rsid w:val="00C75B8B"/>
    <w:rsid w:val="00C75C4A"/>
    <w:rsid w:val="00C75CD7"/>
    <w:rsid w:val="00C7653C"/>
    <w:rsid w:val="00C7695B"/>
    <w:rsid w:val="00C7761C"/>
    <w:rsid w:val="00C77830"/>
    <w:rsid w:val="00C77FD9"/>
    <w:rsid w:val="00C80799"/>
    <w:rsid w:val="00C80F88"/>
    <w:rsid w:val="00C813EB"/>
    <w:rsid w:val="00C816C3"/>
    <w:rsid w:val="00C81F4E"/>
    <w:rsid w:val="00C82558"/>
    <w:rsid w:val="00C83B13"/>
    <w:rsid w:val="00C84FEF"/>
    <w:rsid w:val="00C8509B"/>
    <w:rsid w:val="00C850E9"/>
    <w:rsid w:val="00C864D9"/>
    <w:rsid w:val="00C86D93"/>
    <w:rsid w:val="00C8794F"/>
    <w:rsid w:val="00C9019A"/>
    <w:rsid w:val="00C90381"/>
    <w:rsid w:val="00C90831"/>
    <w:rsid w:val="00C914A5"/>
    <w:rsid w:val="00C916A5"/>
    <w:rsid w:val="00C91A2E"/>
    <w:rsid w:val="00C91FD4"/>
    <w:rsid w:val="00C9274E"/>
    <w:rsid w:val="00C927CF"/>
    <w:rsid w:val="00C92A44"/>
    <w:rsid w:val="00C92B86"/>
    <w:rsid w:val="00C92EB1"/>
    <w:rsid w:val="00C92F34"/>
    <w:rsid w:val="00C94617"/>
    <w:rsid w:val="00C94873"/>
    <w:rsid w:val="00C94C8B"/>
    <w:rsid w:val="00C95B58"/>
    <w:rsid w:val="00C96235"/>
    <w:rsid w:val="00C96442"/>
    <w:rsid w:val="00C96602"/>
    <w:rsid w:val="00C96EA8"/>
    <w:rsid w:val="00C97307"/>
    <w:rsid w:val="00C977F7"/>
    <w:rsid w:val="00CA0AB3"/>
    <w:rsid w:val="00CA16C1"/>
    <w:rsid w:val="00CA1776"/>
    <w:rsid w:val="00CA1990"/>
    <w:rsid w:val="00CA29DF"/>
    <w:rsid w:val="00CA2B95"/>
    <w:rsid w:val="00CA3125"/>
    <w:rsid w:val="00CA3617"/>
    <w:rsid w:val="00CA36AA"/>
    <w:rsid w:val="00CA36E1"/>
    <w:rsid w:val="00CA3D8C"/>
    <w:rsid w:val="00CA440B"/>
    <w:rsid w:val="00CA55A2"/>
    <w:rsid w:val="00CA60B1"/>
    <w:rsid w:val="00CA6458"/>
    <w:rsid w:val="00CA6480"/>
    <w:rsid w:val="00CA654F"/>
    <w:rsid w:val="00CA6DB3"/>
    <w:rsid w:val="00CA6FBC"/>
    <w:rsid w:val="00CA762B"/>
    <w:rsid w:val="00CB037B"/>
    <w:rsid w:val="00CB05DA"/>
    <w:rsid w:val="00CB074F"/>
    <w:rsid w:val="00CB160C"/>
    <w:rsid w:val="00CB2049"/>
    <w:rsid w:val="00CB3056"/>
    <w:rsid w:val="00CB30D6"/>
    <w:rsid w:val="00CB38AB"/>
    <w:rsid w:val="00CB4299"/>
    <w:rsid w:val="00CB45CC"/>
    <w:rsid w:val="00CB4DCD"/>
    <w:rsid w:val="00CB6501"/>
    <w:rsid w:val="00CB688C"/>
    <w:rsid w:val="00CB7B44"/>
    <w:rsid w:val="00CC04CA"/>
    <w:rsid w:val="00CC0EEE"/>
    <w:rsid w:val="00CC12A7"/>
    <w:rsid w:val="00CC1C75"/>
    <w:rsid w:val="00CC1FE1"/>
    <w:rsid w:val="00CC2643"/>
    <w:rsid w:val="00CC29BE"/>
    <w:rsid w:val="00CC29F7"/>
    <w:rsid w:val="00CC2FB1"/>
    <w:rsid w:val="00CC3F15"/>
    <w:rsid w:val="00CC4552"/>
    <w:rsid w:val="00CC5060"/>
    <w:rsid w:val="00CC598C"/>
    <w:rsid w:val="00CC5B53"/>
    <w:rsid w:val="00CC624D"/>
    <w:rsid w:val="00CC69E1"/>
    <w:rsid w:val="00CC706E"/>
    <w:rsid w:val="00CC7273"/>
    <w:rsid w:val="00CC7D9D"/>
    <w:rsid w:val="00CC7F7D"/>
    <w:rsid w:val="00CD083F"/>
    <w:rsid w:val="00CD084A"/>
    <w:rsid w:val="00CD0AD8"/>
    <w:rsid w:val="00CD0B2F"/>
    <w:rsid w:val="00CD0D7C"/>
    <w:rsid w:val="00CD0F8E"/>
    <w:rsid w:val="00CD1030"/>
    <w:rsid w:val="00CD1F86"/>
    <w:rsid w:val="00CD216D"/>
    <w:rsid w:val="00CD34A7"/>
    <w:rsid w:val="00CD367A"/>
    <w:rsid w:val="00CD3797"/>
    <w:rsid w:val="00CD3E43"/>
    <w:rsid w:val="00CD3E70"/>
    <w:rsid w:val="00CD4D25"/>
    <w:rsid w:val="00CD50E1"/>
    <w:rsid w:val="00CD50F1"/>
    <w:rsid w:val="00CD560B"/>
    <w:rsid w:val="00CD5787"/>
    <w:rsid w:val="00CD6CE6"/>
    <w:rsid w:val="00CE0A10"/>
    <w:rsid w:val="00CE0D09"/>
    <w:rsid w:val="00CE0D8F"/>
    <w:rsid w:val="00CE11B1"/>
    <w:rsid w:val="00CE16A5"/>
    <w:rsid w:val="00CE2865"/>
    <w:rsid w:val="00CE2CFF"/>
    <w:rsid w:val="00CE324F"/>
    <w:rsid w:val="00CE3C9D"/>
    <w:rsid w:val="00CE3CB5"/>
    <w:rsid w:val="00CE4315"/>
    <w:rsid w:val="00CE4BC5"/>
    <w:rsid w:val="00CE5240"/>
    <w:rsid w:val="00CE5896"/>
    <w:rsid w:val="00CE5F96"/>
    <w:rsid w:val="00CE68BF"/>
    <w:rsid w:val="00CE6DA3"/>
    <w:rsid w:val="00CE6E83"/>
    <w:rsid w:val="00CE746B"/>
    <w:rsid w:val="00CE7DE8"/>
    <w:rsid w:val="00CE7E4E"/>
    <w:rsid w:val="00CE7ECA"/>
    <w:rsid w:val="00CF04BA"/>
    <w:rsid w:val="00CF058A"/>
    <w:rsid w:val="00CF136E"/>
    <w:rsid w:val="00CF1432"/>
    <w:rsid w:val="00CF2D62"/>
    <w:rsid w:val="00CF367E"/>
    <w:rsid w:val="00CF3761"/>
    <w:rsid w:val="00CF4A3D"/>
    <w:rsid w:val="00CF4DC7"/>
    <w:rsid w:val="00CF51AE"/>
    <w:rsid w:val="00CF520E"/>
    <w:rsid w:val="00CF53C6"/>
    <w:rsid w:val="00CF57FB"/>
    <w:rsid w:val="00CF68C9"/>
    <w:rsid w:val="00CF75AD"/>
    <w:rsid w:val="00CF7DD8"/>
    <w:rsid w:val="00D0031D"/>
    <w:rsid w:val="00D0098F"/>
    <w:rsid w:val="00D00FD6"/>
    <w:rsid w:val="00D0145B"/>
    <w:rsid w:val="00D01565"/>
    <w:rsid w:val="00D01BB3"/>
    <w:rsid w:val="00D01CA2"/>
    <w:rsid w:val="00D01E04"/>
    <w:rsid w:val="00D02148"/>
    <w:rsid w:val="00D0220D"/>
    <w:rsid w:val="00D0247B"/>
    <w:rsid w:val="00D025A9"/>
    <w:rsid w:val="00D025DA"/>
    <w:rsid w:val="00D02636"/>
    <w:rsid w:val="00D02941"/>
    <w:rsid w:val="00D02C2C"/>
    <w:rsid w:val="00D03975"/>
    <w:rsid w:val="00D03C65"/>
    <w:rsid w:val="00D04A9A"/>
    <w:rsid w:val="00D055BF"/>
    <w:rsid w:val="00D0775D"/>
    <w:rsid w:val="00D10854"/>
    <w:rsid w:val="00D1099B"/>
    <w:rsid w:val="00D10A32"/>
    <w:rsid w:val="00D11576"/>
    <w:rsid w:val="00D1180E"/>
    <w:rsid w:val="00D118A7"/>
    <w:rsid w:val="00D11A94"/>
    <w:rsid w:val="00D12838"/>
    <w:rsid w:val="00D14243"/>
    <w:rsid w:val="00D14304"/>
    <w:rsid w:val="00D1479C"/>
    <w:rsid w:val="00D164AB"/>
    <w:rsid w:val="00D16CBF"/>
    <w:rsid w:val="00D17066"/>
    <w:rsid w:val="00D177AF"/>
    <w:rsid w:val="00D17FFA"/>
    <w:rsid w:val="00D20D72"/>
    <w:rsid w:val="00D20DD7"/>
    <w:rsid w:val="00D21124"/>
    <w:rsid w:val="00D21C0E"/>
    <w:rsid w:val="00D22468"/>
    <w:rsid w:val="00D22A59"/>
    <w:rsid w:val="00D236C1"/>
    <w:rsid w:val="00D238B7"/>
    <w:rsid w:val="00D24FA1"/>
    <w:rsid w:val="00D2539F"/>
    <w:rsid w:val="00D25775"/>
    <w:rsid w:val="00D258AD"/>
    <w:rsid w:val="00D25C50"/>
    <w:rsid w:val="00D263A1"/>
    <w:rsid w:val="00D26410"/>
    <w:rsid w:val="00D2687A"/>
    <w:rsid w:val="00D273EE"/>
    <w:rsid w:val="00D3045F"/>
    <w:rsid w:val="00D30F24"/>
    <w:rsid w:val="00D31792"/>
    <w:rsid w:val="00D33070"/>
    <w:rsid w:val="00D33643"/>
    <w:rsid w:val="00D336BD"/>
    <w:rsid w:val="00D33E5D"/>
    <w:rsid w:val="00D34108"/>
    <w:rsid w:val="00D34516"/>
    <w:rsid w:val="00D358DD"/>
    <w:rsid w:val="00D35FB9"/>
    <w:rsid w:val="00D3668A"/>
    <w:rsid w:val="00D37075"/>
    <w:rsid w:val="00D37208"/>
    <w:rsid w:val="00D37493"/>
    <w:rsid w:val="00D37BFF"/>
    <w:rsid w:val="00D40A9C"/>
    <w:rsid w:val="00D40C3C"/>
    <w:rsid w:val="00D40D5A"/>
    <w:rsid w:val="00D416F0"/>
    <w:rsid w:val="00D4199C"/>
    <w:rsid w:val="00D41DAC"/>
    <w:rsid w:val="00D4255D"/>
    <w:rsid w:val="00D428D0"/>
    <w:rsid w:val="00D429AA"/>
    <w:rsid w:val="00D42AA4"/>
    <w:rsid w:val="00D4413C"/>
    <w:rsid w:val="00D4424D"/>
    <w:rsid w:val="00D45003"/>
    <w:rsid w:val="00D45A49"/>
    <w:rsid w:val="00D4627F"/>
    <w:rsid w:val="00D46700"/>
    <w:rsid w:val="00D467F2"/>
    <w:rsid w:val="00D46F9C"/>
    <w:rsid w:val="00D477DA"/>
    <w:rsid w:val="00D4789F"/>
    <w:rsid w:val="00D47DA0"/>
    <w:rsid w:val="00D50047"/>
    <w:rsid w:val="00D50180"/>
    <w:rsid w:val="00D50597"/>
    <w:rsid w:val="00D50FD4"/>
    <w:rsid w:val="00D50FF7"/>
    <w:rsid w:val="00D512DB"/>
    <w:rsid w:val="00D52499"/>
    <w:rsid w:val="00D52829"/>
    <w:rsid w:val="00D539E1"/>
    <w:rsid w:val="00D53B95"/>
    <w:rsid w:val="00D54036"/>
    <w:rsid w:val="00D541A8"/>
    <w:rsid w:val="00D5451B"/>
    <w:rsid w:val="00D549D9"/>
    <w:rsid w:val="00D54A9D"/>
    <w:rsid w:val="00D54E80"/>
    <w:rsid w:val="00D55C9C"/>
    <w:rsid w:val="00D565E6"/>
    <w:rsid w:val="00D56633"/>
    <w:rsid w:val="00D5683B"/>
    <w:rsid w:val="00D56DD3"/>
    <w:rsid w:val="00D57244"/>
    <w:rsid w:val="00D60344"/>
    <w:rsid w:val="00D605EE"/>
    <w:rsid w:val="00D60970"/>
    <w:rsid w:val="00D6109A"/>
    <w:rsid w:val="00D62063"/>
    <w:rsid w:val="00D626E0"/>
    <w:rsid w:val="00D62C65"/>
    <w:rsid w:val="00D62E32"/>
    <w:rsid w:val="00D63740"/>
    <w:rsid w:val="00D6399E"/>
    <w:rsid w:val="00D639C5"/>
    <w:rsid w:val="00D63E5A"/>
    <w:rsid w:val="00D6437F"/>
    <w:rsid w:val="00D6447A"/>
    <w:rsid w:val="00D645C3"/>
    <w:rsid w:val="00D648D0"/>
    <w:rsid w:val="00D64D44"/>
    <w:rsid w:val="00D65EFF"/>
    <w:rsid w:val="00D66063"/>
    <w:rsid w:val="00D67997"/>
    <w:rsid w:val="00D71349"/>
    <w:rsid w:val="00D7157E"/>
    <w:rsid w:val="00D71A8C"/>
    <w:rsid w:val="00D71A91"/>
    <w:rsid w:val="00D7263D"/>
    <w:rsid w:val="00D7374E"/>
    <w:rsid w:val="00D739A8"/>
    <w:rsid w:val="00D73A04"/>
    <w:rsid w:val="00D73A0C"/>
    <w:rsid w:val="00D74A5B"/>
    <w:rsid w:val="00D74EB4"/>
    <w:rsid w:val="00D75018"/>
    <w:rsid w:val="00D75B7E"/>
    <w:rsid w:val="00D75D33"/>
    <w:rsid w:val="00D76C73"/>
    <w:rsid w:val="00D77B48"/>
    <w:rsid w:val="00D8051B"/>
    <w:rsid w:val="00D809D8"/>
    <w:rsid w:val="00D80CDA"/>
    <w:rsid w:val="00D81F5D"/>
    <w:rsid w:val="00D822E8"/>
    <w:rsid w:val="00D82775"/>
    <w:rsid w:val="00D82E97"/>
    <w:rsid w:val="00D8430A"/>
    <w:rsid w:val="00D8456C"/>
    <w:rsid w:val="00D848DE"/>
    <w:rsid w:val="00D859AA"/>
    <w:rsid w:val="00D86AA8"/>
    <w:rsid w:val="00D86F56"/>
    <w:rsid w:val="00D870D8"/>
    <w:rsid w:val="00D87974"/>
    <w:rsid w:val="00D879B1"/>
    <w:rsid w:val="00D87BA5"/>
    <w:rsid w:val="00D87C27"/>
    <w:rsid w:val="00D87D7F"/>
    <w:rsid w:val="00D9027E"/>
    <w:rsid w:val="00D90813"/>
    <w:rsid w:val="00D912B1"/>
    <w:rsid w:val="00D91CF3"/>
    <w:rsid w:val="00D91D08"/>
    <w:rsid w:val="00D91FD7"/>
    <w:rsid w:val="00D926D7"/>
    <w:rsid w:val="00D927C9"/>
    <w:rsid w:val="00D929F6"/>
    <w:rsid w:val="00D92DE1"/>
    <w:rsid w:val="00D9317B"/>
    <w:rsid w:val="00D93DC2"/>
    <w:rsid w:val="00D93DF8"/>
    <w:rsid w:val="00D93E96"/>
    <w:rsid w:val="00D94EE1"/>
    <w:rsid w:val="00D95291"/>
    <w:rsid w:val="00D953BD"/>
    <w:rsid w:val="00D956FC"/>
    <w:rsid w:val="00D95775"/>
    <w:rsid w:val="00D9580B"/>
    <w:rsid w:val="00D95965"/>
    <w:rsid w:val="00D95A77"/>
    <w:rsid w:val="00D95AA7"/>
    <w:rsid w:val="00D95B7D"/>
    <w:rsid w:val="00D963E2"/>
    <w:rsid w:val="00D96A94"/>
    <w:rsid w:val="00D97C7C"/>
    <w:rsid w:val="00DA0AC9"/>
    <w:rsid w:val="00DA1663"/>
    <w:rsid w:val="00DA1960"/>
    <w:rsid w:val="00DA1F14"/>
    <w:rsid w:val="00DA291E"/>
    <w:rsid w:val="00DA4480"/>
    <w:rsid w:val="00DA503C"/>
    <w:rsid w:val="00DA519C"/>
    <w:rsid w:val="00DA5B1D"/>
    <w:rsid w:val="00DA5FF2"/>
    <w:rsid w:val="00DA6353"/>
    <w:rsid w:val="00DA6516"/>
    <w:rsid w:val="00DA797F"/>
    <w:rsid w:val="00DB00E8"/>
    <w:rsid w:val="00DB0192"/>
    <w:rsid w:val="00DB142C"/>
    <w:rsid w:val="00DB1479"/>
    <w:rsid w:val="00DB15E4"/>
    <w:rsid w:val="00DB2001"/>
    <w:rsid w:val="00DB3446"/>
    <w:rsid w:val="00DB398C"/>
    <w:rsid w:val="00DB3B45"/>
    <w:rsid w:val="00DB4827"/>
    <w:rsid w:val="00DB4B4C"/>
    <w:rsid w:val="00DB4F90"/>
    <w:rsid w:val="00DB5245"/>
    <w:rsid w:val="00DB5F17"/>
    <w:rsid w:val="00DB634D"/>
    <w:rsid w:val="00DB6F99"/>
    <w:rsid w:val="00DB70DD"/>
    <w:rsid w:val="00DB7363"/>
    <w:rsid w:val="00DC1320"/>
    <w:rsid w:val="00DC1928"/>
    <w:rsid w:val="00DC1B65"/>
    <w:rsid w:val="00DC22B2"/>
    <w:rsid w:val="00DC2BD1"/>
    <w:rsid w:val="00DC2E26"/>
    <w:rsid w:val="00DC2E4F"/>
    <w:rsid w:val="00DC38E0"/>
    <w:rsid w:val="00DC3A05"/>
    <w:rsid w:val="00DC4131"/>
    <w:rsid w:val="00DC41BD"/>
    <w:rsid w:val="00DC4878"/>
    <w:rsid w:val="00DC4B58"/>
    <w:rsid w:val="00DC559D"/>
    <w:rsid w:val="00DC61CB"/>
    <w:rsid w:val="00DC6BFF"/>
    <w:rsid w:val="00DC7277"/>
    <w:rsid w:val="00DC772E"/>
    <w:rsid w:val="00DD00F6"/>
    <w:rsid w:val="00DD018A"/>
    <w:rsid w:val="00DD02AC"/>
    <w:rsid w:val="00DD1C8F"/>
    <w:rsid w:val="00DD23FB"/>
    <w:rsid w:val="00DD27DA"/>
    <w:rsid w:val="00DD2F31"/>
    <w:rsid w:val="00DD381C"/>
    <w:rsid w:val="00DD4BCD"/>
    <w:rsid w:val="00DD520E"/>
    <w:rsid w:val="00DD522D"/>
    <w:rsid w:val="00DD5246"/>
    <w:rsid w:val="00DD6D1D"/>
    <w:rsid w:val="00DD6DA6"/>
    <w:rsid w:val="00DD6EE0"/>
    <w:rsid w:val="00DD7C5D"/>
    <w:rsid w:val="00DE0590"/>
    <w:rsid w:val="00DE0A7A"/>
    <w:rsid w:val="00DE1A8E"/>
    <w:rsid w:val="00DE1FEB"/>
    <w:rsid w:val="00DE2913"/>
    <w:rsid w:val="00DE3849"/>
    <w:rsid w:val="00DE3B70"/>
    <w:rsid w:val="00DE4774"/>
    <w:rsid w:val="00DE55A4"/>
    <w:rsid w:val="00DE5837"/>
    <w:rsid w:val="00DE5BD2"/>
    <w:rsid w:val="00DE5D7D"/>
    <w:rsid w:val="00DE5DFC"/>
    <w:rsid w:val="00DE7297"/>
    <w:rsid w:val="00DE7538"/>
    <w:rsid w:val="00DF0316"/>
    <w:rsid w:val="00DF058F"/>
    <w:rsid w:val="00DF09F2"/>
    <w:rsid w:val="00DF1B49"/>
    <w:rsid w:val="00DF1F04"/>
    <w:rsid w:val="00DF26D2"/>
    <w:rsid w:val="00DF2EE3"/>
    <w:rsid w:val="00DF36AB"/>
    <w:rsid w:val="00DF3855"/>
    <w:rsid w:val="00DF3DE6"/>
    <w:rsid w:val="00DF460B"/>
    <w:rsid w:val="00DF48FB"/>
    <w:rsid w:val="00DF4DE8"/>
    <w:rsid w:val="00DF4FF6"/>
    <w:rsid w:val="00DF5722"/>
    <w:rsid w:val="00DF5D0E"/>
    <w:rsid w:val="00DF63B6"/>
    <w:rsid w:val="00DF7DAC"/>
    <w:rsid w:val="00E00580"/>
    <w:rsid w:val="00E00846"/>
    <w:rsid w:val="00E00E5F"/>
    <w:rsid w:val="00E01186"/>
    <w:rsid w:val="00E01BF1"/>
    <w:rsid w:val="00E0229E"/>
    <w:rsid w:val="00E02D2C"/>
    <w:rsid w:val="00E0325D"/>
    <w:rsid w:val="00E0333E"/>
    <w:rsid w:val="00E035C2"/>
    <w:rsid w:val="00E0362D"/>
    <w:rsid w:val="00E03A25"/>
    <w:rsid w:val="00E0436B"/>
    <w:rsid w:val="00E04B82"/>
    <w:rsid w:val="00E05AE8"/>
    <w:rsid w:val="00E05B85"/>
    <w:rsid w:val="00E05BB6"/>
    <w:rsid w:val="00E05C02"/>
    <w:rsid w:val="00E0640D"/>
    <w:rsid w:val="00E06751"/>
    <w:rsid w:val="00E06A4C"/>
    <w:rsid w:val="00E07597"/>
    <w:rsid w:val="00E075C5"/>
    <w:rsid w:val="00E07A85"/>
    <w:rsid w:val="00E07FE5"/>
    <w:rsid w:val="00E10228"/>
    <w:rsid w:val="00E10391"/>
    <w:rsid w:val="00E1100E"/>
    <w:rsid w:val="00E1160D"/>
    <w:rsid w:val="00E11858"/>
    <w:rsid w:val="00E11EDC"/>
    <w:rsid w:val="00E12994"/>
    <w:rsid w:val="00E12B76"/>
    <w:rsid w:val="00E135E1"/>
    <w:rsid w:val="00E1372E"/>
    <w:rsid w:val="00E13890"/>
    <w:rsid w:val="00E1421E"/>
    <w:rsid w:val="00E1476A"/>
    <w:rsid w:val="00E147E2"/>
    <w:rsid w:val="00E14DC2"/>
    <w:rsid w:val="00E15123"/>
    <w:rsid w:val="00E15214"/>
    <w:rsid w:val="00E15495"/>
    <w:rsid w:val="00E16A72"/>
    <w:rsid w:val="00E171A7"/>
    <w:rsid w:val="00E20118"/>
    <w:rsid w:val="00E20793"/>
    <w:rsid w:val="00E20A2A"/>
    <w:rsid w:val="00E216F3"/>
    <w:rsid w:val="00E220D0"/>
    <w:rsid w:val="00E226A0"/>
    <w:rsid w:val="00E22BED"/>
    <w:rsid w:val="00E23788"/>
    <w:rsid w:val="00E23B4B"/>
    <w:rsid w:val="00E23C23"/>
    <w:rsid w:val="00E23FBC"/>
    <w:rsid w:val="00E24091"/>
    <w:rsid w:val="00E263A0"/>
    <w:rsid w:val="00E26A11"/>
    <w:rsid w:val="00E26D74"/>
    <w:rsid w:val="00E26F5B"/>
    <w:rsid w:val="00E275D1"/>
    <w:rsid w:val="00E27886"/>
    <w:rsid w:val="00E27CB1"/>
    <w:rsid w:val="00E27CBD"/>
    <w:rsid w:val="00E27FD0"/>
    <w:rsid w:val="00E3096B"/>
    <w:rsid w:val="00E3164D"/>
    <w:rsid w:val="00E328F4"/>
    <w:rsid w:val="00E329B1"/>
    <w:rsid w:val="00E32C23"/>
    <w:rsid w:val="00E335D9"/>
    <w:rsid w:val="00E33D38"/>
    <w:rsid w:val="00E3429C"/>
    <w:rsid w:val="00E347DB"/>
    <w:rsid w:val="00E34E74"/>
    <w:rsid w:val="00E34FBD"/>
    <w:rsid w:val="00E35947"/>
    <w:rsid w:val="00E35EB2"/>
    <w:rsid w:val="00E36096"/>
    <w:rsid w:val="00E362F4"/>
    <w:rsid w:val="00E36407"/>
    <w:rsid w:val="00E364D8"/>
    <w:rsid w:val="00E36591"/>
    <w:rsid w:val="00E367DE"/>
    <w:rsid w:val="00E37670"/>
    <w:rsid w:val="00E37A8D"/>
    <w:rsid w:val="00E401A0"/>
    <w:rsid w:val="00E40315"/>
    <w:rsid w:val="00E403D0"/>
    <w:rsid w:val="00E40468"/>
    <w:rsid w:val="00E40B20"/>
    <w:rsid w:val="00E41AC6"/>
    <w:rsid w:val="00E41C07"/>
    <w:rsid w:val="00E421D6"/>
    <w:rsid w:val="00E42361"/>
    <w:rsid w:val="00E42A5E"/>
    <w:rsid w:val="00E4352D"/>
    <w:rsid w:val="00E43CDF"/>
    <w:rsid w:val="00E444EE"/>
    <w:rsid w:val="00E454BE"/>
    <w:rsid w:val="00E45A73"/>
    <w:rsid w:val="00E45C7A"/>
    <w:rsid w:val="00E463A4"/>
    <w:rsid w:val="00E46524"/>
    <w:rsid w:val="00E46798"/>
    <w:rsid w:val="00E468D4"/>
    <w:rsid w:val="00E46FFB"/>
    <w:rsid w:val="00E47268"/>
    <w:rsid w:val="00E50286"/>
    <w:rsid w:val="00E50550"/>
    <w:rsid w:val="00E5086D"/>
    <w:rsid w:val="00E5149A"/>
    <w:rsid w:val="00E52366"/>
    <w:rsid w:val="00E52880"/>
    <w:rsid w:val="00E52B50"/>
    <w:rsid w:val="00E52DF5"/>
    <w:rsid w:val="00E53460"/>
    <w:rsid w:val="00E534D4"/>
    <w:rsid w:val="00E53F35"/>
    <w:rsid w:val="00E544D6"/>
    <w:rsid w:val="00E5453D"/>
    <w:rsid w:val="00E547BB"/>
    <w:rsid w:val="00E548DA"/>
    <w:rsid w:val="00E5516D"/>
    <w:rsid w:val="00E55FAA"/>
    <w:rsid w:val="00E564EC"/>
    <w:rsid w:val="00E56AFD"/>
    <w:rsid w:val="00E56D09"/>
    <w:rsid w:val="00E5763C"/>
    <w:rsid w:val="00E57C82"/>
    <w:rsid w:val="00E60145"/>
    <w:rsid w:val="00E6027D"/>
    <w:rsid w:val="00E60BB0"/>
    <w:rsid w:val="00E6105D"/>
    <w:rsid w:val="00E61137"/>
    <w:rsid w:val="00E61AB4"/>
    <w:rsid w:val="00E61DB6"/>
    <w:rsid w:val="00E621F5"/>
    <w:rsid w:val="00E6224E"/>
    <w:rsid w:val="00E628E5"/>
    <w:rsid w:val="00E62FB7"/>
    <w:rsid w:val="00E632A7"/>
    <w:rsid w:val="00E637F0"/>
    <w:rsid w:val="00E63BE0"/>
    <w:rsid w:val="00E64657"/>
    <w:rsid w:val="00E648A4"/>
    <w:rsid w:val="00E64D20"/>
    <w:rsid w:val="00E655A9"/>
    <w:rsid w:val="00E655E8"/>
    <w:rsid w:val="00E67232"/>
    <w:rsid w:val="00E67261"/>
    <w:rsid w:val="00E673E3"/>
    <w:rsid w:val="00E67AF8"/>
    <w:rsid w:val="00E70E49"/>
    <w:rsid w:val="00E713D8"/>
    <w:rsid w:val="00E73265"/>
    <w:rsid w:val="00E73BDF"/>
    <w:rsid w:val="00E73F07"/>
    <w:rsid w:val="00E741B9"/>
    <w:rsid w:val="00E744AF"/>
    <w:rsid w:val="00E745A1"/>
    <w:rsid w:val="00E758E0"/>
    <w:rsid w:val="00E75A5E"/>
    <w:rsid w:val="00E770A6"/>
    <w:rsid w:val="00E77BCE"/>
    <w:rsid w:val="00E8031F"/>
    <w:rsid w:val="00E80906"/>
    <w:rsid w:val="00E821DE"/>
    <w:rsid w:val="00E834D1"/>
    <w:rsid w:val="00E83F13"/>
    <w:rsid w:val="00E83FF4"/>
    <w:rsid w:val="00E84033"/>
    <w:rsid w:val="00E84234"/>
    <w:rsid w:val="00E86032"/>
    <w:rsid w:val="00E862C1"/>
    <w:rsid w:val="00E865F8"/>
    <w:rsid w:val="00E8707F"/>
    <w:rsid w:val="00E871F5"/>
    <w:rsid w:val="00E871FF"/>
    <w:rsid w:val="00E872DA"/>
    <w:rsid w:val="00E905E6"/>
    <w:rsid w:val="00E91781"/>
    <w:rsid w:val="00E91E61"/>
    <w:rsid w:val="00E92B00"/>
    <w:rsid w:val="00E92DE0"/>
    <w:rsid w:val="00E9409F"/>
    <w:rsid w:val="00E944A9"/>
    <w:rsid w:val="00E96036"/>
    <w:rsid w:val="00E9614E"/>
    <w:rsid w:val="00E96AA5"/>
    <w:rsid w:val="00E976FA"/>
    <w:rsid w:val="00EA0480"/>
    <w:rsid w:val="00EA17C4"/>
    <w:rsid w:val="00EA1A27"/>
    <w:rsid w:val="00EA20F7"/>
    <w:rsid w:val="00EA212B"/>
    <w:rsid w:val="00EA3AF1"/>
    <w:rsid w:val="00EA3C13"/>
    <w:rsid w:val="00EA478E"/>
    <w:rsid w:val="00EA4B6E"/>
    <w:rsid w:val="00EA5D87"/>
    <w:rsid w:val="00EA60C0"/>
    <w:rsid w:val="00EA6F6D"/>
    <w:rsid w:val="00EA72E1"/>
    <w:rsid w:val="00EA7A23"/>
    <w:rsid w:val="00EB032C"/>
    <w:rsid w:val="00EB05A0"/>
    <w:rsid w:val="00EB08C9"/>
    <w:rsid w:val="00EB1E03"/>
    <w:rsid w:val="00EB26CF"/>
    <w:rsid w:val="00EB27C3"/>
    <w:rsid w:val="00EB303F"/>
    <w:rsid w:val="00EB324F"/>
    <w:rsid w:val="00EB34BB"/>
    <w:rsid w:val="00EB3552"/>
    <w:rsid w:val="00EB3DDE"/>
    <w:rsid w:val="00EB5222"/>
    <w:rsid w:val="00EB5C8C"/>
    <w:rsid w:val="00EB67A4"/>
    <w:rsid w:val="00EB67C2"/>
    <w:rsid w:val="00EB67D4"/>
    <w:rsid w:val="00EB68C5"/>
    <w:rsid w:val="00EB6B8C"/>
    <w:rsid w:val="00EB6DA3"/>
    <w:rsid w:val="00EB6F2F"/>
    <w:rsid w:val="00EB74C0"/>
    <w:rsid w:val="00EB77D7"/>
    <w:rsid w:val="00EB7A8F"/>
    <w:rsid w:val="00EC04B8"/>
    <w:rsid w:val="00EC063B"/>
    <w:rsid w:val="00EC06C6"/>
    <w:rsid w:val="00EC2B87"/>
    <w:rsid w:val="00EC3927"/>
    <w:rsid w:val="00EC3B98"/>
    <w:rsid w:val="00EC49BE"/>
    <w:rsid w:val="00EC4B0A"/>
    <w:rsid w:val="00EC4E18"/>
    <w:rsid w:val="00EC51DE"/>
    <w:rsid w:val="00EC5245"/>
    <w:rsid w:val="00EC52F0"/>
    <w:rsid w:val="00EC5724"/>
    <w:rsid w:val="00EC63CB"/>
    <w:rsid w:val="00EC6718"/>
    <w:rsid w:val="00ED0329"/>
    <w:rsid w:val="00ED0351"/>
    <w:rsid w:val="00ED0527"/>
    <w:rsid w:val="00ED053E"/>
    <w:rsid w:val="00ED1A04"/>
    <w:rsid w:val="00ED20E4"/>
    <w:rsid w:val="00ED2354"/>
    <w:rsid w:val="00ED236B"/>
    <w:rsid w:val="00ED2673"/>
    <w:rsid w:val="00ED2DAF"/>
    <w:rsid w:val="00ED307F"/>
    <w:rsid w:val="00ED3ED2"/>
    <w:rsid w:val="00ED3FF1"/>
    <w:rsid w:val="00ED43FE"/>
    <w:rsid w:val="00ED55C7"/>
    <w:rsid w:val="00ED562B"/>
    <w:rsid w:val="00ED59C1"/>
    <w:rsid w:val="00ED5B08"/>
    <w:rsid w:val="00ED68EA"/>
    <w:rsid w:val="00ED6EAA"/>
    <w:rsid w:val="00ED7B62"/>
    <w:rsid w:val="00ED7B7F"/>
    <w:rsid w:val="00EE0259"/>
    <w:rsid w:val="00EE040F"/>
    <w:rsid w:val="00EE04C0"/>
    <w:rsid w:val="00EE11A8"/>
    <w:rsid w:val="00EE18F3"/>
    <w:rsid w:val="00EE1E96"/>
    <w:rsid w:val="00EE1FB1"/>
    <w:rsid w:val="00EE203A"/>
    <w:rsid w:val="00EE216E"/>
    <w:rsid w:val="00EE2453"/>
    <w:rsid w:val="00EE3525"/>
    <w:rsid w:val="00EE3E49"/>
    <w:rsid w:val="00EE414A"/>
    <w:rsid w:val="00EE4C70"/>
    <w:rsid w:val="00EE4E7A"/>
    <w:rsid w:val="00EE5AA2"/>
    <w:rsid w:val="00EE6BEF"/>
    <w:rsid w:val="00EE6F55"/>
    <w:rsid w:val="00EE7067"/>
    <w:rsid w:val="00EE71B0"/>
    <w:rsid w:val="00EE7CFA"/>
    <w:rsid w:val="00EE7FD8"/>
    <w:rsid w:val="00EF0046"/>
    <w:rsid w:val="00EF0151"/>
    <w:rsid w:val="00EF0190"/>
    <w:rsid w:val="00EF04B2"/>
    <w:rsid w:val="00EF1561"/>
    <w:rsid w:val="00EF1800"/>
    <w:rsid w:val="00EF1862"/>
    <w:rsid w:val="00EF337A"/>
    <w:rsid w:val="00EF3B84"/>
    <w:rsid w:val="00EF49EC"/>
    <w:rsid w:val="00EF4B4C"/>
    <w:rsid w:val="00EF4FCF"/>
    <w:rsid w:val="00EF52C1"/>
    <w:rsid w:val="00EF5459"/>
    <w:rsid w:val="00EF6B57"/>
    <w:rsid w:val="00EF6F53"/>
    <w:rsid w:val="00F001C5"/>
    <w:rsid w:val="00F00854"/>
    <w:rsid w:val="00F00CAC"/>
    <w:rsid w:val="00F00CBB"/>
    <w:rsid w:val="00F01069"/>
    <w:rsid w:val="00F01B0B"/>
    <w:rsid w:val="00F01DF1"/>
    <w:rsid w:val="00F02196"/>
    <w:rsid w:val="00F0267A"/>
    <w:rsid w:val="00F02EB9"/>
    <w:rsid w:val="00F031FC"/>
    <w:rsid w:val="00F033D4"/>
    <w:rsid w:val="00F03614"/>
    <w:rsid w:val="00F042A0"/>
    <w:rsid w:val="00F04640"/>
    <w:rsid w:val="00F04820"/>
    <w:rsid w:val="00F04F30"/>
    <w:rsid w:val="00F05911"/>
    <w:rsid w:val="00F064E7"/>
    <w:rsid w:val="00F068FA"/>
    <w:rsid w:val="00F06A07"/>
    <w:rsid w:val="00F06F42"/>
    <w:rsid w:val="00F07882"/>
    <w:rsid w:val="00F07AFF"/>
    <w:rsid w:val="00F11918"/>
    <w:rsid w:val="00F11A04"/>
    <w:rsid w:val="00F11BEA"/>
    <w:rsid w:val="00F11DAB"/>
    <w:rsid w:val="00F11E98"/>
    <w:rsid w:val="00F12515"/>
    <w:rsid w:val="00F131A8"/>
    <w:rsid w:val="00F14DDA"/>
    <w:rsid w:val="00F14E1E"/>
    <w:rsid w:val="00F1529B"/>
    <w:rsid w:val="00F1568A"/>
    <w:rsid w:val="00F16051"/>
    <w:rsid w:val="00F167C8"/>
    <w:rsid w:val="00F17285"/>
    <w:rsid w:val="00F17B47"/>
    <w:rsid w:val="00F20B71"/>
    <w:rsid w:val="00F21A77"/>
    <w:rsid w:val="00F21BB5"/>
    <w:rsid w:val="00F21C5B"/>
    <w:rsid w:val="00F221AF"/>
    <w:rsid w:val="00F22A05"/>
    <w:rsid w:val="00F23207"/>
    <w:rsid w:val="00F23C73"/>
    <w:rsid w:val="00F23DC6"/>
    <w:rsid w:val="00F24AAB"/>
    <w:rsid w:val="00F2558A"/>
    <w:rsid w:val="00F25A35"/>
    <w:rsid w:val="00F26182"/>
    <w:rsid w:val="00F263AC"/>
    <w:rsid w:val="00F266D8"/>
    <w:rsid w:val="00F2678E"/>
    <w:rsid w:val="00F267D5"/>
    <w:rsid w:val="00F26D3A"/>
    <w:rsid w:val="00F27306"/>
    <w:rsid w:val="00F27BAF"/>
    <w:rsid w:val="00F3088C"/>
    <w:rsid w:val="00F30DE4"/>
    <w:rsid w:val="00F31B94"/>
    <w:rsid w:val="00F32AC2"/>
    <w:rsid w:val="00F347CD"/>
    <w:rsid w:val="00F34E1E"/>
    <w:rsid w:val="00F35132"/>
    <w:rsid w:val="00F3552D"/>
    <w:rsid w:val="00F359D7"/>
    <w:rsid w:val="00F35B54"/>
    <w:rsid w:val="00F35E7B"/>
    <w:rsid w:val="00F3676F"/>
    <w:rsid w:val="00F3677D"/>
    <w:rsid w:val="00F369E9"/>
    <w:rsid w:val="00F36DDD"/>
    <w:rsid w:val="00F405C7"/>
    <w:rsid w:val="00F41095"/>
    <w:rsid w:val="00F41884"/>
    <w:rsid w:val="00F42B0B"/>
    <w:rsid w:val="00F441A2"/>
    <w:rsid w:val="00F44F85"/>
    <w:rsid w:val="00F45AAF"/>
    <w:rsid w:val="00F4645D"/>
    <w:rsid w:val="00F468D4"/>
    <w:rsid w:val="00F47693"/>
    <w:rsid w:val="00F512E4"/>
    <w:rsid w:val="00F51602"/>
    <w:rsid w:val="00F51DB1"/>
    <w:rsid w:val="00F52038"/>
    <w:rsid w:val="00F52981"/>
    <w:rsid w:val="00F54616"/>
    <w:rsid w:val="00F55195"/>
    <w:rsid w:val="00F56931"/>
    <w:rsid w:val="00F56BFC"/>
    <w:rsid w:val="00F5703A"/>
    <w:rsid w:val="00F5705E"/>
    <w:rsid w:val="00F60B1E"/>
    <w:rsid w:val="00F61E39"/>
    <w:rsid w:val="00F62BEE"/>
    <w:rsid w:val="00F631EB"/>
    <w:rsid w:val="00F632B4"/>
    <w:rsid w:val="00F63E24"/>
    <w:rsid w:val="00F64707"/>
    <w:rsid w:val="00F64712"/>
    <w:rsid w:val="00F650D4"/>
    <w:rsid w:val="00F6539D"/>
    <w:rsid w:val="00F65413"/>
    <w:rsid w:val="00F65610"/>
    <w:rsid w:val="00F65C02"/>
    <w:rsid w:val="00F67650"/>
    <w:rsid w:val="00F676EB"/>
    <w:rsid w:val="00F679EE"/>
    <w:rsid w:val="00F712F4"/>
    <w:rsid w:val="00F71615"/>
    <w:rsid w:val="00F72ADA"/>
    <w:rsid w:val="00F7317E"/>
    <w:rsid w:val="00F739FC"/>
    <w:rsid w:val="00F73BA5"/>
    <w:rsid w:val="00F73D80"/>
    <w:rsid w:val="00F73F7C"/>
    <w:rsid w:val="00F74C19"/>
    <w:rsid w:val="00F74ECA"/>
    <w:rsid w:val="00F752A5"/>
    <w:rsid w:val="00F753BF"/>
    <w:rsid w:val="00F75B8B"/>
    <w:rsid w:val="00F75F20"/>
    <w:rsid w:val="00F766E0"/>
    <w:rsid w:val="00F76725"/>
    <w:rsid w:val="00F7692A"/>
    <w:rsid w:val="00F769BE"/>
    <w:rsid w:val="00F76AF9"/>
    <w:rsid w:val="00F802F0"/>
    <w:rsid w:val="00F80628"/>
    <w:rsid w:val="00F81668"/>
    <w:rsid w:val="00F816E8"/>
    <w:rsid w:val="00F81DAB"/>
    <w:rsid w:val="00F8244B"/>
    <w:rsid w:val="00F82D55"/>
    <w:rsid w:val="00F8307E"/>
    <w:rsid w:val="00F837E9"/>
    <w:rsid w:val="00F83A02"/>
    <w:rsid w:val="00F83B1E"/>
    <w:rsid w:val="00F83CA5"/>
    <w:rsid w:val="00F84022"/>
    <w:rsid w:val="00F84568"/>
    <w:rsid w:val="00F8479E"/>
    <w:rsid w:val="00F84DCE"/>
    <w:rsid w:val="00F85129"/>
    <w:rsid w:val="00F8558C"/>
    <w:rsid w:val="00F86107"/>
    <w:rsid w:val="00F867DD"/>
    <w:rsid w:val="00F87665"/>
    <w:rsid w:val="00F9076E"/>
    <w:rsid w:val="00F90B85"/>
    <w:rsid w:val="00F91B55"/>
    <w:rsid w:val="00F92CD5"/>
    <w:rsid w:val="00F93236"/>
    <w:rsid w:val="00F9330F"/>
    <w:rsid w:val="00F937EC"/>
    <w:rsid w:val="00F93851"/>
    <w:rsid w:val="00F93B00"/>
    <w:rsid w:val="00F93DA3"/>
    <w:rsid w:val="00F9482D"/>
    <w:rsid w:val="00F95093"/>
    <w:rsid w:val="00F95502"/>
    <w:rsid w:val="00F95553"/>
    <w:rsid w:val="00F955C9"/>
    <w:rsid w:val="00F955E5"/>
    <w:rsid w:val="00F96395"/>
    <w:rsid w:val="00F96BDB"/>
    <w:rsid w:val="00F9707A"/>
    <w:rsid w:val="00F97848"/>
    <w:rsid w:val="00FA020F"/>
    <w:rsid w:val="00FA0AA8"/>
    <w:rsid w:val="00FA105B"/>
    <w:rsid w:val="00FA161E"/>
    <w:rsid w:val="00FA1888"/>
    <w:rsid w:val="00FA1CB4"/>
    <w:rsid w:val="00FA1E17"/>
    <w:rsid w:val="00FA24BE"/>
    <w:rsid w:val="00FA27A9"/>
    <w:rsid w:val="00FA3188"/>
    <w:rsid w:val="00FA3A1F"/>
    <w:rsid w:val="00FA3FB9"/>
    <w:rsid w:val="00FA41E4"/>
    <w:rsid w:val="00FA4833"/>
    <w:rsid w:val="00FA49CD"/>
    <w:rsid w:val="00FA4E5C"/>
    <w:rsid w:val="00FA53A3"/>
    <w:rsid w:val="00FA5686"/>
    <w:rsid w:val="00FA5FF8"/>
    <w:rsid w:val="00FA6F8F"/>
    <w:rsid w:val="00FA741A"/>
    <w:rsid w:val="00FB0A23"/>
    <w:rsid w:val="00FB0AF0"/>
    <w:rsid w:val="00FB0ECE"/>
    <w:rsid w:val="00FB22ED"/>
    <w:rsid w:val="00FB248E"/>
    <w:rsid w:val="00FB24E4"/>
    <w:rsid w:val="00FB2612"/>
    <w:rsid w:val="00FB2907"/>
    <w:rsid w:val="00FB2D7A"/>
    <w:rsid w:val="00FB37B5"/>
    <w:rsid w:val="00FB381C"/>
    <w:rsid w:val="00FB3860"/>
    <w:rsid w:val="00FB4250"/>
    <w:rsid w:val="00FB4C1E"/>
    <w:rsid w:val="00FB5E17"/>
    <w:rsid w:val="00FB7AF7"/>
    <w:rsid w:val="00FC0471"/>
    <w:rsid w:val="00FC05CF"/>
    <w:rsid w:val="00FC0AF1"/>
    <w:rsid w:val="00FC1477"/>
    <w:rsid w:val="00FC168A"/>
    <w:rsid w:val="00FC16F4"/>
    <w:rsid w:val="00FC27BE"/>
    <w:rsid w:val="00FC3424"/>
    <w:rsid w:val="00FC3C2A"/>
    <w:rsid w:val="00FC4686"/>
    <w:rsid w:val="00FC4981"/>
    <w:rsid w:val="00FC49BD"/>
    <w:rsid w:val="00FC5A06"/>
    <w:rsid w:val="00FC5DF2"/>
    <w:rsid w:val="00FC67A0"/>
    <w:rsid w:val="00FC6ACC"/>
    <w:rsid w:val="00FC751F"/>
    <w:rsid w:val="00FC7553"/>
    <w:rsid w:val="00FC7A94"/>
    <w:rsid w:val="00FC7A96"/>
    <w:rsid w:val="00FD07C2"/>
    <w:rsid w:val="00FD0CCB"/>
    <w:rsid w:val="00FD1048"/>
    <w:rsid w:val="00FD151E"/>
    <w:rsid w:val="00FD1EF4"/>
    <w:rsid w:val="00FD29C3"/>
    <w:rsid w:val="00FD2F1D"/>
    <w:rsid w:val="00FD36A5"/>
    <w:rsid w:val="00FD36BE"/>
    <w:rsid w:val="00FD36C7"/>
    <w:rsid w:val="00FD380B"/>
    <w:rsid w:val="00FD3A4E"/>
    <w:rsid w:val="00FD4BBB"/>
    <w:rsid w:val="00FD4E85"/>
    <w:rsid w:val="00FD5648"/>
    <w:rsid w:val="00FD5D63"/>
    <w:rsid w:val="00FD67E5"/>
    <w:rsid w:val="00FD6AA3"/>
    <w:rsid w:val="00FD740E"/>
    <w:rsid w:val="00FE0402"/>
    <w:rsid w:val="00FE0E51"/>
    <w:rsid w:val="00FE0ECC"/>
    <w:rsid w:val="00FE17F6"/>
    <w:rsid w:val="00FE1A37"/>
    <w:rsid w:val="00FE1B87"/>
    <w:rsid w:val="00FE1BC8"/>
    <w:rsid w:val="00FE1DE7"/>
    <w:rsid w:val="00FE23E5"/>
    <w:rsid w:val="00FE3ACB"/>
    <w:rsid w:val="00FE42B5"/>
    <w:rsid w:val="00FE447C"/>
    <w:rsid w:val="00FE4DCC"/>
    <w:rsid w:val="00FE4EA4"/>
    <w:rsid w:val="00FE5314"/>
    <w:rsid w:val="00FE6D58"/>
    <w:rsid w:val="00FE6E1C"/>
    <w:rsid w:val="00FE6E42"/>
    <w:rsid w:val="00FE7358"/>
    <w:rsid w:val="00FE78F1"/>
    <w:rsid w:val="00FE7A3F"/>
    <w:rsid w:val="00FE7D44"/>
    <w:rsid w:val="00FF06EE"/>
    <w:rsid w:val="00FF09C7"/>
    <w:rsid w:val="00FF0EB9"/>
    <w:rsid w:val="00FF0FAC"/>
    <w:rsid w:val="00FF1238"/>
    <w:rsid w:val="00FF15FA"/>
    <w:rsid w:val="00FF1BF1"/>
    <w:rsid w:val="00FF27C4"/>
    <w:rsid w:val="00FF2E37"/>
    <w:rsid w:val="00FF4565"/>
    <w:rsid w:val="00FF4D51"/>
    <w:rsid w:val="00FF4E1B"/>
    <w:rsid w:val="00FF544F"/>
    <w:rsid w:val="00FF55AF"/>
    <w:rsid w:val="00FF5B42"/>
    <w:rsid w:val="00FF5CB3"/>
    <w:rsid w:val="00FF5E5F"/>
    <w:rsid w:val="00FF6643"/>
    <w:rsid w:val="00FF6A6B"/>
    <w:rsid w:val="00FF772E"/>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FA67A5"/>
  <w15:docId w15:val="{963ABFBE-5FD5-4019-B189-AD05D055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521"/>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link w:val="ListParagraphChar"/>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uiPriority w:val="99"/>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uiPriority w:val="99"/>
    <w:rsid w:val="00751E2B"/>
    <w:rPr>
      <w:sz w:val="16"/>
      <w:szCs w:val="16"/>
    </w:rPr>
  </w:style>
  <w:style w:type="paragraph" w:styleId="CommentText">
    <w:name w:val="annotation text"/>
    <w:basedOn w:val="Normal"/>
    <w:link w:val="CommentTextChar"/>
    <w:uiPriority w:val="99"/>
    <w:rsid w:val="00751E2B"/>
    <w:rPr>
      <w:sz w:val="20"/>
    </w:rPr>
  </w:style>
  <w:style w:type="character" w:customStyle="1" w:styleId="CommentTextChar">
    <w:name w:val="Comment Text Char"/>
    <w:basedOn w:val="DefaultParagraphFont"/>
    <w:link w:val="CommentText"/>
    <w:uiPriority w:val="99"/>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a1">
    <w:name w:val="подвучено"/>
    <w:basedOn w:val="a"/>
    <w:rsid w:val="00F93B00"/>
    <w:pPr>
      <w:spacing w:before="100" w:after="100"/>
      <w:ind w:firstLine="677"/>
      <w:outlineLvl w:val="0"/>
    </w:pPr>
    <w:rPr>
      <w:color w:val="000000"/>
      <w:u w:val="single"/>
      <w:lang w:val="sr-Cyrl-CS"/>
    </w:rPr>
  </w:style>
  <w:style w:type="paragraph" w:customStyle="1" w:styleId="Crtice-kraj">
    <w:name w:val="Crtice-kraj"/>
    <w:basedOn w:val="Normal"/>
    <w:link w:val="Crtice-krajChar"/>
    <w:rsid w:val="006E6038"/>
    <w:pPr>
      <w:numPr>
        <w:numId w:val="10"/>
      </w:numPr>
      <w:spacing w:before="0" w:after="40" w:line="245" w:lineRule="auto"/>
    </w:pPr>
    <w:rPr>
      <w:rFonts w:ascii="Arial Narrow" w:hAnsi="Arial Narrow"/>
      <w:spacing w:val="-2"/>
      <w:sz w:val="24"/>
      <w:szCs w:val="24"/>
      <w:lang w:val="sr-Cyrl-CS" w:eastAsia="x-none"/>
    </w:rPr>
  </w:style>
  <w:style w:type="character" w:customStyle="1" w:styleId="Crtice-krajChar">
    <w:name w:val="Crtice-kraj Char"/>
    <w:link w:val="Crtice-kraj"/>
    <w:rsid w:val="006E6038"/>
    <w:rPr>
      <w:rFonts w:ascii="Arial Narrow" w:hAnsi="Arial Narrow"/>
      <w:spacing w:val="-2"/>
      <w:sz w:val="24"/>
      <w:szCs w:val="24"/>
      <w:lang w:val="sr-Cyrl-CS" w:eastAsia="x-none"/>
    </w:rPr>
  </w:style>
  <w:style w:type="character" w:customStyle="1" w:styleId="ListParagraphChar">
    <w:name w:val="List Paragraph Char"/>
    <w:link w:val="ListParagraph"/>
    <w:locked/>
    <w:rsid w:val="005A18D0"/>
    <w:rPr>
      <w:sz w:val="24"/>
      <w:szCs w:val="24"/>
      <w:lang w:val="hr-HR" w:eastAsia="hr-HR"/>
    </w:rPr>
  </w:style>
  <w:style w:type="character" w:customStyle="1" w:styleId="acopre">
    <w:name w:val="acopre"/>
    <w:basedOn w:val="DefaultParagraphFont"/>
    <w:rsid w:val="00E50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443767406">
      <w:bodyDiv w:val="1"/>
      <w:marLeft w:val="0"/>
      <w:marRight w:val="0"/>
      <w:marTop w:val="0"/>
      <w:marBottom w:val="0"/>
      <w:divBdr>
        <w:top w:val="none" w:sz="0" w:space="0" w:color="auto"/>
        <w:left w:val="none" w:sz="0" w:space="0" w:color="auto"/>
        <w:bottom w:val="none" w:sz="0" w:space="0" w:color="auto"/>
        <w:right w:val="none" w:sz="0" w:space="0" w:color="auto"/>
      </w:divBdr>
    </w:div>
    <w:div w:id="475875135">
      <w:bodyDiv w:val="1"/>
      <w:marLeft w:val="0"/>
      <w:marRight w:val="0"/>
      <w:marTop w:val="0"/>
      <w:marBottom w:val="0"/>
      <w:divBdr>
        <w:top w:val="none" w:sz="0" w:space="0" w:color="auto"/>
        <w:left w:val="none" w:sz="0" w:space="0" w:color="auto"/>
        <w:bottom w:val="none" w:sz="0" w:space="0" w:color="auto"/>
        <w:right w:val="none" w:sz="0" w:space="0" w:color="auto"/>
      </w:divBdr>
    </w:div>
    <w:div w:id="554585217">
      <w:bodyDiv w:val="1"/>
      <w:marLeft w:val="0"/>
      <w:marRight w:val="0"/>
      <w:marTop w:val="0"/>
      <w:marBottom w:val="0"/>
      <w:divBdr>
        <w:top w:val="none" w:sz="0" w:space="0" w:color="auto"/>
        <w:left w:val="none" w:sz="0" w:space="0" w:color="auto"/>
        <w:bottom w:val="none" w:sz="0" w:space="0" w:color="auto"/>
        <w:right w:val="none" w:sz="0" w:space="0" w:color="auto"/>
      </w:divBdr>
    </w:div>
    <w:div w:id="603878408">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945388928">
      <w:bodyDiv w:val="1"/>
      <w:marLeft w:val="0"/>
      <w:marRight w:val="0"/>
      <w:marTop w:val="0"/>
      <w:marBottom w:val="0"/>
      <w:divBdr>
        <w:top w:val="none" w:sz="0" w:space="0" w:color="auto"/>
        <w:left w:val="none" w:sz="0" w:space="0" w:color="auto"/>
        <w:bottom w:val="none" w:sz="0" w:space="0" w:color="auto"/>
        <w:right w:val="none" w:sz="0" w:space="0" w:color="auto"/>
      </w:divBdr>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13551095">
      <w:bodyDiv w:val="1"/>
      <w:marLeft w:val="0"/>
      <w:marRight w:val="0"/>
      <w:marTop w:val="0"/>
      <w:marBottom w:val="0"/>
      <w:divBdr>
        <w:top w:val="none" w:sz="0" w:space="0" w:color="auto"/>
        <w:left w:val="none" w:sz="0" w:space="0" w:color="auto"/>
        <w:bottom w:val="none" w:sz="0" w:space="0" w:color="auto"/>
        <w:right w:val="none" w:sz="0" w:space="0" w:color="auto"/>
      </w:divBdr>
    </w:div>
    <w:div w:id="1126316309">
      <w:bodyDiv w:val="1"/>
      <w:marLeft w:val="0"/>
      <w:marRight w:val="0"/>
      <w:marTop w:val="0"/>
      <w:marBottom w:val="0"/>
      <w:divBdr>
        <w:top w:val="none" w:sz="0" w:space="0" w:color="auto"/>
        <w:left w:val="none" w:sz="0" w:space="0" w:color="auto"/>
        <w:bottom w:val="none" w:sz="0" w:space="0" w:color="auto"/>
        <w:right w:val="none" w:sz="0" w:space="0" w:color="auto"/>
      </w:divBdr>
    </w:div>
    <w:div w:id="116675001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45665762">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528519075">
      <w:bodyDiv w:val="1"/>
      <w:marLeft w:val="0"/>
      <w:marRight w:val="0"/>
      <w:marTop w:val="0"/>
      <w:marBottom w:val="0"/>
      <w:divBdr>
        <w:top w:val="none" w:sz="0" w:space="0" w:color="auto"/>
        <w:left w:val="none" w:sz="0" w:space="0" w:color="auto"/>
        <w:bottom w:val="none" w:sz="0" w:space="0" w:color="auto"/>
        <w:right w:val="none" w:sz="0" w:space="0" w:color="auto"/>
      </w:divBdr>
    </w:div>
    <w:div w:id="1636831496">
      <w:bodyDiv w:val="1"/>
      <w:marLeft w:val="0"/>
      <w:marRight w:val="0"/>
      <w:marTop w:val="0"/>
      <w:marBottom w:val="0"/>
      <w:divBdr>
        <w:top w:val="none" w:sz="0" w:space="0" w:color="auto"/>
        <w:left w:val="none" w:sz="0" w:space="0" w:color="auto"/>
        <w:bottom w:val="none" w:sz="0" w:space="0" w:color="auto"/>
        <w:right w:val="none" w:sz="0" w:space="0" w:color="auto"/>
      </w:divBdr>
    </w:div>
    <w:div w:id="1719628809">
      <w:bodyDiv w:val="1"/>
      <w:marLeft w:val="0"/>
      <w:marRight w:val="0"/>
      <w:marTop w:val="0"/>
      <w:marBottom w:val="0"/>
      <w:divBdr>
        <w:top w:val="none" w:sz="0" w:space="0" w:color="auto"/>
        <w:left w:val="none" w:sz="0" w:space="0" w:color="auto"/>
        <w:bottom w:val="none" w:sz="0" w:space="0" w:color="auto"/>
        <w:right w:val="none" w:sz="0" w:space="0" w:color="auto"/>
      </w:divBdr>
    </w:div>
    <w:div w:id="1788350396">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4DED3-8123-4D3E-84B2-60C47476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77</Pages>
  <Words>30320</Words>
  <Characters>172825</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202740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Tamara Jovanović</cp:lastModifiedBy>
  <cp:revision>20</cp:revision>
  <cp:lastPrinted>2022-02-24T09:06:00Z</cp:lastPrinted>
  <dcterms:created xsi:type="dcterms:W3CDTF">2022-02-03T12:07:00Z</dcterms:created>
  <dcterms:modified xsi:type="dcterms:W3CDTF">2022-04-26T12:03:00Z</dcterms:modified>
</cp:coreProperties>
</file>